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C103F51">
      <w:pPr>
        <w:pStyle w:val="30"/>
        <w:keepNext w:val="0"/>
        <w:keepLines w:val="0"/>
        <w:widowControl/>
        <w:suppressLineNumbers w:val="0"/>
        <w:shd w:val="clear" w:fill="FFFFFF"/>
        <w:spacing w:before="240" w:beforeAutospacing="0" w:after="160" w:afterAutospacing="0" w:line="360" w:lineRule="auto"/>
        <w:ind w:left="0" w:right="0" w:firstLine="0"/>
        <w:jc w:val="center"/>
        <w:rPr>
          <w:rFonts w:ascii="Segoe UI" w:hAnsi="Segoe UI" w:eastAsia="Segoe UI" w:cs="Segoe UI"/>
          <w:i w:val="0"/>
          <w:iCs w:val="0"/>
          <w:caps w:val="0"/>
          <w:color w:val="0F1115"/>
          <w:spacing w:val="0"/>
          <w:sz w:val="24"/>
          <w:szCs w:val="24"/>
        </w:rPr>
      </w:pPr>
      <w:bookmarkStart w:id="0" w:name="_GoBack"/>
      <w:r>
        <w:rPr>
          <w:rFonts w:hint="default" w:ascii="Times New Roman" w:hAnsi="Times New Roman" w:eastAsia="宋体" w:cs="Segoe UI"/>
          <w:b/>
          <w:bCs/>
          <w:i w:val="0"/>
          <w:iCs w:val="0"/>
          <w:caps w:val="0"/>
          <w:color w:val="0F1115"/>
          <w:spacing w:val="0"/>
          <w:sz w:val="32"/>
          <w:szCs w:val="24"/>
          <w:shd w:val="clear" w:fill="FFFFFF"/>
        </w:rPr>
        <w:t>江西中医药大学推荐优秀应届本科毕业生免试攻读硕士学位研究生实施办法（修订）</w:t>
      </w:r>
    </w:p>
    <w:p w14:paraId="09CC43EF">
      <w:pPr>
        <w:pStyle w:val="30"/>
        <w:keepNext w:val="0"/>
        <w:keepLines w:val="0"/>
        <w:widowControl/>
        <w:suppressLineNumbers w:val="0"/>
        <w:shd w:val="clear" w:fill="FFFFFF"/>
        <w:spacing w:before="120" w:beforeAutospacing="0" w:after="60" w:afterAutospacing="0" w:line="360" w:lineRule="auto"/>
        <w:ind w:left="0" w:right="0" w:firstLine="0"/>
        <w:jc w:val="left"/>
        <w:rPr>
          <w:rFonts w:hint="default" w:ascii="Segoe UI" w:hAnsi="Segoe UI" w:eastAsia="Segoe UI" w:cs="Segoe UI"/>
          <w:i w:val="0"/>
          <w:iCs w:val="0"/>
          <w:caps w:val="0"/>
          <w:color w:val="0F1115"/>
          <w:spacing w:val="0"/>
          <w:sz w:val="24"/>
          <w:szCs w:val="24"/>
        </w:rPr>
      </w:pPr>
      <w:r>
        <w:rPr>
          <w:rFonts w:hint="default" w:ascii="Times New Roman" w:hAnsi="Times New Roman" w:eastAsia="宋体" w:cs="Segoe UI"/>
          <w:b/>
          <w:bCs/>
          <w:i w:val="0"/>
          <w:iCs w:val="0"/>
          <w:caps w:val="0"/>
          <w:color w:val="0F1115"/>
          <w:spacing w:val="0"/>
          <w:sz w:val="24"/>
          <w:szCs w:val="24"/>
          <w:shd w:val="clear" w:fill="FFFFFF"/>
        </w:rPr>
        <w:t>发布日期：2024年10月10日</w:t>
      </w:r>
      <w:r>
        <w:rPr>
          <w:rFonts w:hint="default" w:ascii="Times New Roman" w:hAnsi="Times New Roman" w:eastAsia="宋体" w:cs="Segoe UI"/>
          <w:b/>
          <w:i w:val="0"/>
          <w:iCs w:val="0"/>
          <w:caps w:val="0"/>
          <w:color w:val="3964FE"/>
          <w:spacing w:val="0"/>
          <w:sz w:val="24"/>
          <w:szCs w:val="24"/>
          <w:u w:val="none"/>
          <w:bdr w:val="single" w:color="auto" w:sz="18" w:space="0"/>
          <w:shd w:val="clear" w:fill="FFFFFF"/>
        </w:rPr>
        <w:fldChar w:fldCharType="begin"/>
      </w:r>
      <w:r>
        <w:rPr>
          <w:rFonts w:hint="default" w:ascii="Times New Roman" w:hAnsi="Times New Roman" w:eastAsia="宋体" w:cs="Segoe UI"/>
          <w:b/>
          <w:i w:val="0"/>
          <w:iCs w:val="0"/>
          <w:caps w:val="0"/>
          <w:color w:val="3964FE"/>
          <w:spacing w:val="0"/>
          <w:sz w:val="24"/>
          <w:szCs w:val="24"/>
          <w:u w:val="none"/>
          <w:bdr w:val="single" w:color="auto" w:sz="18" w:space="0"/>
          <w:shd w:val="clear" w:fill="FFFFFF"/>
        </w:rPr>
        <w:instrText xml:space="preserve"> HYPERLINK "https://xsgzc.jxutcm.edu.cn/info/1411/3432.htm" \l "1#1#1" \t "https://chat.deepseek.com/a/chat/s/_blank" </w:instrText>
      </w:r>
      <w:r>
        <w:rPr>
          <w:rFonts w:hint="default" w:ascii="Times New Roman" w:hAnsi="Times New Roman" w:eastAsia="宋体" w:cs="Segoe UI"/>
          <w:b/>
          <w:i w:val="0"/>
          <w:iCs w:val="0"/>
          <w:caps w:val="0"/>
          <w:color w:val="3964FE"/>
          <w:spacing w:val="0"/>
          <w:sz w:val="24"/>
          <w:szCs w:val="24"/>
          <w:u w:val="none"/>
          <w:bdr w:val="single" w:color="auto" w:sz="18" w:space="0"/>
          <w:shd w:val="clear" w:fill="FFFFFF"/>
        </w:rPr>
        <w:fldChar w:fldCharType="separate"/>
      </w:r>
      <w:r>
        <w:rPr>
          <w:rFonts w:hint="default" w:ascii="Times New Roman" w:hAnsi="Times New Roman" w:eastAsia="宋体" w:cs="Segoe UI"/>
          <w:b/>
          <w:i w:val="0"/>
          <w:iCs w:val="0"/>
          <w:caps w:val="0"/>
          <w:color w:val="3964FE"/>
          <w:spacing w:val="0"/>
          <w:sz w:val="24"/>
          <w:szCs w:val="24"/>
          <w:u w:val="none"/>
          <w:bdr w:val="single" w:color="auto" w:sz="18" w:space="0"/>
          <w:shd w:val="clear" w:fill="FFFFFF"/>
        </w:rPr>
        <w:fldChar w:fldCharType="end"/>
      </w:r>
    </w:p>
    <w:p w14:paraId="4D941C7C">
      <w:pPr>
        <w:pStyle w:val="4"/>
        <w:keepNext w:val="0"/>
        <w:keepLines w:val="0"/>
        <w:widowControl/>
        <w:suppressLineNumbers w:val="0"/>
        <w:shd w:val="clear" w:fill="FFFFFF"/>
        <w:spacing w:before="160" w:beforeAutospacing="0" w:after="80" w:afterAutospacing="0" w:line="360" w:lineRule="auto"/>
        <w:ind w:left="0" w:right="0" w:firstLine="0"/>
        <w:jc w:val="left"/>
        <w:rPr>
          <w:rFonts w:ascii="Segoe UI" w:hAnsi="Segoe UI" w:eastAsia="Segoe UI" w:cs="Segoe UI"/>
          <w:b/>
          <w:bCs/>
          <w:caps w:val="0"/>
          <w:color w:val="0F1115"/>
          <w:spacing w:val="0"/>
          <w:sz w:val="33"/>
          <w:szCs w:val="33"/>
        </w:rPr>
      </w:pPr>
      <w:r>
        <w:rPr>
          <w:rFonts w:hint="default" w:ascii="Times New Roman" w:hAnsi="Times New Roman" w:eastAsia="宋体" w:cs="Segoe UI"/>
          <w:b/>
          <w:bCs/>
          <w:caps w:val="0"/>
          <w:color w:val="0F1115"/>
          <w:spacing w:val="0"/>
          <w:sz w:val="28"/>
          <w:szCs w:val="33"/>
          <w:shd w:val="clear" w:fill="FFFFFF"/>
        </w:rPr>
        <w:t>一、文件基本信息</w:t>
      </w:r>
    </w:p>
    <w:p w14:paraId="099BF692">
      <w:pPr>
        <w:pStyle w:val="30"/>
        <w:keepNext w:val="0"/>
        <w:keepLines w:val="0"/>
        <w:widowControl/>
        <w:suppressLineNumbers w:val="0"/>
        <w:spacing w:before="0" w:beforeAutospacing="0" w:after="80" w:afterAutospacing="0" w:line="360" w:lineRule="auto"/>
        <w:ind w:left="0" w:right="0" w:firstLine="482"/>
        <w:jc w:val="both"/>
      </w:pPr>
      <w:r>
        <w:rPr>
          <w:rFonts w:hint="default" w:ascii="Times New Roman" w:hAnsi="Times New Roman" w:eastAsia="宋体" w:cs="Segoe UI"/>
          <w:b w:val="0"/>
          <w:bCs/>
          <w:i w:val="0"/>
          <w:iCs w:val="0"/>
          <w:caps w:val="0"/>
          <w:color w:val="0F1115"/>
          <w:spacing w:val="0"/>
          <w:sz w:val="24"/>
          <w:szCs w:val="24"/>
          <w:shd w:val="clear" w:fill="FFFFFF"/>
        </w:rPr>
        <w:t>文件名称</w:t>
      </w:r>
      <w:r>
        <w:rPr>
          <w:rFonts w:hint="default" w:ascii="Times New Roman" w:hAnsi="Times New Roman" w:eastAsia="宋体" w:cs="Segoe UI"/>
          <w:b w:val="0"/>
          <w:i w:val="0"/>
          <w:iCs w:val="0"/>
          <w:caps w:val="0"/>
          <w:color w:val="0F1115"/>
          <w:spacing w:val="0"/>
          <w:sz w:val="24"/>
          <w:szCs w:val="24"/>
          <w:shd w:val="clear" w:fill="FFFFFF"/>
        </w:rPr>
        <w:t>：江西中医药大学推荐优秀应届本科毕业生免试攻读硕士学位研究生实施办法（修订）</w:t>
      </w:r>
      <w:r>
        <w:rPr>
          <w:rFonts w:hint="default" w:ascii="Times New Roman" w:hAnsi="Times New Roman" w:eastAsia="宋体" w:cs="Segoe UI"/>
          <w:b w:val="0"/>
          <w:i w:val="0"/>
          <w:iCs w:val="0"/>
          <w:caps w:val="0"/>
          <w:color w:val="3964FE"/>
          <w:spacing w:val="0"/>
          <w:sz w:val="24"/>
          <w:szCs w:val="24"/>
          <w:u w:val="none"/>
          <w:bdr w:val="single" w:color="auto" w:sz="18" w:space="0"/>
          <w:shd w:val="clear" w:fill="FFFFFF"/>
        </w:rPr>
        <w:fldChar w:fldCharType="begin"/>
      </w:r>
      <w:r>
        <w:rPr>
          <w:rFonts w:hint="default" w:ascii="Times New Roman" w:hAnsi="Times New Roman" w:eastAsia="宋体" w:cs="Segoe UI"/>
          <w:b w:val="0"/>
          <w:i w:val="0"/>
          <w:iCs w:val="0"/>
          <w:caps w:val="0"/>
          <w:color w:val="3964FE"/>
          <w:spacing w:val="0"/>
          <w:sz w:val="24"/>
          <w:szCs w:val="24"/>
          <w:u w:val="none"/>
          <w:bdr w:val="single" w:color="auto" w:sz="18" w:space="0"/>
          <w:shd w:val="clear" w:fill="FFFFFF"/>
        </w:rPr>
        <w:instrText xml:space="preserve"> HYPERLINK "https://xsgzc.jxutcm.edu.cn/info/1411/3432.htm" \l "1#1#1" \t "https://chat.deepseek.com/a/chat/s/_blank" </w:instrText>
      </w:r>
      <w:r>
        <w:rPr>
          <w:rFonts w:hint="default" w:ascii="Times New Roman" w:hAnsi="Times New Roman" w:eastAsia="宋体" w:cs="Segoe UI"/>
          <w:b w:val="0"/>
          <w:i w:val="0"/>
          <w:iCs w:val="0"/>
          <w:caps w:val="0"/>
          <w:color w:val="3964FE"/>
          <w:spacing w:val="0"/>
          <w:sz w:val="24"/>
          <w:szCs w:val="24"/>
          <w:u w:val="none"/>
          <w:bdr w:val="single" w:color="auto" w:sz="18" w:space="0"/>
          <w:shd w:val="clear" w:fill="FFFFFF"/>
        </w:rPr>
        <w:fldChar w:fldCharType="separate"/>
      </w:r>
      <w:r>
        <w:rPr>
          <w:rFonts w:hint="default" w:ascii="Times New Roman" w:hAnsi="Times New Roman" w:eastAsia="宋体" w:cs="Segoe UI"/>
          <w:b w:val="0"/>
          <w:i w:val="0"/>
          <w:iCs w:val="0"/>
          <w:caps w:val="0"/>
          <w:color w:val="3964FE"/>
          <w:spacing w:val="0"/>
          <w:sz w:val="24"/>
          <w:szCs w:val="24"/>
          <w:u w:val="none"/>
          <w:bdr w:val="single" w:color="auto" w:sz="18" w:space="0"/>
          <w:shd w:val="clear" w:fill="FFFFFF"/>
        </w:rPr>
        <w:fldChar w:fldCharType="end"/>
      </w:r>
    </w:p>
    <w:p w14:paraId="118BAE16">
      <w:pPr>
        <w:pStyle w:val="30"/>
        <w:keepNext w:val="0"/>
        <w:keepLines w:val="0"/>
        <w:widowControl/>
        <w:suppressLineNumbers w:val="0"/>
        <w:spacing w:before="120" w:beforeAutospacing="0" w:after="60" w:afterAutospacing="0" w:line="360" w:lineRule="auto"/>
        <w:ind w:left="0" w:right="0" w:firstLine="0"/>
        <w:jc w:val="left"/>
      </w:pPr>
      <w:r>
        <w:rPr>
          <w:rFonts w:hint="default" w:ascii="Times New Roman" w:hAnsi="Times New Roman" w:eastAsia="宋体" w:cs="Segoe UI"/>
          <w:b/>
          <w:bCs/>
          <w:i w:val="0"/>
          <w:iCs w:val="0"/>
          <w:caps w:val="0"/>
          <w:color w:val="0F1115"/>
          <w:spacing w:val="0"/>
          <w:sz w:val="24"/>
          <w:szCs w:val="24"/>
          <w:shd w:val="clear" w:fill="FFFFFF"/>
        </w:rPr>
        <w:t>发布单位</w:t>
      </w:r>
      <w:r>
        <w:rPr>
          <w:rFonts w:hint="default" w:ascii="Times New Roman" w:hAnsi="Times New Roman" w:eastAsia="宋体" w:cs="Segoe UI"/>
          <w:b/>
          <w:i w:val="0"/>
          <w:iCs w:val="0"/>
          <w:caps w:val="0"/>
          <w:color w:val="0F1115"/>
          <w:spacing w:val="0"/>
          <w:sz w:val="24"/>
          <w:szCs w:val="24"/>
          <w:shd w:val="clear" w:fill="FFFFFF"/>
        </w:rPr>
        <w:t>：江西中医药大学</w:t>
      </w:r>
    </w:p>
    <w:p w14:paraId="4FB5562D">
      <w:pPr>
        <w:pStyle w:val="30"/>
        <w:keepNext w:val="0"/>
        <w:keepLines w:val="0"/>
        <w:widowControl/>
        <w:suppressLineNumbers w:val="0"/>
        <w:spacing w:before="0" w:beforeAutospacing="0" w:after="80" w:afterAutospacing="0" w:line="360" w:lineRule="auto"/>
        <w:ind w:left="0" w:right="0" w:firstLine="482"/>
        <w:jc w:val="both"/>
      </w:pPr>
      <w:r>
        <w:rPr>
          <w:rFonts w:hint="default" w:ascii="Times New Roman" w:hAnsi="Times New Roman" w:eastAsia="宋体" w:cs="Segoe UI"/>
          <w:b w:val="0"/>
          <w:bCs/>
          <w:i w:val="0"/>
          <w:iCs w:val="0"/>
          <w:caps w:val="0"/>
          <w:color w:val="0F1115"/>
          <w:spacing w:val="0"/>
          <w:sz w:val="24"/>
          <w:szCs w:val="24"/>
          <w:shd w:val="clear" w:fill="FFFFFF"/>
        </w:rPr>
        <w:t>文件依据</w:t>
      </w:r>
      <w:r>
        <w:rPr>
          <w:rFonts w:hint="default" w:ascii="Times New Roman" w:hAnsi="Times New Roman" w:eastAsia="宋体" w:cs="Segoe UI"/>
          <w:b w:val="0"/>
          <w:i w:val="0"/>
          <w:iCs w:val="0"/>
          <w:caps w:val="0"/>
          <w:color w:val="0F1115"/>
          <w:spacing w:val="0"/>
          <w:sz w:val="24"/>
          <w:szCs w:val="24"/>
          <w:shd w:val="clear" w:fill="FFFFFF"/>
        </w:rPr>
        <w:t>：《全国普通高等学校推荐优秀应届本科毕业生免试攻读硕士学位研究生工作管理办法（试行）》《教育部办公厅关于进一步规范和加强推荐优秀应届本科毕业生免试攻读研究生工作的通知》等相关文件</w:t>
      </w:r>
      <w:r>
        <w:rPr>
          <w:rFonts w:hint="default" w:ascii="Times New Roman" w:hAnsi="Times New Roman" w:eastAsia="宋体" w:cs="Segoe UI"/>
          <w:b w:val="0"/>
          <w:i w:val="0"/>
          <w:iCs w:val="0"/>
          <w:caps w:val="0"/>
          <w:color w:val="3964FE"/>
          <w:spacing w:val="0"/>
          <w:sz w:val="24"/>
          <w:szCs w:val="24"/>
          <w:u w:val="none"/>
          <w:bdr w:val="single" w:color="auto" w:sz="18" w:space="0"/>
          <w:shd w:val="clear" w:fill="FFFFFF"/>
        </w:rPr>
        <w:fldChar w:fldCharType="begin"/>
      </w:r>
      <w:r>
        <w:rPr>
          <w:rFonts w:hint="default" w:ascii="Times New Roman" w:hAnsi="Times New Roman" w:eastAsia="宋体" w:cs="Segoe UI"/>
          <w:b w:val="0"/>
          <w:i w:val="0"/>
          <w:iCs w:val="0"/>
          <w:caps w:val="0"/>
          <w:color w:val="3964FE"/>
          <w:spacing w:val="0"/>
          <w:sz w:val="24"/>
          <w:szCs w:val="24"/>
          <w:u w:val="none"/>
          <w:bdr w:val="single" w:color="auto" w:sz="18" w:space="0"/>
          <w:shd w:val="clear" w:fill="FFFFFF"/>
        </w:rPr>
        <w:instrText xml:space="preserve"> HYPERLINK "https://xsgzc.jxutcm.edu.cn/info/1411/3432.htm" \l "1#1#1" \t "https://chat.deepseek.com/a/chat/s/_blank" </w:instrText>
      </w:r>
      <w:r>
        <w:rPr>
          <w:rFonts w:hint="default" w:ascii="Times New Roman" w:hAnsi="Times New Roman" w:eastAsia="宋体" w:cs="Segoe UI"/>
          <w:b w:val="0"/>
          <w:i w:val="0"/>
          <w:iCs w:val="0"/>
          <w:caps w:val="0"/>
          <w:color w:val="3964FE"/>
          <w:spacing w:val="0"/>
          <w:sz w:val="24"/>
          <w:szCs w:val="24"/>
          <w:u w:val="none"/>
          <w:bdr w:val="single" w:color="auto" w:sz="18" w:space="0"/>
          <w:shd w:val="clear" w:fill="FFFFFF"/>
        </w:rPr>
        <w:fldChar w:fldCharType="separate"/>
      </w:r>
      <w:r>
        <w:rPr>
          <w:rFonts w:hint="default" w:ascii="Times New Roman" w:hAnsi="Times New Roman" w:eastAsia="宋体" w:cs="Segoe UI"/>
          <w:b w:val="0"/>
          <w:i w:val="0"/>
          <w:iCs w:val="0"/>
          <w:caps w:val="0"/>
          <w:color w:val="3964FE"/>
          <w:spacing w:val="0"/>
          <w:sz w:val="24"/>
          <w:szCs w:val="24"/>
          <w:u w:val="none"/>
          <w:bdr w:val="single" w:color="auto" w:sz="18" w:space="0"/>
          <w:shd w:val="clear" w:fill="FFFFFF"/>
        </w:rPr>
        <w:fldChar w:fldCharType="end"/>
      </w:r>
    </w:p>
    <w:p w14:paraId="3480BBE0">
      <w:pPr>
        <w:pStyle w:val="4"/>
        <w:keepNext w:val="0"/>
        <w:keepLines w:val="0"/>
        <w:widowControl/>
        <w:suppressLineNumbers w:val="0"/>
        <w:shd w:val="clear" w:fill="FFFFFF"/>
        <w:spacing w:before="160" w:beforeAutospacing="0" w:after="80" w:afterAutospacing="0" w:line="360" w:lineRule="auto"/>
        <w:ind w:left="0" w:right="0" w:firstLine="0"/>
        <w:jc w:val="left"/>
        <w:rPr>
          <w:rFonts w:hint="default" w:ascii="Segoe UI" w:hAnsi="Segoe UI" w:eastAsia="Segoe UI" w:cs="Segoe UI"/>
          <w:b/>
          <w:bCs/>
          <w:caps w:val="0"/>
          <w:color w:val="0F1115"/>
          <w:spacing w:val="0"/>
          <w:sz w:val="33"/>
          <w:szCs w:val="33"/>
        </w:rPr>
      </w:pPr>
      <w:r>
        <w:rPr>
          <w:rFonts w:hint="default" w:ascii="Times New Roman" w:hAnsi="Times New Roman" w:eastAsia="宋体" w:cs="Segoe UI"/>
          <w:b/>
          <w:bCs/>
          <w:caps w:val="0"/>
          <w:color w:val="0F1115"/>
          <w:spacing w:val="0"/>
          <w:sz w:val="28"/>
          <w:szCs w:val="33"/>
          <w:shd w:val="clear" w:fill="FFFFFF"/>
        </w:rPr>
        <w:t>二、组织领导</w:t>
      </w:r>
    </w:p>
    <w:p w14:paraId="0563E6D6">
      <w:pPr>
        <w:pStyle w:val="30"/>
        <w:keepNext w:val="0"/>
        <w:keepLines w:val="0"/>
        <w:widowControl/>
        <w:suppressLineNumbers w:val="0"/>
        <w:shd w:val="clear" w:fill="FFFFFF"/>
        <w:spacing w:before="160" w:beforeAutospacing="0" w:after="80" w:afterAutospacing="0" w:line="360" w:lineRule="auto"/>
        <w:ind w:left="0" w:right="0" w:firstLine="0"/>
        <w:jc w:val="left"/>
        <w:rPr>
          <w:rFonts w:hint="default" w:ascii="Segoe UI" w:hAnsi="Segoe UI" w:eastAsia="Segoe UI" w:cs="Segoe UI"/>
          <w:i w:val="0"/>
          <w:iCs w:val="0"/>
          <w:caps w:val="0"/>
          <w:color w:val="0F1115"/>
          <w:spacing w:val="0"/>
          <w:sz w:val="24"/>
          <w:szCs w:val="24"/>
        </w:rPr>
      </w:pPr>
      <w:r>
        <w:rPr>
          <w:rFonts w:hint="default" w:ascii="Times New Roman" w:hAnsi="Times New Roman" w:eastAsia="宋体" w:cs="Segoe UI"/>
          <w:b/>
          <w:bCs/>
          <w:i w:val="0"/>
          <w:iCs w:val="0"/>
          <w:caps w:val="0"/>
          <w:color w:val="0F1115"/>
          <w:spacing w:val="0"/>
          <w:sz w:val="28"/>
          <w:szCs w:val="24"/>
          <w:shd w:val="clear" w:fill="FFFFFF"/>
        </w:rPr>
        <w:t>（一）学校推免工作领导小组</w:t>
      </w:r>
    </w:p>
    <w:p w14:paraId="2F514E7F">
      <w:pPr>
        <w:pStyle w:val="30"/>
        <w:keepNext w:val="0"/>
        <w:keepLines w:val="0"/>
        <w:widowControl/>
        <w:suppressLineNumbers w:val="0"/>
        <w:shd w:val="clear" w:fill="FFFFFF"/>
        <w:spacing w:before="0" w:beforeAutospacing="0" w:after="80" w:afterAutospacing="0" w:line="360" w:lineRule="auto"/>
        <w:ind w:left="0" w:right="0" w:firstLine="482"/>
        <w:jc w:val="both"/>
        <w:rPr>
          <w:rFonts w:hint="default" w:ascii="Segoe UI" w:hAnsi="Segoe UI" w:eastAsia="Segoe UI" w:cs="Segoe UI"/>
          <w:i w:val="0"/>
          <w:iCs w:val="0"/>
          <w:caps w:val="0"/>
          <w:color w:val="0F1115"/>
          <w:spacing w:val="0"/>
          <w:sz w:val="24"/>
          <w:szCs w:val="24"/>
        </w:rPr>
      </w:pPr>
      <w:r>
        <w:rPr>
          <w:rFonts w:hint="default" w:ascii="Times New Roman" w:hAnsi="Times New Roman" w:eastAsia="宋体" w:cs="Segoe UI"/>
          <w:b w:val="0"/>
          <w:i w:val="0"/>
          <w:iCs w:val="0"/>
          <w:caps w:val="0"/>
          <w:color w:val="0F1115"/>
          <w:spacing w:val="0"/>
          <w:sz w:val="24"/>
          <w:szCs w:val="24"/>
          <w:shd w:val="clear" w:fill="FFFFFF"/>
        </w:rPr>
        <w:t>领导小组组长由校长担任，副组长由分管教学工作、学生工作和研究生工作的校领导担任，成员包括校纪委、教务处、研究生院、学工处、校团委、科研处及各学院部门负责人等。领导小组下设办公室，</w:t>
      </w:r>
      <w:r>
        <w:rPr>
          <w:rFonts w:hint="default" w:ascii="Times New Roman" w:hAnsi="Times New Roman" w:eastAsia="宋体" w:cs="Segoe UI"/>
          <w:b w:val="0"/>
          <w:bCs/>
          <w:i w:val="0"/>
          <w:iCs w:val="0"/>
          <w:caps w:val="0"/>
          <w:color w:val="0F1115"/>
          <w:spacing w:val="0"/>
          <w:sz w:val="24"/>
          <w:szCs w:val="24"/>
          <w:shd w:val="clear" w:fill="FFFFFF"/>
        </w:rPr>
        <w:t>挂靠教务处</w:t>
      </w:r>
      <w:r>
        <w:rPr>
          <w:rFonts w:hint="default" w:ascii="Times New Roman" w:hAnsi="Times New Roman" w:eastAsia="宋体" w:cs="Segoe UI"/>
          <w:b w:val="0"/>
          <w:i w:val="0"/>
          <w:iCs w:val="0"/>
          <w:caps w:val="0"/>
          <w:color w:val="0F1115"/>
          <w:spacing w:val="0"/>
          <w:sz w:val="24"/>
          <w:szCs w:val="24"/>
          <w:shd w:val="clear" w:fill="FFFFFF"/>
        </w:rPr>
        <w:t>，负责推免工作的具体组织和实施</w:t>
      </w:r>
      <w:r>
        <w:rPr>
          <w:rFonts w:hint="default" w:ascii="Times New Roman" w:hAnsi="Times New Roman" w:eastAsia="宋体" w:cs="Segoe UI"/>
          <w:b w:val="0"/>
          <w:i w:val="0"/>
          <w:iCs w:val="0"/>
          <w:caps w:val="0"/>
          <w:color w:val="3964FE"/>
          <w:spacing w:val="0"/>
          <w:sz w:val="24"/>
          <w:szCs w:val="24"/>
          <w:u w:val="none"/>
          <w:bdr w:val="single" w:color="auto" w:sz="18" w:space="0"/>
          <w:shd w:val="clear" w:fill="FFFFFF"/>
        </w:rPr>
        <w:fldChar w:fldCharType="begin"/>
      </w:r>
      <w:r>
        <w:rPr>
          <w:rFonts w:hint="default" w:ascii="Times New Roman" w:hAnsi="Times New Roman" w:eastAsia="宋体" w:cs="Segoe UI"/>
          <w:b w:val="0"/>
          <w:i w:val="0"/>
          <w:iCs w:val="0"/>
          <w:caps w:val="0"/>
          <w:color w:val="3964FE"/>
          <w:spacing w:val="0"/>
          <w:sz w:val="24"/>
          <w:szCs w:val="24"/>
          <w:u w:val="none"/>
          <w:bdr w:val="single" w:color="auto" w:sz="18" w:space="0"/>
          <w:shd w:val="clear" w:fill="FFFFFF"/>
        </w:rPr>
        <w:instrText xml:space="preserve"> HYPERLINK "https://xsgzc.jxutcm.edu.cn/info/1411/3432.htm" \l "1#1#1" \t "https://chat.deepseek.com/a/chat/s/_blank" </w:instrText>
      </w:r>
      <w:r>
        <w:rPr>
          <w:rFonts w:hint="default" w:ascii="Times New Roman" w:hAnsi="Times New Roman" w:eastAsia="宋体" w:cs="Segoe UI"/>
          <w:b w:val="0"/>
          <w:i w:val="0"/>
          <w:iCs w:val="0"/>
          <w:caps w:val="0"/>
          <w:color w:val="3964FE"/>
          <w:spacing w:val="0"/>
          <w:sz w:val="24"/>
          <w:szCs w:val="24"/>
          <w:u w:val="none"/>
          <w:bdr w:val="single" w:color="auto" w:sz="18" w:space="0"/>
          <w:shd w:val="clear" w:fill="FFFFFF"/>
        </w:rPr>
        <w:fldChar w:fldCharType="separate"/>
      </w:r>
      <w:r>
        <w:rPr>
          <w:rFonts w:hint="default" w:ascii="Times New Roman" w:hAnsi="Times New Roman" w:eastAsia="宋体" w:cs="Segoe UI"/>
          <w:b w:val="0"/>
          <w:i w:val="0"/>
          <w:iCs w:val="0"/>
          <w:caps w:val="0"/>
          <w:color w:val="3964FE"/>
          <w:spacing w:val="0"/>
          <w:sz w:val="24"/>
          <w:szCs w:val="24"/>
          <w:u w:val="none"/>
          <w:bdr w:val="single" w:color="auto" w:sz="18" w:space="0"/>
          <w:shd w:val="clear" w:fill="FFFFFF"/>
        </w:rPr>
        <w:fldChar w:fldCharType="end"/>
      </w:r>
      <w:r>
        <w:rPr>
          <w:rFonts w:hint="default" w:ascii="Times New Roman" w:hAnsi="Times New Roman" w:eastAsia="宋体" w:cs="Segoe UI"/>
          <w:b w:val="0"/>
          <w:i w:val="0"/>
          <w:iCs w:val="0"/>
          <w:caps w:val="0"/>
          <w:color w:val="0F1115"/>
          <w:spacing w:val="0"/>
          <w:sz w:val="24"/>
          <w:szCs w:val="24"/>
          <w:shd w:val="clear" w:fill="FFFFFF"/>
        </w:rPr>
        <w:t>。</w:t>
      </w:r>
    </w:p>
    <w:p w14:paraId="62B62369">
      <w:pPr>
        <w:pStyle w:val="30"/>
        <w:keepNext w:val="0"/>
        <w:keepLines w:val="0"/>
        <w:widowControl/>
        <w:suppressLineNumbers w:val="0"/>
        <w:shd w:val="clear" w:fill="FFFFFF"/>
        <w:spacing w:before="160" w:beforeAutospacing="0" w:after="80" w:afterAutospacing="0" w:line="360" w:lineRule="auto"/>
        <w:ind w:left="0" w:right="0" w:firstLine="0"/>
        <w:jc w:val="left"/>
        <w:rPr>
          <w:rFonts w:hint="default" w:ascii="Segoe UI" w:hAnsi="Segoe UI" w:eastAsia="Segoe UI" w:cs="Segoe UI"/>
          <w:i w:val="0"/>
          <w:iCs w:val="0"/>
          <w:caps w:val="0"/>
          <w:color w:val="0F1115"/>
          <w:spacing w:val="0"/>
          <w:sz w:val="24"/>
          <w:szCs w:val="24"/>
        </w:rPr>
      </w:pPr>
      <w:r>
        <w:rPr>
          <w:rFonts w:hint="default" w:ascii="Times New Roman" w:hAnsi="Times New Roman" w:eastAsia="宋体" w:cs="Segoe UI"/>
          <w:b/>
          <w:bCs/>
          <w:i w:val="0"/>
          <w:iCs w:val="0"/>
          <w:caps w:val="0"/>
          <w:color w:val="0F1115"/>
          <w:spacing w:val="0"/>
          <w:sz w:val="28"/>
          <w:szCs w:val="24"/>
          <w:shd w:val="clear" w:fill="FFFFFF"/>
        </w:rPr>
        <w:t>（二）纪检督察组</w:t>
      </w:r>
    </w:p>
    <w:p w14:paraId="3E181988">
      <w:pPr>
        <w:pStyle w:val="30"/>
        <w:keepNext w:val="0"/>
        <w:keepLines w:val="0"/>
        <w:widowControl/>
        <w:suppressLineNumbers w:val="0"/>
        <w:shd w:val="clear" w:fill="FFFFFF"/>
        <w:spacing w:before="0" w:beforeAutospacing="0" w:after="80" w:afterAutospacing="0" w:line="360" w:lineRule="auto"/>
        <w:ind w:left="0" w:right="0" w:firstLine="482"/>
        <w:jc w:val="both"/>
        <w:rPr>
          <w:rFonts w:hint="default" w:ascii="Segoe UI" w:hAnsi="Segoe UI" w:eastAsia="Segoe UI" w:cs="Segoe UI"/>
          <w:i w:val="0"/>
          <w:iCs w:val="0"/>
          <w:caps w:val="0"/>
          <w:color w:val="0F1115"/>
          <w:spacing w:val="0"/>
          <w:sz w:val="24"/>
          <w:szCs w:val="24"/>
        </w:rPr>
      </w:pPr>
      <w:r>
        <w:rPr>
          <w:rFonts w:hint="default" w:ascii="Times New Roman" w:hAnsi="Times New Roman" w:eastAsia="宋体" w:cs="Segoe UI"/>
          <w:b w:val="0"/>
          <w:i w:val="0"/>
          <w:iCs w:val="0"/>
          <w:caps w:val="0"/>
          <w:color w:val="0F1115"/>
          <w:spacing w:val="0"/>
          <w:sz w:val="24"/>
          <w:szCs w:val="24"/>
          <w:shd w:val="clear" w:fill="FFFFFF"/>
        </w:rPr>
        <w:t>学校成立纪检督察组，负责对推免工作实行全程监督</w:t>
      </w:r>
      <w:r>
        <w:rPr>
          <w:rFonts w:hint="default" w:ascii="Times New Roman" w:hAnsi="Times New Roman" w:eastAsia="宋体" w:cs="Segoe UI"/>
          <w:b w:val="0"/>
          <w:i w:val="0"/>
          <w:iCs w:val="0"/>
          <w:caps w:val="0"/>
          <w:color w:val="3964FE"/>
          <w:spacing w:val="0"/>
          <w:sz w:val="24"/>
          <w:szCs w:val="24"/>
          <w:u w:val="none"/>
          <w:bdr w:val="single" w:color="auto" w:sz="18" w:space="0"/>
          <w:shd w:val="clear" w:fill="FFFFFF"/>
        </w:rPr>
        <w:fldChar w:fldCharType="begin"/>
      </w:r>
      <w:r>
        <w:rPr>
          <w:rFonts w:hint="default" w:ascii="Times New Roman" w:hAnsi="Times New Roman" w:eastAsia="宋体" w:cs="Segoe UI"/>
          <w:b w:val="0"/>
          <w:i w:val="0"/>
          <w:iCs w:val="0"/>
          <w:caps w:val="0"/>
          <w:color w:val="3964FE"/>
          <w:spacing w:val="0"/>
          <w:sz w:val="24"/>
          <w:szCs w:val="24"/>
          <w:u w:val="none"/>
          <w:bdr w:val="single" w:color="auto" w:sz="18" w:space="0"/>
          <w:shd w:val="clear" w:fill="FFFFFF"/>
        </w:rPr>
        <w:instrText xml:space="preserve"> HYPERLINK "https://xsgzc.jxutcm.edu.cn/info/1411/3432.htm" \l "1#1#1" \t "https://chat.deepseek.com/a/chat/s/_blank" </w:instrText>
      </w:r>
      <w:r>
        <w:rPr>
          <w:rFonts w:hint="default" w:ascii="Times New Roman" w:hAnsi="Times New Roman" w:eastAsia="宋体" w:cs="Segoe UI"/>
          <w:b w:val="0"/>
          <w:i w:val="0"/>
          <w:iCs w:val="0"/>
          <w:caps w:val="0"/>
          <w:color w:val="3964FE"/>
          <w:spacing w:val="0"/>
          <w:sz w:val="24"/>
          <w:szCs w:val="24"/>
          <w:u w:val="none"/>
          <w:bdr w:val="single" w:color="auto" w:sz="18" w:space="0"/>
          <w:shd w:val="clear" w:fill="FFFFFF"/>
        </w:rPr>
        <w:fldChar w:fldCharType="separate"/>
      </w:r>
      <w:r>
        <w:rPr>
          <w:rFonts w:hint="default" w:ascii="Times New Roman" w:hAnsi="Times New Roman" w:eastAsia="宋体" w:cs="Segoe UI"/>
          <w:b w:val="0"/>
          <w:i w:val="0"/>
          <w:iCs w:val="0"/>
          <w:caps w:val="0"/>
          <w:color w:val="3964FE"/>
          <w:spacing w:val="0"/>
          <w:sz w:val="24"/>
          <w:szCs w:val="24"/>
          <w:u w:val="none"/>
          <w:bdr w:val="single" w:color="auto" w:sz="18" w:space="0"/>
          <w:shd w:val="clear" w:fill="FFFFFF"/>
        </w:rPr>
        <w:fldChar w:fldCharType="end"/>
      </w:r>
      <w:r>
        <w:rPr>
          <w:rFonts w:hint="default" w:ascii="Times New Roman" w:hAnsi="Times New Roman" w:eastAsia="宋体" w:cs="Segoe UI"/>
          <w:b w:val="0"/>
          <w:i w:val="0"/>
          <w:iCs w:val="0"/>
          <w:caps w:val="0"/>
          <w:color w:val="0F1115"/>
          <w:spacing w:val="0"/>
          <w:sz w:val="24"/>
          <w:szCs w:val="24"/>
          <w:shd w:val="clear" w:fill="FFFFFF"/>
        </w:rPr>
        <w:t>。</w:t>
      </w:r>
    </w:p>
    <w:p w14:paraId="490A5971">
      <w:pPr>
        <w:pStyle w:val="30"/>
        <w:keepNext w:val="0"/>
        <w:keepLines w:val="0"/>
        <w:widowControl/>
        <w:suppressLineNumbers w:val="0"/>
        <w:shd w:val="clear" w:fill="FFFFFF"/>
        <w:spacing w:before="160" w:beforeAutospacing="0" w:after="80" w:afterAutospacing="0" w:line="360" w:lineRule="auto"/>
        <w:ind w:left="0" w:right="0" w:firstLine="0"/>
        <w:jc w:val="left"/>
        <w:rPr>
          <w:rFonts w:hint="default" w:ascii="Segoe UI" w:hAnsi="Segoe UI" w:eastAsia="Segoe UI" w:cs="Segoe UI"/>
          <w:i w:val="0"/>
          <w:iCs w:val="0"/>
          <w:caps w:val="0"/>
          <w:color w:val="0F1115"/>
          <w:spacing w:val="0"/>
          <w:sz w:val="24"/>
          <w:szCs w:val="24"/>
        </w:rPr>
      </w:pPr>
      <w:r>
        <w:rPr>
          <w:rFonts w:hint="default" w:ascii="Times New Roman" w:hAnsi="Times New Roman" w:eastAsia="宋体" w:cs="Segoe UI"/>
          <w:b/>
          <w:bCs/>
          <w:i w:val="0"/>
          <w:iCs w:val="0"/>
          <w:caps w:val="0"/>
          <w:color w:val="0F1115"/>
          <w:spacing w:val="0"/>
          <w:sz w:val="28"/>
          <w:szCs w:val="24"/>
          <w:shd w:val="clear" w:fill="FFFFFF"/>
        </w:rPr>
        <w:t>（三）学院推免工作小组</w:t>
      </w:r>
    </w:p>
    <w:p w14:paraId="7889ED2E">
      <w:pPr>
        <w:pStyle w:val="30"/>
        <w:keepNext w:val="0"/>
        <w:keepLines w:val="0"/>
        <w:widowControl/>
        <w:suppressLineNumbers w:val="0"/>
        <w:shd w:val="clear" w:fill="FFFFFF"/>
        <w:spacing w:before="0" w:beforeAutospacing="0" w:after="80" w:afterAutospacing="0" w:line="360" w:lineRule="auto"/>
        <w:ind w:left="0" w:right="0" w:firstLine="482"/>
        <w:jc w:val="both"/>
        <w:rPr>
          <w:rFonts w:hint="default" w:ascii="Segoe UI" w:hAnsi="Segoe UI" w:eastAsia="Segoe UI" w:cs="Segoe UI"/>
          <w:i w:val="0"/>
          <w:iCs w:val="0"/>
          <w:caps w:val="0"/>
          <w:color w:val="0F1115"/>
          <w:spacing w:val="0"/>
          <w:sz w:val="24"/>
          <w:szCs w:val="24"/>
        </w:rPr>
      </w:pPr>
      <w:r>
        <w:rPr>
          <w:rFonts w:hint="default" w:ascii="Times New Roman" w:hAnsi="Times New Roman" w:eastAsia="宋体" w:cs="Segoe UI"/>
          <w:b w:val="0"/>
          <w:i w:val="0"/>
          <w:iCs w:val="0"/>
          <w:caps w:val="0"/>
          <w:color w:val="0F1115"/>
          <w:spacing w:val="0"/>
          <w:sz w:val="24"/>
          <w:szCs w:val="24"/>
          <w:shd w:val="clear" w:fill="FFFFFF"/>
        </w:rPr>
        <w:t>各学院成立学院推免工作小组，由学院</w:t>
      </w:r>
      <w:r>
        <w:rPr>
          <w:rFonts w:hint="default" w:ascii="Times New Roman" w:hAnsi="Times New Roman" w:eastAsia="宋体" w:cs="Segoe UI"/>
          <w:b w:val="0"/>
          <w:bCs/>
          <w:i w:val="0"/>
          <w:iCs w:val="0"/>
          <w:caps w:val="0"/>
          <w:color w:val="0F1115"/>
          <w:spacing w:val="0"/>
          <w:sz w:val="24"/>
          <w:szCs w:val="24"/>
          <w:shd w:val="clear" w:fill="FFFFFF"/>
        </w:rPr>
        <w:t>党政负责人任组长</w:t>
      </w:r>
      <w:r>
        <w:rPr>
          <w:rFonts w:hint="default" w:ascii="Times New Roman" w:hAnsi="Times New Roman" w:eastAsia="宋体" w:cs="Segoe UI"/>
          <w:b w:val="0"/>
          <w:i w:val="0"/>
          <w:iCs w:val="0"/>
          <w:caps w:val="0"/>
          <w:color w:val="0F1115"/>
          <w:spacing w:val="0"/>
          <w:sz w:val="24"/>
          <w:szCs w:val="24"/>
          <w:shd w:val="clear" w:fill="FFFFFF"/>
        </w:rPr>
        <w:t>，分管研究生教育工作、本科教学工作、学生工作的领导及各硕士点负责人和部分研究生导师代表等为成员，负责制定本学院推荐选拔工作实施细则，负责申请推免学生的推荐资格、综合素质分和业绩的审核工作，审定本学院拟推免名单</w:t>
      </w:r>
      <w:r>
        <w:rPr>
          <w:rFonts w:hint="default" w:ascii="Times New Roman" w:hAnsi="Times New Roman" w:eastAsia="宋体" w:cs="Segoe UI"/>
          <w:b w:val="0"/>
          <w:i w:val="0"/>
          <w:iCs w:val="0"/>
          <w:caps w:val="0"/>
          <w:color w:val="3964FE"/>
          <w:spacing w:val="0"/>
          <w:sz w:val="24"/>
          <w:szCs w:val="24"/>
          <w:u w:val="none"/>
          <w:bdr w:val="single" w:color="auto" w:sz="18" w:space="0"/>
          <w:shd w:val="clear" w:fill="FFFFFF"/>
        </w:rPr>
        <w:fldChar w:fldCharType="begin"/>
      </w:r>
      <w:r>
        <w:rPr>
          <w:rFonts w:hint="default" w:ascii="Times New Roman" w:hAnsi="Times New Roman" w:eastAsia="宋体" w:cs="Segoe UI"/>
          <w:b w:val="0"/>
          <w:i w:val="0"/>
          <w:iCs w:val="0"/>
          <w:caps w:val="0"/>
          <w:color w:val="3964FE"/>
          <w:spacing w:val="0"/>
          <w:sz w:val="24"/>
          <w:szCs w:val="24"/>
          <w:u w:val="none"/>
          <w:bdr w:val="single" w:color="auto" w:sz="18" w:space="0"/>
          <w:shd w:val="clear" w:fill="FFFFFF"/>
        </w:rPr>
        <w:instrText xml:space="preserve"> HYPERLINK "https://xsgzc.jxutcm.edu.cn/info/1411/3432.htm" \l "1#1#1" \t "https://chat.deepseek.com/a/chat/s/_blank" </w:instrText>
      </w:r>
      <w:r>
        <w:rPr>
          <w:rFonts w:hint="default" w:ascii="Times New Roman" w:hAnsi="Times New Roman" w:eastAsia="宋体" w:cs="Segoe UI"/>
          <w:b w:val="0"/>
          <w:i w:val="0"/>
          <w:iCs w:val="0"/>
          <w:caps w:val="0"/>
          <w:color w:val="3964FE"/>
          <w:spacing w:val="0"/>
          <w:sz w:val="24"/>
          <w:szCs w:val="24"/>
          <w:u w:val="none"/>
          <w:bdr w:val="single" w:color="auto" w:sz="18" w:space="0"/>
          <w:shd w:val="clear" w:fill="FFFFFF"/>
        </w:rPr>
        <w:fldChar w:fldCharType="separate"/>
      </w:r>
      <w:r>
        <w:rPr>
          <w:rFonts w:hint="default" w:ascii="Times New Roman" w:hAnsi="Times New Roman" w:eastAsia="宋体" w:cs="Segoe UI"/>
          <w:b w:val="0"/>
          <w:i w:val="0"/>
          <w:iCs w:val="0"/>
          <w:caps w:val="0"/>
          <w:color w:val="3964FE"/>
          <w:spacing w:val="0"/>
          <w:sz w:val="24"/>
          <w:szCs w:val="24"/>
          <w:u w:val="none"/>
          <w:bdr w:val="single" w:color="auto" w:sz="18" w:space="0"/>
          <w:shd w:val="clear" w:fill="FFFFFF"/>
        </w:rPr>
        <w:fldChar w:fldCharType="end"/>
      </w:r>
      <w:r>
        <w:rPr>
          <w:rFonts w:hint="default" w:ascii="Times New Roman" w:hAnsi="Times New Roman" w:eastAsia="宋体" w:cs="Segoe UI"/>
          <w:b w:val="0"/>
          <w:i w:val="0"/>
          <w:iCs w:val="0"/>
          <w:caps w:val="0"/>
          <w:color w:val="0F1115"/>
          <w:spacing w:val="0"/>
          <w:sz w:val="24"/>
          <w:szCs w:val="24"/>
          <w:shd w:val="clear" w:fill="FFFFFF"/>
        </w:rPr>
        <w:t>。</w:t>
      </w:r>
    </w:p>
    <w:p w14:paraId="1E2B6326">
      <w:pPr>
        <w:pStyle w:val="4"/>
        <w:keepNext w:val="0"/>
        <w:keepLines w:val="0"/>
        <w:widowControl/>
        <w:suppressLineNumbers w:val="0"/>
        <w:shd w:val="clear" w:fill="FFFFFF"/>
        <w:spacing w:before="160" w:beforeAutospacing="0" w:after="80" w:afterAutospacing="0" w:line="360" w:lineRule="auto"/>
        <w:ind w:left="0" w:right="0" w:firstLine="0"/>
        <w:jc w:val="left"/>
        <w:rPr>
          <w:rFonts w:hint="default" w:ascii="Segoe UI" w:hAnsi="Segoe UI" w:eastAsia="Segoe UI" w:cs="Segoe UI"/>
          <w:b/>
          <w:bCs/>
          <w:caps w:val="0"/>
          <w:color w:val="0F1115"/>
          <w:spacing w:val="0"/>
          <w:sz w:val="33"/>
          <w:szCs w:val="33"/>
        </w:rPr>
      </w:pPr>
      <w:r>
        <w:rPr>
          <w:rFonts w:hint="default" w:ascii="Times New Roman" w:hAnsi="Times New Roman" w:eastAsia="宋体" w:cs="Segoe UI"/>
          <w:b/>
          <w:bCs/>
          <w:caps w:val="0"/>
          <w:color w:val="0F1115"/>
          <w:spacing w:val="0"/>
          <w:sz w:val="28"/>
          <w:szCs w:val="33"/>
          <w:shd w:val="clear" w:fill="FFFFFF"/>
        </w:rPr>
        <w:t>三、推荐条件</w:t>
      </w:r>
    </w:p>
    <w:p w14:paraId="43311368">
      <w:pPr>
        <w:pStyle w:val="30"/>
        <w:keepNext w:val="0"/>
        <w:keepLines w:val="0"/>
        <w:widowControl/>
        <w:suppressLineNumbers w:val="0"/>
        <w:shd w:val="clear" w:fill="FFFFFF"/>
        <w:spacing w:before="160" w:beforeAutospacing="0" w:after="80" w:afterAutospacing="0" w:line="360" w:lineRule="auto"/>
        <w:ind w:left="0" w:right="0" w:firstLine="0"/>
        <w:jc w:val="left"/>
        <w:rPr>
          <w:rFonts w:hint="default" w:ascii="Segoe UI" w:hAnsi="Segoe UI" w:eastAsia="Segoe UI" w:cs="Segoe UI"/>
          <w:i w:val="0"/>
          <w:iCs w:val="0"/>
          <w:caps w:val="0"/>
          <w:color w:val="0F1115"/>
          <w:spacing w:val="0"/>
          <w:sz w:val="24"/>
          <w:szCs w:val="24"/>
        </w:rPr>
      </w:pPr>
      <w:r>
        <w:rPr>
          <w:rFonts w:hint="default" w:ascii="Times New Roman" w:hAnsi="Times New Roman" w:eastAsia="宋体" w:cs="Segoe UI"/>
          <w:b/>
          <w:bCs/>
          <w:i w:val="0"/>
          <w:iCs w:val="0"/>
          <w:caps w:val="0"/>
          <w:color w:val="0F1115"/>
          <w:spacing w:val="0"/>
          <w:sz w:val="28"/>
          <w:szCs w:val="24"/>
          <w:shd w:val="clear" w:fill="FFFFFF"/>
        </w:rPr>
        <w:t>（一）基本条件</w:t>
      </w:r>
    </w:p>
    <w:p w14:paraId="514ECCEB">
      <w:pPr>
        <w:pStyle w:val="30"/>
        <w:keepNext w:val="0"/>
        <w:keepLines w:val="0"/>
        <w:widowControl/>
        <w:suppressLineNumbers w:val="0"/>
        <w:spacing w:before="0" w:beforeAutospacing="0" w:after="80" w:afterAutospacing="0" w:line="360" w:lineRule="auto"/>
        <w:ind w:left="0" w:right="0" w:firstLine="482"/>
        <w:jc w:val="both"/>
      </w:pPr>
      <w:r>
        <w:rPr>
          <w:rFonts w:hint="default" w:ascii="Times New Roman" w:hAnsi="Times New Roman" w:eastAsia="宋体" w:cs="Segoe UI"/>
          <w:b w:val="0"/>
          <w:bCs/>
          <w:i w:val="0"/>
          <w:iCs w:val="0"/>
          <w:caps w:val="0"/>
          <w:color w:val="0F1115"/>
          <w:spacing w:val="0"/>
          <w:sz w:val="24"/>
          <w:szCs w:val="24"/>
          <w:shd w:val="clear" w:fill="FFFFFF"/>
        </w:rPr>
        <w:t>身份要求</w:t>
      </w:r>
      <w:r>
        <w:rPr>
          <w:rFonts w:hint="default" w:ascii="Times New Roman" w:hAnsi="Times New Roman" w:eastAsia="宋体" w:cs="Segoe UI"/>
          <w:b w:val="0"/>
          <w:i w:val="0"/>
          <w:iCs w:val="0"/>
          <w:caps w:val="0"/>
          <w:color w:val="0F1115"/>
          <w:spacing w:val="0"/>
          <w:sz w:val="24"/>
          <w:szCs w:val="24"/>
          <w:shd w:val="clear" w:fill="FFFFFF"/>
        </w:rPr>
        <w:t>：纳入国家普通本科招生计划录取的</w:t>
      </w:r>
      <w:r>
        <w:rPr>
          <w:rFonts w:hint="default" w:ascii="Times New Roman" w:hAnsi="Times New Roman" w:eastAsia="宋体" w:cs="Segoe UI"/>
          <w:b w:val="0"/>
          <w:bCs/>
          <w:i w:val="0"/>
          <w:iCs w:val="0"/>
          <w:caps w:val="0"/>
          <w:color w:val="0F1115"/>
          <w:spacing w:val="0"/>
          <w:sz w:val="24"/>
          <w:szCs w:val="24"/>
          <w:shd w:val="clear" w:fill="FFFFFF"/>
        </w:rPr>
        <w:t>全日制应届本科毕业生</w:t>
      </w:r>
      <w:r>
        <w:rPr>
          <w:rFonts w:hint="default" w:ascii="Times New Roman" w:hAnsi="Times New Roman" w:eastAsia="宋体" w:cs="Segoe UI"/>
          <w:b w:val="0"/>
          <w:i w:val="0"/>
          <w:iCs w:val="0"/>
          <w:caps w:val="0"/>
          <w:color w:val="0F1115"/>
          <w:spacing w:val="0"/>
          <w:sz w:val="24"/>
          <w:szCs w:val="24"/>
          <w:shd w:val="clear" w:fill="FFFFFF"/>
        </w:rPr>
        <w:t>（</w:t>
      </w:r>
      <w:r>
        <w:rPr>
          <w:rFonts w:hint="default" w:ascii="Times New Roman" w:hAnsi="Times New Roman" w:eastAsia="宋体" w:cs="Segoe UI"/>
          <w:b w:val="0"/>
          <w:bCs/>
          <w:i w:val="0"/>
          <w:iCs w:val="0"/>
          <w:caps w:val="0"/>
          <w:color w:val="0F1115"/>
          <w:spacing w:val="0"/>
          <w:sz w:val="24"/>
          <w:szCs w:val="24"/>
          <w:shd w:val="clear" w:fill="FFFFFF"/>
        </w:rPr>
        <w:t>不含专升本、定向生、中医5+3、第二学士学位等</w:t>
      </w:r>
      <w:r>
        <w:rPr>
          <w:rFonts w:hint="default" w:ascii="Times New Roman" w:hAnsi="Times New Roman" w:eastAsia="宋体" w:cs="Segoe UI"/>
          <w:b w:val="0"/>
          <w:i w:val="0"/>
          <w:iCs w:val="0"/>
          <w:caps w:val="0"/>
          <w:color w:val="0F1115"/>
          <w:spacing w:val="0"/>
          <w:sz w:val="24"/>
          <w:szCs w:val="24"/>
          <w:shd w:val="clear" w:fill="FFFFFF"/>
        </w:rPr>
        <w:t>）</w:t>
      </w:r>
      <w:r>
        <w:rPr>
          <w:rFonts w:hint="default" w:ascii="Times New Roman" w:hAnsi="Times New Roman" w:eastAsia="宋体" w:cs="Segoe UI"/>
          <w:b w:val="0"/>
          <w:i w:val="0"/>
          <w:iCs w:val="0"/>
          <w:caps w:val="0"/>
          <w:color w:val="3964FE"/>
          <w:spacing w:val="0"/>
          <w:sz w:val="24"/>
          <w:szCs w:val="24"/>
          <w:u w:val="none"/>
          <w:bdr w:val="single" w:color="auto" w:sz="18" w:space="0"/>
          <w:shd w:val="clear" w:fill="FFFFFF"/>
        </w:rPr>
        <w:fldChar w:fldCharType="begin"/>
      </w:r>
      <w:r>
        <w:rPr>
          <w:rFonts w:hint="default" w:ascii="Times New Roman" w:hAnsi="Times New Roman" w:eastAsia="宋体" w:cs="Segoe UI"/>
          <w:b w:val="0"/>
          <w:i w:val="0"/>
          <w:iCs w:val="0"/>
          <w:caps w:val="0"/>
          <w:color w:val="3964FE"/>
          <w:spacing w:val="0"/>
          <w:sz w:val="24"/>
          <w:szCs w:val="24"/>
          <w:u w:val="none"/>
          <w:bdr w:val="single" w:color="auto" w:sz="18" w:space="0"/>
          <w:shd w:val="clear" w:fill="FFFFFF"/>
        </w:rPr>
        <w:instrText xml:space="preserve"> HYPERLINK "https://xsgzc.jxutcm.edu.cn/info/1411/3432.htm" \l "1#1#1" \t "https://chat.deepseek.com/a/chat/s/_blank" </w:instrText>
      </w:r>
      <w:r>
        <w:rPr>
          <w:rFonts w:hint="default" w:ascii="Times New Roman" w:hAnsi="Times New Roman" w:eastAsia="宋体" w:cs="Segoe UI"/>
          <w:b w:val="0"/>
          <w:i w:val="0"/>
          <w:iCs w:val="0"/>
          <w:caps w:val="0"/>
          <w:color w:val="3964FE"/>
          <w:spacing w:val="0"/>
          <w:sz w:val="24"/>
          <w:szCs w:val="24"/>
          <w:u w:val="none"/>
          <w:bdr w:val="single" w:color="auto" w:sz="18" w:space="0"/>
          <w:shd w:val="clear" w:fill="FFFFFF"/>
        </w:rPr>
        <w:fldChar w:fldCharType="separate"/>
      </w:r>
      <w:r>
        <w:rPr>
          <w:rFonts w:hint="default" w:ascii="Times New Roman" w:hAnsi="Times New Roman" w:eastAsia="宋体" w:cs="Segoe UI"/>
          <w:b w:val="0"/>
          <w:i w:val="0"/>
          <w:iCs w:val="0"/>
          <w:caps w:val="0"/>
          <w:color w:val="3964FE"/>
          <w:spacing w:val="0"/>
          <w:sz w:val="24"/>
          <w:szCs w:val="24"/>
          <w:u w:val="none"/>
          <w:bdr w:val="single" w:color="auto" w:sz="18" w:space="0"/>
          <w:shd w:val="clear" w:fill="FFFFFF"/>
        </w:rPr>
        <w:fldChar w:fldCharType="end"/>
      </w:r>
      <w:r>
        <w:rPr>
          <w:rFonts w:hint="default" w:ascii="Times New Roman" w:hAnsi="Times New Roman" w:eastAsia="宋体" w:cs="Segoe UI"/>
          <w:b w:val="0"/>
          <w:i w:val="0"/>
          <w:iCs w:val="0"/>
          <w:caps w:val="0"/>
          <w:color w:val="0F1115"/>
          <w:spacing w:val="0"/>
          <w:sz w:val="24"/>
          <w:szCs w:val="24"/>
          <w:shd w:val="clear" w:fill="FFFFFF"/>
        </w:rPr>
        <w:t>。</w:t>
      </w:r>
    </w:p>
    <w:p w14:paraId="270308BE">
      <w:pPr>
        <w:pStyle w:val="30"/>
        <w:keepNext w:val="0"/>
        <w:keepLines w:val="0"/>
        <w:widowControl/>
        <w:suppressLineNumbers w:val="0"/>
        <w:spacing w:before="0" w:beforeAutospacing="0" w:after="80" w:afterAutospacing="0" w:line="360" w:lineRule="auto"/>
        <w:ind w:left="0" w:right="0" w:firstLine="482"/>
        <w:jc w:val="both"/>
      </w:pPr>
      <w:r>
        <w:rPr>
          <w:rFonts w:hint="default" w:ascii="Times New Roman" w:hAnsi="Times New Roman" w:eastAsia="宋体" w:cs="Segoe UI"/>
          <w:b w:val="0"/>
          <w:bCs/>
          <w:i w:val="0"/>
          <w:iCs w:val="0"/>
          <w:caps w:val="0"/>
          <w:color w:val="0F1115"/>
          <w:spacing w:val="0"/>
          <w:sz w:val="24"/>
          <w:szCs w:val="24"/>
          <w:shd w:val="clear" w:fill="FFFFFF"/>
        </w:rPr>
        <w:t>思想政治</w:t>
      </w:r>
      <w:r>
        <w:rPr>
          <w:rFonts w:hint="default" w:ascii="Times New Roman" w:hAnsi="Times New Roman" w:eastAsia="宋体" w:cs="Segoe UI"/>
          <w:b w:val="0"/>
          <w:i w:val="0"/>
          <w:iCs w:val="0"/>
          <w:caps w:val="0"/>
          <w:color w:val="0F1115"/>
          <w:spacing w:val="0"/>
          <w:sz w:val="24"/>
          <w:szCs w:val="24"/>
          <w:shd w:val="clear" w:fill="FFFFFF"/>
        </w:rPr>
        <w:t>：具有高尚的爱国主义情操和集体主义精神，社会责任感强，遵纪守法，积极向上，身心健康，遵守学校各项规章制度，品行表现优良，在校期间</w:t>
      </w:r>
      <w:r>
        <w:rPr>
          <w:rFonts w:hint="default" w:ascii="Times New Roman" w:hAnsi="Times New Roman" w:eastAsia="宋体" w:cs="Segoe UI"/>
          <w:b w:val="0"/>
          <w:bCs/>
          <w:i w:val="0"/>
          <w:iCs w:val="0"/>
          <w:caps w:val="0"/>
          <w:color w:val="0F1115"/>
          <w:spacing w:val="0"/>
          <w:sz w:val="24"/>
          <w:szCs w:val="24"/>
          <w:shd w:val="clear" w:fill="FFFFFF"/>
        </w:rPr>
        <w:t>无任何违法违纪及其它受处分记录</w:t>
      </w:r>
      <w:r>
        <w:rPr>
          <w:rFonts w:hint="default" w:ascii="Times New Roman" w:hAnsi="Times New Roman" w:eastAsia="宋体" w:cs="Segoe UI"/>
          <w:b w:val="0"/>
          <w:i w:val="0"/>
          <w:iCs w:val="0"/>
          <w:caps w:val="0"/>
          <w:color w:val="3964FE"/>
          <w:spacing w:val="0"/>
          <w:sz w:val="24"/>
          <w:szCs w:val="24"/>
          <w:u w:val="none"/>
          <w:bdr w:val="single" w:color="auto" w:sz="18" w:space="0"/>
          <w:shd w:val="clear" w:fill="FFFFFF"/>
        </w:rPr>
        <w:fldChar w:fldCharType="begin"/>
      </w:r>
      <w:r>
        <w:rPr>
          <w:rFonts w:hint="default" w:ascii="Times New Roman" w:hAnsi="Times New Roman" w:eastAsia="宋体" w:cs="Segoe UI"/>
          <w:b w:val="0"/>
          <w:i w:val="0"/>
          <w:iCs w:val="0"/>
          <w:caps w:val="0"/>
          <w:color w:val="3964FE"/>
          <w:spacing w:val="0"/>
          <w:sz w:val="24"/>
          <w:szCs w:val="24"/>
          <w:u w:val="none"/>
          <w:bdr w:val="single" w:color="auto" w:sz="18" w:space="0"/>
          <w:shd w:val="clear" w:fill="FFFFFF"/>
        </w:rPr>
        <w:instrText xml:space="preserve"> HYPERLINK "https://xsgzc.jxutcm.edu.cn/info/1411/3432.htm" \l "1#1#1" \t "https://chat.deepseek.com/a/chat/s/_blank" </w:instrText>
      </w:r>
      <w:r>
        <w:rPr>
          <w:rFonts w:hint="default" w:ascii="Times New Roman" w:hAnsi="Times New Roman" w:eastAsia="宋体" w:cs="Segoe UI"/>
          <w:b w:val="0"/>
          <w:i w:val="0"/>
          <w:iCs w:val="0"/>
          <w:caps w:val="0"/>
          <w:color w:val="3964FE"/>
          <w:spacing w:val="0"/>
          <w:sz w:val="24"/>
          <w:szCs w:val="24"/>
          <w:u w:val="none"/>
          <w:bdr w:val="single" w:color="auto" w:sz="18" w:space="0"/>
          <w:shd w:val="clear" w:fill="FFFFFF"/>
        </w:rPr>
        <w:fldChar w:fldCharType="separate"/>
      </w:r>
      <w:r>
        <w:rPr>
          <w:rFonts w:hint="default" w:ascii="Times New Roman" w:hAnsi="Times New Roman" w:eastAsia="宋体" w:cs="Segoe UI"/>
          <w:b w:val="0"/>
          <w:i w:val="0"/>
          <w:iCs w:val="0"/>
          <w:caps w:val="0"/>
          <w:color w:val="3964FE"/>
          <w:spacing w:val="0"/>
          <w:sz w:val="24"/>
          <w:szCs w:val="24"/>
          <w:u w:val="none"/>
          <w:bdr w:val="single" w:color="auto" w:sz="18" w:space="0"/>
          <w:shd w:val="clear" w:fill="FFFFFF"/>
        </w:rPr>
        <w:fldChar w:fldCharType="end"/>
      </w:r>
      <w:r>
        <w:rPr>
          <w:rFonts w:hint="default" w:ascii="Times New Roman" w:hAnsi="Times New Roman" w:eastAsia="宋体" w:cs="Segoe UI"/>
          <w:b w:val="0"/>
          <w:i w:val="0"/>
          <w:iCs w:val="0"/>
          <w:caps w:val="0"/>
          <w:color w:val="0F1115"/>
          <w:spacing w:val="0"/>
          <w:sz w:val="24"/>
          <w:szCs w:val="24"/>
          <w:shd w:val="clear" w:fill="FFFFFF"/>
        </w:rPr>
        <w:t>。</w:t>
      </w:r>
    </w:p>
    <w:p w14:paraId="490A9718">
      <w:pPr>
        <w:pStyle w:val="30"/>
        <w:keepNext w:val="0"/>
        <w:keepLines w:val="0"/>
        <w:widowControl/>
        <w:suppressLineNumbers w:val="0"/>
        <w:spacing w:before="0" w:beforeAutospacing="0" w:after="80" w:afterAutospacing="0" w:line="360" w:lineRule="auto"/>
        <w:ind w:left="0" w:right="0" w:firstLine="482"/>
        <w:jc w:val="both"/>
      </w:pPr>
      <w:r>
        <w:rPr>
          <w:rFonts w:hint="default" w:ascii="Times New Roman" w:hAnsi="Times New Roman" w:eastAsia="宋体" w:cs="Segoe UI"/>
          <w:b w:val="0"/>
          <w:bCs/>
          <w:i w:val="0"/>
          <w:iCs w:val="0"/>
          <w:caps w:val="0"/>
          <w:color w:val="0F1115"/>
          <w:spacing w:val="0"/>
          <w:sz w:val="24"/>
          <w:szCs w:val="24"/>
          <w:shd w:val="clear" w:fill="FFFFFF"/>
        </w:rPr>
        <w:t>诚信与学术</w:t>
      </w:r>
      <w:r>
        <w:rPr>
          <w:rFonts w:hint="default" w:ascii="Times New Roman" w:hAnsi="Times New Roman" w:eastAsia="宋体" w:cs="Segoe UI"/>
          <w:b w:val="0"/>
          <w:i w:val="0"/>
          <w:iCs w:val="0"/>
          <w:caps w:val="0"/>
          <w:color w:val="0F1115"/>
          <w:spacing w:val="0"/>
          <w:sz w:val="24"/>
          <w:szCs w:val="24"/>
          <w:shd w:val="clear" w:fill="FFFFFF"/>
        </w:rPr>
        <w:t>：学术研究兴趣浓厚，有较强的创新意识、创新能力和专业研究能力；诚实守信，学风端正，</w:t>
      </w:r>
      <w:r>
        <w:rPr>
          <w:rFonts w:hint="default" w:ascii="Times New Roman" w:hAnsi="Times New Roman" w:eastAsia="宋体" w:cs="Segoe UI"/>
          <w:b w:val="0"/>
          <w:bCs/>
          <w:i w:val="0"/>
          <w:iCs w:val="0"/>
          <w:caps w:val="0"/>
          <w:color w:val="0F1115"/>
          <w:spacing w:val="0"/>
          <w:sz w:val="24"/>
          <w:szCs w:val="24"/>
          <w:shd w:val="clear" w:fill="FFFFFF"/>
        </w:rPr>
        <w:t>无任何考试作弊和剽窃他人学术成果记录</w:t>
      </w:r>
      <w:r>
        <w:rPr>
          <w:rFonts w:hint="default" w:ascii="Times New Roman" w:hAnsi="Times New Roman" w:eastAsia="宋体" w:cs="Segoe UI"/>
          <w:b w:val="0"/>
          <w:i w:val="0"/>
          <w:iCs w:val="0"/>
          <w:caps w:val="0"/>
          <w:color w:val="3964FE"/>
          <w:spacing w:val="0"/>
          <w:sz w:val="24"/>
          <w:szCs w:val="24"/>
          <w:u w:val="none"/>
          <w:bdr w:val="single" w:color="auto" w:sz="18" w:space="0"/>
          <w:shd w:val="clear" w:fill="FFFFFF"/>
        </w:rPr>
        <w:fldChar w:fldCharType="begin"/>
      </w:r>
      <w:r>
        <w:rPr>
          <w:rFonts w:hint="default" w:ascii="Times New Roman" w:hAnsi="Times New Roman" w:eastAsia="宋体" w:cs="Segoe UI"/>
          <w:b w:val="0"/>
          <w:i w:val="0"/>
          <w:iCs w:val="0"/>
          <w:caps w:val="0"/>
          <w:color w:val="3964FE"/>
          <w:spacing w:val="0"/>
          <w:sz w:val="24"/>
          <w:szCs w:val="24"/>
          <w:u w:val="none"/>
          <w:bdr w:val="single" w:color="auto" w:sz="18" w:space="0"/>
          <w:shd w:val="clear" w:fill="FFFFFF"/>
        </w:rPr>
        <w:instrText xml:space="preserve"> HYPERLINK "https://xsgzc.jxutcm.edu.cn/info/1411/3432.htm" \l "1#1#1" \t "https://chat.deepseek.com/a/chat/s/_blank" </w:instrText>
      </w:r>
      <w:r>
        <w:rPr>
          <w:rFonts w:hint="default" w:ascii="Times New Roman" w:hAnsi="Times New Roman" w:eastAsia="宋体" w:cs="Segoe UI"/>
          <w:b w:val="0"/>
          <w:i w:val="0"/>
          <w:iCs w:val="0"/>
          <w:caps w:val="0"/>
          <w:color w:val="3964FE"/>
          <w:spacing w:val="0"/>
          <w:sz w:val="24"/>
          <w:szCs w:val="24"/>
          <w:u w:val="none"/>
          <w:bdr w:val="single" w:color="auto" w:sz="18" w:space="0"/>
          <w:shd w:val="clear" w:fill="FFFFFF"/>
        </w:rPr>
        <w:fldChar w:fldCharType="separate"/>
      </w:r>
      <w:r>
        <w:rPr>
          <w:rFonts w:hint="default" w:ascii="Times New Roman" w:hAnsi="Times New Roman" w:eastAsia="宋体" w:cs="Segoe UI"/>
          <w:b w:val="0"/>
          <w:i w:val="0"/>
          <w:iCs w:val="0"/>
          <w:caps w:val="0"/>
          <w:color w:val="3964FE"/>
          <w:spacing w:val="0"/>
          <w:sz w:val="24"/>
          <w:szCs w:val="24"/>
          <w:u w:val="none"/>
          <w:bdr w:val="single" w:color="auto" w:sz="18" w:space="0"/>
          <w:shd w:val="clear" w:fill="FFFFFF"/>
        </w:rPr>
        <w:fldChar w:fldCharType="end"/>
      </w:r>
      <w:r>
        <w:rPr>
          <w:rFonts w:hint="default" w:ascii="Times New Roman" w:hAnsi="Times New Roman" w:eastAsia="宋体" w:cs="Segoe UI"/>
          <w:b w:val="0"/>
          <w:i w:val="0"/>
          <w:iCs w:val="0"/>
          <w:caps w:val="0"/>
          <w:color w:val="0F1115"/>
          <w:spacing w:val="0"/>
          <w:sz w:val="24"/>
          <w:szCs w:val="24"/>
          <w:shd w:val="clear" w:fill="FFFFFF"/>
        </w:rPr>
        <w:t>。</w:t>
      </w:r>
    </w:p>
    <w:p w14:paraId="1E899B80">
      <w:pPr>
        <w:pStyle w:val="30"/>
        <w:keepNext w:val="0"/>
        <w:keepLines w:val="0"/>
        <w:widowControl/>
        <w:suppressLineNumbers w:val="0"/>
        <w:spacing w:before="0" w:beforeAutospacing="0" w:after="80" w:afterAutospacing="0" w:line="360" w:lineRule="auto"/>
        <w:ind w:left="0" w:right="0" w:firstLine="482"/>
        <w:jc w:val="both"/>
      </w:pPr>
      <w:r>
        <w:rPr>
          <w:rFonts w:hint="default" w:ascii="Times New Roman" w:hAnsi="Times New Roman" w:eastAsia="宋体" w:cs="Segoe UI"/>
          <w:b w:val="0"/>
          <w:bCs/>
          <w:i w:val="0"/>
          <w:iCs w:val="0"/>
          <w:caps w:val="0"/>
          <w:color w:val="0F1115"/>
          <w:spacing w:val="0"/>
          <w:sz w:val="24"/>
          <w:szCs w:val="24"/>
          <w:shd w:val="clear" w:fill="FFFFFF"/>
        </w:rPr>
        <w:t>学业成绩</w:t>
      </w:r>
      <w:r>
        <w:rPr>
          <w:rFonts w:hint="default" w:ascii="Times New Roman" w:hAnsi="Times New Roman" w:eastAsia="宋体" w:cs="Segoe UI"/>
          <w:b w:val="0"/>
          <w:i w:val="0"/>
          <w:iCs w:val="0"/>
          <w:caps w:val="0"/>
          <w:color w:val="0F1115"/>
          <w:spacing w:val="0"/>
          <w:sz w:val="24"/>
          <w:szCs w:val="24"/>
          <w:shd w:val="clear" w:fill="FFFFFF"/>
        </w:rPr>
        <w:t>：已经完成前三年（四年制）或前四年（五年制）的本专业培养计划内必修课程，学业成绩在同年级同专业排名</w:t>
      </w:r>
      <w:r>
        <w:rPr>
          <w:rFonts w:hint="default" w:ascii="Times New Roman" w:hAnsi="Times New Roman" w:eastAsia="宋体" w:cs="Segoe UI"/>
          <w:b w:val="0"/>
          <w:bCs/>
          <w:i w:val="0"/>
          <w:iCs w:val="0"/>
          <w:caps w:val="0"/>
          <w:color w:val="0F1115"/>
          <w:spacing w:val="0"/>
          <w:sz w:val="24"/>
          <w:szCs w:val="24"/>
          <w:shd w:val="clear" w:fill="FFFFFF"/>
        </w:rPr>
        <w:t>前30%（含）</w:t>
      </w:r>
      <w:r>
        <w:rPr>
          <w:rFonts w:hint="default" w:ascii="Times New Roman" w:hAnsi="Times New Roman" w:eastAsia="宋体" w:cs="Segoe UI"/>
          <w:b w:val="0"/>
          <w:i w:val="0"/>
          <w:iCs w:val="0"/>
          <w:caps w:val="0"/>
          <w:color w:val="0F1115"/>
          <w:spacing w:val="0"/>
          <w:sz w:val="24"/>
          <w:szCs w:val="24"/>
          <w:shd w:val="clear" w:fill="FFFFFF"/>
        </w:rPr>
        <w:t> ；本专业培养计划内必修课程</w:t>
      </w:r>
      <w:r>
        <w:rPr>
          <w:rFonts w:hint="default" w:ascii="Times New Roman" w:hAnsi="Times New Roman" w:eastAsia="宋体" w:cs="Segoe UI"/>
          <w:b w:val="0"/>
          <w:bCs/>
          <w:i w:val="0"/>
          <w:iCs w:val="0"/>
          <w:caps w:val="0"/>
          <w:color w:val="0F1115"/>
          <w:spacing w:val="0"/>
          <w:sz w:val="24"/>
          <w:szCs w:val="24"/>
          <w:shd w:val="clear" w:fill="FFFFFF"/>
        </w:rPr>
        <w:t>无不及格记录</w:t>
      </w:r>
      <w:r>
        <w:rPr>
          <w:rFonts w:hint="default" w:ascii="Times New Roman" w:hAnsi="Times New Roman" w:eastAsia="宋体" w:cs="Segoe UI"/>
          <w:b w:val="0"/>
          <w:i w:val="0"/>
          <w:iCs w:val="0"/>
          <w:caps w:val="0"/>
          <w:color w:val="3964FE"/>
          <w:spacing w:val="0"/>
          <w:sz w:val="24"/>
          <w:szCs w:val="24"/>
          <w:u w:val="none"/>
          <w:bdr w:val="single" w:color="auto" w:sz="18" w:space="0"/>
          <w:shd w:val="clear" w:fill="FFFFFF"/>
        </w:rPr>
        <w:fldChar w:fldCharType="begin"/>
      </w:r>
      <w:r>
        <w:rPr>
          <w:rFonts w:hint="default" w:ascii="Times New Roman" w:hAnsi="Times New Roman" w:eastAsia="宋体" w:cs="Segoe UI"/>
          <w:b w:val="0"/>
          <w:i w:val="0"/>
          <w:iCs w:val="0"/>
          <w:caps w:val="0"/>
          <w:color w:val="3964FE"/>
          <w:spacing w:val="0"/>
          <w:sz w:val="24"/>
          <w:szCs w:val="24"/>
          <w:u w:val="none"/>
          <w:bdr w:val="single" w:color="auto" w:sz="18" w:space="0"/>
          <w:shd w:val="clear" w:fill="FFFFFF"/>
        </w:rPr>
        <w:instrText xml:space="preserve"> HYPERLINK "https://xsgzc.jxutcm.edu.cn/info/1411/3432.htm" \l "1#1#1" \t "https://chat.deepseek.com/a/chat/s/_blank" </w:instrText>
      </w:r>
      <w:r>
        <w:rPr>
          <w:rFonts w:hint="default" w:ascii="Times New Roman" w:hAnsi="Times New Roman" w:eastAsia="宋体" w:cs="Segoe UI"/>
          <w:b w:val="0"/>
          <w:i w:val="0"/>
          <w:iCs w:val="0"/>
          <w:caps w:val="0"/>
          <w:color w:val="3964FE"/>
          <w:spacing w:val="0"/>
          <w:sz w:val="24"/>
          <w:szCs w:val="24"/>
          <w:u w:val="none"/>
          <w:bdr w:val="single" w:color="auto" w:sz="18" w:space="0"/>
          <w:shd w:val="clear" w:fill="FFFFFF"/>
        </w:rPr>
        <w:fldChar w:fldCharType="separate"/>
      </w:r>
      <w:r>
        <w:rPr>
          <w:rFonts w:hint="default" w:ascii="Times New Roman" w:hAnsi="Times New Roman" w:eastAsia="宋体" w:cs="Segoe UI"/>
          <w:b w:val="0"/>
          <w:i w:val="0"/>
          <w:iCs w:val="0"/>
          <w:caps w:val="0"/>
          <w:color w:val="3964FE"/>
          <w:spacing w:val="0"/>
          <w:sz w:val="24"/>
          <w:szCs w:val="24"/>
          <w:u w:val="none"/>
          <w:bdr w:val="single" w:color="auto" w:sz="18" w:space="0"/>
          <w:shd w:val="clear" w:fill="FFFFFF"/>
        </w:rPr>
        <w:fldChar w:fldCharType="end"/>
      </w:r>
      <w:r>
        <w:rPr>
          <w:rFonts w:hint="default" w:ascii="Times New Roman" w:hAnsi="Times New Roman" w:eastAsia="宋体" w:cs="Segoe UI"/>
          <w:b w:val="0"/>
          <w:i w:val="0"/>
          <w:iCs w:val="0"/>
          <w:caps w:val="0"/>
          <w:color w:val="0F1115"/>
          <w:spacing w:val="0"/>
          <w:sz w:val="24"/>
          <w:szCs w:val="24"/>
          <w:shd w:val="clear" w:fill="FFFFFF"/>
        </w:rPr>
        <w:t>。</w:t>
      </w:r>
    </w:p>
    <w:p w14:paraId="34DB81FC">
      <w:pPr>
        <w:pStyle w:val="30"/>
        <w:keepNext w:val="0"/>
        <w:keepLines w:val="0"/>
        <w:widowControl/>
        <w:suppressLineNumbers w:val="0"/>
        <w:spacing w:before="0" w:beforeAutospacing="0" w:after="80" w:afterAutospacing="0" w:line="360" w:lineRule="auto"/>
        <w:ind w:left="0" w:right="0" w:firstLine="482"/>
        <w:jc w:val="both"/>
      </w:pPr>
      <w:r>
        <w:rPr>
          <w:rFonts w:hint="default" w:ascii="Times New Roman" w:hAnsi="Times New Roman" w:eastAsia="宋体" w:cs="Segoe UI"/>
          <w:b w:val="0"/>
          <w:bCs/>
          <w:i w:val="0"/>
          <w:iCs w:val="0"/>
          <w:caps w:val="0"/>
          <w:color w:val="0F1115"/>
          <w:spacing w:val="0"/>
          <w:sz w:val="24"/>
          <w:szCs w:val="24"/>
          <w:shd w:val="clear" w:fill="FFFFFF"/>
        </w:rPr>
        <w:t>外语要求</w:t>
      </w:r>
      <w:r>
        <w:rPr>
          <w:rFonts w:hint="default" w:ascii="Times New Roman" w:hAnsi="Times New Roman" w:eastAsia="宋体" w:cs="Segoe UI"/>
          <w:b w:val="0"/>
          <w:i w:val="0"/>
          <w:iCs w:val="0"/>
          <w:caps w:val="0"/>
          <w:color w:val="0F1115"/>
          <w:spacing w:val="0"/>
          <w:sz w:val="24"/>
          <w:szCs w:val="24"/>
          <w:shd w:val="clear" w:fill="FFFFFF"/>
        </w:rPr>
        <w:t>：全国大学英语四级考试成绩</w:t>
      </w:r>
      <w:r>
        <w:rPr>
          <w:rFonts w:hint="default" w:ascii="Times New Roman" w:hAnsi="Times New Roman" w:eastAsia="宋体" w:cs="Segoe UI"/>
          <w:b w:val="0"/>
          <w:bCs/>
          <w:i w:val="0"/>
          <w:iCs w:val="0"/>
          <w:caps w:val="0"/>
          <w:color w:val="0F1115"/>
          <w:spacing w:val="0"/>
          <w:sz w:val="24"/>
          <w:szCs w:val="24"/>
          <w:shd w:val="clear" w:fill="FFFFFF"/>
        </w:rPr>
        <w:t>425分（含）以上</w:t>
      </w:r>
      <w:r>
        <w:rPr>
          <w:rFonts w:hint="default" w:ascii="Times New Roman" w:hAnsi="Times New Roman" w:eastAsia="宋体" w:cs="Segoe UI"/>
          <w:b w:val="0"/>
          <w:i w:val="0"/>
          <w:iCs w:val="0"/>
          <w:caps w:val="0"/>
          <w:color w:val="0F1115"/>
          <w:spacing w:val="0"/>
          <w:sz w:val="24"/>
          <w:szCs w:val="24"/>
          <w:shd w:val="clear" w:fill="FFFFFF"/>
        </w:rPr>
        <w:t>，英语专业学生专业英语四级成绩</w:t>
      </w:r>
      <w:r>
        <w:rPr>
          <w:rFonts w:hint="default" w:ascii="Times New Roman" w:hAnsi="Times New Roman" w:eastAsia="宋体" w:cs="Segoe UI"/>
          <w:b w:val="0"/>
          <w:bCs/>
          <w:i w:val="0"/>
          <w:iCs w:val="0"/>
          <w:caps w:val="0"/>
          <w:color w:val="0F1115"/>
          <w:spacing w:val="0"/>
          <w:sz w:val="24"/>
          <w:szCs w:val="24"/>
          <w:shd w:val="clear" w:fill="FFFFFF"/>
        </w:rPr>
        <w:t>60分（含）以上</w:t>
      </w:r>
      <w:r>
        <w:rPr>
          <w:rFonts w:hint="default" w:ascii="Times New Roman" w:hAnsi="Times New Roman" w:eastAsia="宋体" w:cs="Segoe UI"/>
          <w:b w:val="0"/>
          <w:i w:val="0"/>
          <w:iCs w:val="0"/>
          <w:caps w:val="0"/>
          <w:color w:val="3964FE"/>
          <w:spacing w:val="0"/>
          <w:sz w:val="24"/>
          <w:szCs w:val="24"/>
          <w:u w:val="none"/>
          <w:bdr w:val="single" w:color="auto" w:sz="18" w:space="0"/>
          <w:shd w:val="clear" w:fill="FFFFFF"/>
        </w:rPr>
        <w:fldChar w:fldCharType="begin"/>
      </w:r>
      <w:r>
        <w:rPr>
          <w:rFonts w:hint="default" w:ascii="Times New Roman" w:hAnsi="Times New Roman" w:eastAsia="宋体" w:cs="Segoe UI"/>
          <w:b w:val="0"/>
          <w:i w:val="0"/>
          <w:iCs w:val="0"/>
          <w:caps w:val="0"/>
          <w:color w:val="3964FE"/>
          <w:spacing w:val="0"/>
          <w:sz w:val="24"/>
          <w:szCs w:val="24"/>
          <w:u w:val="none"/>
          <w:bdr w:val="single" w:color="auto" w:sz="18" w:space="0"/>
          <w:shd w:val="clear" w:fill="FFFFFF"/>
        </w:rPr>
        <w:instrText xml:space="preserve"> HYPERLINK "https://xsgzc.jxutcm.edu.cn/info/1411/3432.htm" \l "1#1#1" \t "https://chat.deepseek.com/a/chat/s/_blank" </w:instrText>
      </w:r>
      <w:r>
        <w:rPr>
          <w:rFonts w:hint="default" w:ascii="Times New Roman" w:hAnsi="Times New Roman" w:eastAsia="宋体" w:cs="Segoe UI"/>
          <w:b w:val="0"/>
          <w:i w:val="0"/>
          <w:iCs w:val="0"/>
          <w:caps w:val="0"/>
          <w:color w:val="3964FE"/>
          <w:spacing w:val="0"/>
          <w:sz w:val="24"/>
          <w:szCs w:val="24"/>
          <w:u w:val="none"/>
          <w:bdr w:val="single" w:color="auto" w:sz="18" w:space="0"/>
          <w:shd w:val="clear" w:fill="FFFFFF"/>
        </w:rPr>
        <w:fldChar w:fldCharType="separate"/>
      </w:r>
      <w:r>
        <w:rPr>
          <w:rFonts w:hint="default" w:ascii="Times New Roman" w:hAnsi="Times New Roman" w:eastAsia="宋体" w:cs="Segoe UI"/>
          <w:b w:val="0"/>
          <w:i w:val="0"/>
          <w:iCs w:val="0"/>
          <w:caps w:val="0"/>
          <w:color w:val="3964FE"/>
          <w:spacing w:val="0"/>
          <w:sz w:val="24"/>
          <w:szCs w:val="24"/>
          <w:u w:val="none"/>
          <w:bdr w:val="single" w:color="auto" w:sz="18" w:space="0"/>
          <w:shd w:val="clear" w:fill="FFFFFF"/>
        </w:rPr>
        <w:fldChar w:fldCharType="end"/>
      </w:r>
      <w:r>
        <w:rPr>
          <w:rFonts w:hint="default" w:ascii="Times New Roman" w:hAnsi="Times New Roman" w:eastAsia="宋体" w:cs="Segoe UI"/>
          <w:b w:val="0"/>
          <w:i w:val="0"/>
          <w:iCs w:val="0"/>
          <w:caps w:val="0"/>
          <w:color w:val="0F1115"/>
          <w:spacing w:val="0"/>
          <w:sz w:val="24"/>
          <w:szCs w:val="24"/>
          <w:shd w:val="clear" w:fill="FFFFFF"/>
        </w:rPr>
        <w:t>。</w:t>
      </w:r>
    </w:p>
    <w:p w14:paraId="5D58AC35">
      <w:pPr>
        <w:pStyle w:val="30"/>
        <w:keepNext w:val="0"/>
        <w:keepLines w:val="0"/>
        <w:widowControl/>
        <w:suppressLineNumbers w:val="0"/>
        <w:shd w:val="clear" w:fill="FFFFFF"/>
        <w:spacing w:before="160" w:beforeAutospacing="0" w:after="80" w:afterAutospacing="0" w:line="360" w:lineRule="auto"/>
        <w:ind w:left="0" w:right="0" w:firstLine="0"/>
        <w:jc w:val="left"/>
        <w:rPr>
          <w:rFonts w:hint="default" w:ascii="Segoe UI" w:hAnsi="Segoe UI" w:eastAsia="Segoe UI" w:cs="Segoe UI"/>
          <w:i w:val="0"/>
          <w:iCs w:val="0"/>
          <w:caps w:val="0"/>
          <w:color w:val="0F1115"/>
          <w:spacing w:val="0"/>
          <w:sz w:val="24"/>
          <w:szCs w:val="24"/>
        </w:rPr>
      </w:pPr>
      <w:r>
        <w:rPr>
          <w:rFonts w:hint="default" w:ascii="Times New Roman" w:hAnsi="Times New Roman" w:eastAsia="宋体" w:cs="Segoe UI"/>
          <w:b/>
          <w:bCs/>
          <w:i w:val="0"/>
          <w:iCs w:val="0"/>
          <w:caps w:val="0"/>
          <w:color w:val="0F1115"/>
          <w:spacing w:val="0"/>
          <w:sz w:val="28"/>
          <w:szCs w:val="24"/>
          <w:shd w:val="clear" w:fill="FFFFFF"/>
        </w:rPr>
        <w:t>（二）特殊学术专长推荐条件</w:t>
      </w:r>
    </w:p>
    <w:p w14:paraId="6616DBF4">
      <w:pPr>
        <w:pStyle w:val="30"/>
        <w:keepNext w:val="0"/>
        <w:keepLines w:val="0"/>
        <w:widowControl/>
        <w:suppressLineNumbers w:val="0"/>
        <w:shd w:val="clear" w:fill="FFFFFF"/>
        <w:spacing w:before="0" w:beforeAutospacing="0" w:after="80" w:afterAutospacing="0" w:line="360" w:lineRule="auto"/>
        <w:ind w:left="0" w:right="0" w:firstLine="482"/>
        <w:jc w:val="both"/>
        <w:rPr>
          <w:rFonts w:hint="default" w:ascii="Segoe UI" w:hAnsi="Segoe UI" w:eastAsia="Segoe UI" w:cs="Segoe UI"/>
          <w:i w:val="0"/>
          <w:iCs w:val="0"/>
          <w:caps w:val="0"/>
          <w:color w:val="0F1115"/>
          <w:spacing w:val="0"/>
          <w:sz w:val="24"/>
          <w:szCs w:val="24"/>
        </w:rPr>
      </w:pPr>
      <w:r>
        <w:rPr>
          <w:rFonts w:hint="default" w:ascii="Times New Roman" w:hAnsi="Times New Roman" w:eastAsia="宋体" w:cs="Segoe UI"/>
          <w:b w:val="0"/>
          <w:i w:val="0"/>
          <w:iCs w:val="0"/>
          <w:caps w:val="0"/>
          <w:color w:val="0F1115"/>
          <w:spacing w:val="0"/>
          <w:sz w:val="24"/>
          <w:szCs w:val="24"/>
          <w:shd w:val="clear" w:fill="FFFFFF"/>
        </w:rPr>
        <w:t>学生学业成绩在同年级同专业排名</w:t>
      </w:r>
      <w:r>
        <w:rPr>
          <w:rFonts w:hint="default" w:ascii="Times New Roman" w:hAnsi="Times New Roman" w:eastAsia="宋体" w:cs="Segoe UI"/>
          <w:b w:val="0"/>
          <w:bCs/>
          <w:i w:val="0"/>
          <w:iCs w:val="0"/>
          <w:caps w:val="0"/>
          <w:color w:val="0F1115"/>
          <w:spacing w:val="0"/>
          <w:sz w:val="24"/>
          <w:szCs w:val="24"/>
          <w:shd w:val="clear" w:fill="FFFFFF"/>
        </w:rPr>
        <w:t>前40%（含）</w:t>
      </w:r>
      <w:r>
        <w:rPr>
          <w:rFonts w:hint="default" w:ascii="Times New Roman" w:hAnsi="Times New Roman" w:eastAsia="宋体" w:cs="Segoe UI"/>
          <w:b w:val="0"/>
          <w:i w:val="0"/>
          <w:iCs w:val="0"/>
          <w:caps w:val="0"/>
          <w:color w:val="0F1115"/>
          <w:spacing w:val="0"/>
          <w:sz w:val="24"/>
          <w:szCs w:val="24"/>
          <w:shd w:val="clear" w:fill="FFFFFF"/>
        </w:rPr>
        <w:t> ，符合推荐的基本条件，且同时符合以下条件之一者，可作为特殊学术专长学生参加推荐</w:t>
      </w:r>
      <w:r>
        <w:rPr>
          <w:rFonts w:hint="default" w:ascii="Times New Roman" w:hAnsi="Times New Roman" w:eastAsia="宋体" w:cs="Segoe UI"/>
          <w:b w:val="0"/>
          <w:i w:val="0"/>
          <w:iCs w:val="0"/>
          <w:caps w:val="0"/>
          <w:color w:val="3964FE"/>
          <w:spacing w:val="0"/>
          <w:sz w:val="24"/>
          <w:szCs w:val="24"/>
          <w:u w:val="none"/>
          <w:bdr w:val="single" w:color="auto" w:sz="18" w:space="0"/>
          <w:shd w:val="clear" w:fill="FFFFFF"/>
        </w:rPr>
        <w:fldChar w:fldCharType="begin"/>
      </w:r>
      <w:r>
        <w:rPr>
          <w:rFonts w:hint="default" w:ascii="Times New Roman" w:hAnsi="Times New Roman" w:eastAsia="宋体" w:cs="Segoe UI"/>
          <w:b w:val="0"/>
          <w:i w:val="0"/>
          <w:iCs w:val="0"/>
          <w:caps w:val="0"/>
          <w:color w:val="3964FE"/>
          <w:spacing w:val="0"/>
          <w:sz w:val="24"/>
          <w:szCs w:val="24"/>
          <w:u w:val="none"/>
          <w:bdr w:val="single" w:color="auto" w:sz="18" w:space="0"/>
          <w:shd w:val="clear" w:fill="FFFFFF"/>
        </w:rPr>
        <w:instrText xml:space="preserve"> HYPERLINK "https://xsgzc.jxutcm.edu.cn/info/1411/3432.htm" \l "1#1#1" \t "https://chat.deepseek.com/a/chat/s/_blank" </w:instrText>
      </w:r>
      <w:r>
        <w:rPr>
          <w:rFonts w:hint="default" w:ascii="Times New Roman" w:hAnsi="Times New Roman" w:eastAsia="宋体" w:cs="Segoe UI"/>
          <w:b w:val="0"/>
          <w:i w:val="0"/>
          <w:iCs w:val="0"/>
          <w:caps w:val="0"/>
          <w:color w:val="3964FE"/>
          <w:spacing w:val="0"/>
          <w:sz w:val="24"/>
          <w:szCs w:val="24"/>
          <w:u w:val="none"/>
          <w:bdr w:val="single" w:color="auto" w:sz="18" w:space="0"/>
          <w:shd w:val="clear" w:fill="FFFFFF"/>
        </w:rPr>
        <w:fldChar w:fldCharType="separate"/>
      </w:r>
      <w:r>
        <w:rPr>
          <w:rFonts w:hint="default" w:ascii="Times New Roman" w:hAnsi="Times New Roman" w:eastAsia="宋体" w:cs="Segoe UI"/>
          <w:b w:val="0"/>
          <w:i w:val="0"/>
          <w:iCs w:val="0"/>
          <w:caps w:val="0"/>
          <w:color w:val="3964FE"/>
          <w:spacing w:val="0"/>
          <w:sz w:val="24"/>
          <w:szCs w:val="24"/>
          <w:u w:val="none"/>
          <w:bdr w:val="single" w:color="auto" w:sz="18" w:space="0"/>
          <w:shd w:val="clear" w:fill="FFFFFF"/>
        </w:rPr>
        <w:fldChar w:fldCharType="end"/>
      </w:r>
      <w:r>
        <w:rPr>
          <w:rFonts w:hint="default" w:ascii="Times New Roman" w:hAnsi="Times New Roman" w:eastAsia="宋体" w:cs="Segoe UI"/>
          <w:b w:val="0"/>
          <w:i w:val="0"/>
          <w:iCs w:val="0"/>
          <w:caps w:val="0"/>
          <w:color w:val="0F1115"/>
          <w:spacing w:val="0"/>
          <w:sz w:val="24"/>
          <w:szCs w:val="24"/>
          <w:shd w:val="clear" w:fill="FFFFFF"/>
        </w:rPr>
        <w:t>：</w:t>
      </w:r>
    </w:p>
    <w:p w14:paraId="1D379401">
      <w:pPr>
        <w:pStyle w:val="30"/>
        <w:keepNext w:val="0"/>
        <w:keepLines w:val="0"/>
        <w:widowControl/>
        <w:suppressLineNumbers w:val="0"/>
        <w:spacing w:before="0" w:beforeAutospacing="0" w:after="80" w:afterAutospacing="0" w:line="360" w:lineRule="auto"/>
        <w:ind w:left="0" w:right="0" w:firstLine="482"/>
        <w:jc w:val="both"/>
      </w:pPr>
      <w:r>
        <w:rPr>
          <w:rFonts w:hint="default" w:ascii="Times New Roman" w:hAnsi="Times New Roman" w:eastAsia="宋体" w:cs="Segoe UI"/>
          <w:b w:val="0"/>
          <w:i w:val="0"/>
          <w:iCs w:val="0"/>
          <w:caps w:val="0"/>
          <w:color w:val="0F1115"/>
          <w:spacing w:val="0"/>
          <w:sz w:val="24"/>
          <w:szCs w:val="24"/>
          <w:shd w:val="clear" w:fill="FFFFFF"/>
        </w:rPr>
        <w:t>本科阶段以</w:t>
      </w:r>
      <w:r>
        <w:rPr>
          <w:rFonts w:hint="default" w:ascii="Times New Roman" w:hAnsi="Times New Roman" w:eastAsia="宋体" w:cs="Segoe UI"/>
          <w:b w:val="0"/>
          <w:bCs/>
          <w:i w:val="0"/>
          <w:iCs w:val="0"/>
          <w:caps w:val="0"/>
          <w:color w:val="0F1115"/>
          <w:spacing w:val="0"/>
          <w:sz w:val="24"/>
          <w:szCs w:val="24"/>
          <w:shd w:val="clear" w:fill="FFFFFF"/>
        </w:rPr>
        <w:t>独立作者或第一作者（排名第一）</w:t>
      </w:r>
      <w:r>
        <w:rPr>
          <w:rFonts w:hint="default" w:ascii="Times New Roman" w:hAnsi="Times New Roman" w:eastAsia="宋体" w:cs="Segoe UI"/>
          <w:b w:val="0"/>
          <w:i w:val="0"/>
          <w:iCs w:val="0"/>
          <w:caps w:val="0"/>
          <w:color w:val="0F1115"/>
          <w:spacing w:val="0"/>
          <w:sz w:val="24"/>
          <w:szCs w:val="24"/>
          <w:shd w:val="clear" w:fill="FFFFFF"/>
        </w:rPr>
        <w:t> 身份在核心期刊上正式发表与学业相关的科研论文，且第一署名单位为江西中医药大学</w:t>
      </w:r>
      <w:r>
        <w:rPr>
          <w:rFonts w:hint="default" w:ascii="Times New Roman" w:hAnsi="Times New Roman" w:eastAsia="宋体" w:cs="Segoe UI"/>
          <w:b w:val="0"/>
          <w:i w:val="0"/>
          <w:iCs w:val="0"/>
          <w:caps w:val="0"/>
          <w:color w:val="3964FE"/>
          <w:spacing w:val="0"/>
          <w:sz w:val="24"/>
          <w:szCs w:val="24"/>
          <w:u w:val="none"/>
          <w:bdr w:val="single" w:color="auto" w:sz="18" w:space="0"/>
          <w:shd w:val="clear" w:fill="FFFFFF"/>
        </w:rPr>
        <w:fldChar w:fldCharType="begin"/>
      </w:r>
      <w:r>
        <w:rPr>
          <w:rFonts w:hint="default" w:ascii="Times New Roman" w:hAnsi="Times New Roman" w:eastAsia="宋体" w:cs="Segoe UI"/>
          <w:b w:val="0"/>
          <w:i w:val="0"/>
          <w:iCs w:val="0"/>
          <w:caps w:val="0"/>
          <w:color w:val="3964FE"/>
          <w:spacing w:val="0"/>
          <w:sz w:val="24"/>
          <w:szCs w:val="24"/>
          <w:u w:val="none"/>
          <w:bdr w:val="single" w:color="auto" w:sz="18" w:space="0"/>
          <w:shd w:val="clear" w:fill="FFFFFF"/>
        </w:rPr>
        <w:instrText xml:space="preserve"> HYPERLINK "https://xsgzc.jxutcm.edu.cn/info/1411/3432.htm" \l "1#1#1" \t "https://chat.deepseek.com/a/chat/s/_blank" </w:instrText>
      </w:r>
      <w:r>
        <w:rPr>
          <w:rFonts w:hint="default" w:ascii="Times New Roman" w:hAnsi="Times New Roman" w:eastAsia="宋体" w:cs="Segoe UI"/>
          <w:b w:val="0"/>
          <w:i w:val="0"/>
          <w:iCs w:val="0"/>
          <w:caps w:val="0"/>
          <w:color w:val="3964FE"/>
          <w:spacing w:val="0"/>
          <w:sz w:val="24"/>
          <w:szCs w:val="24"/>
          <w:u w:val="none"/>
          <w:bdr w:val="single" w:color="auto" w:sz="18" w:space="0"/>
          <w:shd w:val="clear" w:fill="FFFFFF"/>
        </w:rPr>
        <w:fldChar w:fldCharType="separate"/>
      </w:r>
      <w:r>
        <w:rPr>
          <w:rFonts w:hint="default" w:ascii="Times New Roman" w:hAnsi="Times New Roman" w:eastAsia="宋体" w:cs="Segoe UI"/>
          <w:b w:val="0"/>
          <w:i w:val="0"/>
          <w:iCs w:val="0"/>
          <w:caps w:val="0"/>
          <w:color w:val="3964FE"/>
          <w:spacing w:val="0"/>
          <w:sz w:val="24"/>
          <w:szCs w:val="24"/>
          <w:u w:val="none"/>
          <w:bdr w:val="single" w:color="auto" w:sz="18" w:space="0"/>
          <w:shd w:val="clear" w:fill="FFFFFF"/>
        </w:rPr>
        <w:fldChar w:fldCharType="end"/>
      </w:r>
      <w:r>
        <w:rPr>
          <w:rFonts w:hint="default" w:ascii="Times New Roman" w:hAnsi="Times New Roman" w:eastAsia="宋体" w:cs="Segoe UI"/>
          <w:b w:val="0"/>
          <w:i w:val="0"/>
          <w:iCs w:val="0"/>
          <w:caps w:val="0"/>
          <w:color w:val="0F1115"/>
          <w:spacing w:val="0"/>
          <w:sz w:val="24"/>
          <w:szCs w:val="24"/>
          <w:shd w:val="clear" w:fill="FFFFFF"/>
        </w:rPr>
        <w:t>。</w:t>
      </w:r>
    </w:p>
    <w:p w14:paraId="3BD40185">
      <w:pPr>
        <w:pStyle w:val="30"/>
        <w:keepNext w:val="0"/>
        <w:keepLines w:val="0"/>
        <w:widowControl/>
        <w:suppressLineNumbers w:val="0"/>
        <w:spacing w:before="0" w:beforeAutospacing="0" w:after="80" w:afterAutospacing="0" w:line="360" w:lineRule="auto"/>
        <w:ind w:left="0" w:right="0" w:firstLine="482"/>
        <w:jc w:val="both"/>
      </w:pPr>
      <w:r>
        <w:rPr>
          <w:rFonts w:hint="default" w:ascii="Times New Roman" w:hAnsi="Times New Roman" w:eastAsia="宋体" w:cs="Segoe UI"/>
          <w:b w:val="0"/>
          <w:i w:val="0"/>
          <w:iCs w:val="0"/>
          <w:caps w:val="0"/>
          <w:color w:val="0F1115"/>
          <w:spacing w:val="0"/>
          <w:sz w:val="24"/>
          <w:szCs w:val="24"/>
          <w:shd w:val="clear" w:fill="FFFFFF"/>
        </w:rPr>
        <w:t>作为</w:t>
      </w:r>
      <w:r>
        <w:rPr>
          <w:rFonts w:hint="default" w:ascii="Times New Roman" w:hAnsi="Times New Roman" w:eastAsia="宋体" w:cs="Segoe UI"/>
          <w:b w:val="0"/>
          <w:bCs/>
          <w:i w:val="0"/>
          <w:iCs w:val="0"/>
          <w:caps w:val="0"/>
          <w:color w:val="0F1115"/>
          <w:spacing w:val="0"/>
          <w:sz w:val="24"/>
          <w:szCs w:val="24"/>
          <w:shd w:val="clear" w:fill="FFFFFF"/>
        </w:rPr>
        <w:t>主力成员（团体项目成员排名须为前三）</w:t>
      </w:r>
      <w:r>
        <w:rPr>
          <w:rFonts w:hint="default" w:ascii="Times New Roman" w:hAnsi="Times New Roman" w:eastAsia="宋体" w:cs="Segoe UI"/>
          <w:b w:val="0"/>
          <w:i w:val="0"/>
          <w:iCs w:val="0"/>
          <w:caps w:val="0"/>
          <w:color w:val="0F1115"/>
          <w:spacing w:val="0"/>
          <w:sz w:val="24"/>
          <w:szCs w:val="24"/>
          <w:shd w:val="clear" w:fill="FFFFFF"/>
        </w:rPr>
        <w:t> 参加教育部认可的与学业相关的国家级科研竞赛并获得</w:t>
      </w:r>
      <w:r>
        <w:rPr>
          <w:rFonts w:hint="default" w:ascii="Times New Roman" w:hAnsi="Times New Roman" w:eastAsia="宋体" w:cs="Segoe UI"/>
          <w:b w:val="0"/>
          <w:bCs/>
          <w:i w:val="0"/>
          <w:iCs w:val="0"/>
          <w:caps w:val="0"/>
          <w:color w:val="0F1115"/>
          <w:spacing w:val="0"/>
          <w:sz w:val="24"/>
          <w:szCs w:val="24"/>
          <w:shd w:val="clear" w:fill="FFFFFF"/>
        </w:rPr>
        <w:t>三等奖（铜奖）以上奖励</w:t>
      </w:r>
      <w:r>
        <w:rPr>
          <w:rFonts w:hint="default" w:ascii="Times New Roman" w:hAnsi="Times New Roman" w:eastAsia="宋体" w:cs="Segoe UI"/>
          <w:b w:val="0"/>
          <w:i w:val="0"/>
          <w:iCs w:val="0"/>
          <w:caps w:val="0"/>
          <w:color w:val="3964FE"/>
          <w:spacing w:val="0"/>
          <w:sz w:val="24"/>
          <w:szCs w:val="24"/>
          <w:u w:val="none"/>
          <w:bdr w:val="single" w:color="auto" w:sz="18" w:space="0"/>
          <w:shd w:val="clear" w:fill="FFFFFF"/>
        </w:rPr>
        <w:fldChar w:fldCharType="begin"/>
      </w:r>
      <w:r>
        <w:rPr>
          <w:rFonts w:hint="default" w:ascii="Times New Roman" w:hAnsi="Times New Roman" w:eastAsia="宋体" w:cs="Segoe UI"/>
          <w:b w:val="0"/>
          <w:i w:val="0"/>
          <w:iCs w:val="0"/>
          <w:caps w:val="0"/>
          <w:color w:val="3964FE"/>
          <w:spacing w:val="0"/>
          <w:sz w:val="24"/>
          <w:szCs w:val="24"/>
          <w:u w:val="none"/>
          <w:bdr w:val="single" w:color="auto" w:sz="18" w:space="0"/>
          <w:shd w:val="clear" w:fill="FFFFFF"/>
        </w:rPr>
        <w:instrText xml:space="preserve"> HYPERLINK "https://xsgzc.jxutcm.edu.cn/info/1411/3432.htm" \l "1#1#1" \t "https://chat.deepseek.com/a/chat/s/_blank" </w:instrText>
      </w:r>
      <w:r>
        <w:rPr>
          <w:rFonts w:hint="default" w:ascii="Times New Roman" w:hAnsi="Times New Roman" w:eastAsia="宋体" w:cs="Segoe UI"/>
          <w:b w:val="0"/>
          <w:i w:val="0"/>
          <w:iCs w:val="0"/>
          <w:caps w:val="0"/>
          <w:color w:val="3964FE"/>
          <w:spacing w:val="0"/>
          <w:sz w:val="24"/>
          <w:szCs w:val="24"/>
          <w:u w:val="none"/>
          <w:bdr w:val="single" w:color="auto" w:sz="18" w:space="0"/>
          <w:shd w:val="clear" w:fill="FFFFFF"/>
        </w:rPr>
        <w:fldChar w:fldCharType="separate"/>
      </w:r>
      <w:r>
        <w:rPr>
          <w:rFonts w:hint="default" w:ascii="Times New Roman" w:hAnsi="Times New Roman" w:eastAsia="宋体" w:cs="Segoe UI"/>
          <w:b w:val="0"/>
          <w:i w:val="0"/>
          <w:iCs w:val="0"/>
          <w:caps w:val="0"/>
          <w:color w:val="3964FE"/>
          <w:spacing w:val="0"/>
          <w:sz w:val="24"/>
          <w:szCs w:val="24"/>
          <w:u w:val="none"/>
          <w:bdr w:val="single" w:color="auto" w:sz="18" w:space="0"/>
          <w:shd w:val="clear" w:fill="FFFFFF"/>
        </w:rPr>
        <w:fldChar w:fldCharType="end"/>
      </w:r>
      <w:r>
        <w:rPr>
          <w:rFonts w:hint="default" w:ascii="Times New Roman" w:hAnsi="Times New Roman" w:eastAsia="宋体" w:cs="Segoe UI"/>
          <w:b w:val="0"/>
          <w:i w:val="0"/>
          <w:iCs w:val="0"/>
          <w:caps w:val="0"/>
          <w:color w:val="0F1115"/>
          <w:spacing w:val="0"/>
          <w:sz w:val="24"/>
          <w:szCs w:val="24"/>
          <w:shd w:val="clear" w:fill="FFFFFF"/>
        </w:rPr>
        <w:t>。</w:t>
      </w:r>
    </w:p>
    <w:p w14:paraId="4D4C7222">
      <w:pPr>
        <w:pStyle w:val="30"/>
        <w:keepNext w:val="0"/>
        <w:keepLines w:val="0"/>
        <w:widowControl/>
        <w:suppressLineNumbers w:val="0"/>
        <w:spacing w:before="0" w:beforeAutospacing="0" w:after="80" w:afterAutospacing="0" w:line="360" w:lineRule="auto"/>
        <w:ind w:left="720" w:right="720" w:firstLine="482"/>
        <w:jc w:val="both"/>
      </w:pPr>
      <w:r>
        <w:rPr>
          <w:rFonts w:hint="default" w:ascii="Times New Roman" w:hAnsi="Times New Roman" w:eastAsia="宋体" w:cs="Segoe UI"/>
          <w:b w:val="0"/>
          <w:bCs/>
          <w:i w:val="0"/>
          <w:iCs w:val="0"/>
          <w:caps w:val="0"/>
          <w:color w:val="0F1115"/>
          <w:spacing w:val="0"/>
          <w:sz w:val="24"/>
          <w:szCs w:val="24"/>
          <w:shd w:val="clear" w:fill="FFFFFF"/>
        </w:rPr>
        <w:t>注意</w:t>
      </w:r>
      <w:r>
        <w:rPr>
          <w:rFonts w:hint="default" w:ascii="Times New Roman" w:hAnsi="Times New Roman" w:eastAsia="宋体" w:cs="Segoe UI"/>
          <w:b w:val="0"/>
          <w:i w:val="0"/>
          <w:iCs w:val="0"/>
          <w:caps w:val="0"/>
          <w:color w:val="0F1115"/>
          <w:spacing w:val="0"/>
          <w:sz w:val="24"/>
          <w:szCs w:val="24"/>
          <w:shd w:val="clear" w:fill="FFFFFF"/>
        </w:rPr>
        <w:t>：学生与直系亲属或学历、职称、职务明显高于本人者合作的科研成果、竞赛奖项等</w:t>
      </w:r>
      <w:r>
        <w:rPr>
          <w:rFonts w:hint="default" w:ascii="Times New Roman" w:hAnsi="Times New Roman" w:eastAsia="宋体" w:cs="Segoe UI"/>
          <w:b w:val="0"/>
          <w:bCs/>
          <w:i w:val="0"/>
          <w:iCs w:val="0"/>
          <w:caps w:val="0"/>
          <w:color w:val="0F1115"/>
          <w:spacing w:val="0"/>
          <w:sz w:val="24"/>
          <w:szCs w:val="24"/>
          <w:shd w:val="clear" w:fill="FFFFFF"/>
        </w:rPr>
        <w:t>仅作为参考，不作为特殊学术专长推荐依据</w:t>
      </w:r>
      <w:r>
        <w:rPr>
          <w:rFonts w:hint="default" w:ascii="Times New Roman" w:hAnsi="Times New Roman" w:eastAsia="宋体" w:cs="Segoe UI"/>
          <w:b w:val="0"/>
          <w:i w:val="0"/>
          <w:iCs w:val="0"/>
          <w:caps w:val="0"/>
          <w:color w:val="0F1115"/>
          <w:spacing w:val="0"/>
          <w:sz w:val="24"/>
          <w:szCs w:val="24"/>
          <w:shd w:val="clear" w:fill="FFFFFF"/>
        </w:rPr>
        <w:t>，同等条件下可优先考虑</w:t>
      </w:r>
      <w:r>
        <w:rPr>
          <w:rFonts w:hint="default" w:ascii="Times New Roman" w:hAnsi="Times New Roman" w:eastAsia="宋体" w:cs="Segoe UI"/>
          <w:b w:val="0"/>
          <w:i w:val="0"/>
          <w:iCs w:val="0"/>
          <w:caps w:val="0"/>
          <w:color w:val="3964FE"/>
          <w:spacing w:val="0"/>
          <w:sz w:val="24"/>
          <w:szCs w:val="24"/>
          <w:u w:val="none"/>
          <w:bdr w:val="single" w:color="auto" w:sz="18" w:space="0"/>
          <w:shd w:val="clear" w:fill="FFFFFF"/>
        </w:rPr>
        <w:fldChar w:fldCharType="begin"/>
      </w:r>
      <w:r>
        <w:rPr>
          <w:rFonts w:hint="default" w:ascii="Times New Roman" w:hAnsi="Times New Roman" w:eastAsia="宋体" w:cs="Segoe UI"/>
          <w:b w:val="0"/>
          <w:i w:val="0"/>
          <w:iCs w:val="0"/>
          <w:caps w:val="0"/>
          <w:color w:val="3964FE"/>
          <w:spacing w:val="0"/>
          <w:sz w:val="24"/>
          <w:szCs w:val="24"/>
          <w:u w:val="none"/>
          <w:bdr w:val="single" w:color="auto" w:sz="18" w:space="0"/>
          <w:shd w:val="clear" w:fill="FFFFFF"/>
        </w:rPr>
        <w:instrText xml:space="preserve"> HYPERLINK "https://xsgzc.jxutcm.edu.cn/info/1411/3432.htm" \l "1#1#1" \t "https://chat.deepseek.com/a/chat/s/_blank" </w:instrText>
      </w:r>
      <w:r>
        <w:rPr>
          <w:rFonts w:hint="default" w:ascii="Times New Roman" w:hAnsi="Times New Roman" w:eastAsia="宋体" w:cs="Segoe UI"/>
          <w:b w:val="0"/>
          <w:i w:val="0"/>
          <w:iCs w:val="0"/>
          <w:caps w:val="0"/>
          <w:color w:val="3964FE"/>
          <w:spacing w:val="0"/>
          <w:sz w:val="24"/>
          <w:szCs w:val="24"/>
          <w:u w:val="none"/>
          <w:bdr w:val="single" w:color="auto" w:sz="18" w:space="0"/>
          <w:shd w:val="clear" w:fill="FFFFFF"/>
        </w:rPr>
        <w:fldChar w:fldCharType="separate"/>
      </w:r>
      <w:r>
        <w:rPr>
          <w:rFonts w:hint="default" w:ascii="Times New Roman" w:hAnsi="Times New Roman" w:eastAsia="宋体" w:cs="Segoe UI"/>
          <w:b w:val="0"/>
          <w:i w:val="0"/>
          <w:iCs w:val="0"/>
          <w:caps w:val="0"/>
          <w:color w:val="3964FE"/>
          <w:spacing w:val="0"/>
          <w:sz w:val="24"/>
          <w:szCs w:val="24"/>
          <w:u w:val="none"/>
          <w:bdr w:val="single" w:color="auto" w:sz="18" w:space="0"/>
          <w:shd w:val="clear" w:fill="FFFFFF"/>
        </w:rPr>
        <w:fldChar w:fldCharType="end"/>
      </w:r>
      <w:r>
        <w:rPr>
          <w:rFonts w:hint="default" w:ascii="Times New Roman" w:hAnsi="Times New Roman" w:eastAsia="宋体" w:cs="Segoe UI"/>
          <w:b w:val="0"/>
          <w:i w:val="0"/>
          <w:iCs w:val="0"/>
          <w:caps w:val="0"/>
          <w:color w:val="0F1115"/>
          <w:spacing w:val="0"/>
          <w:sz w:val="24"/>
          <w:szCs w:val="24"/>
          <w:shd w:val="clear" w:fill="FFFFFF"/>
        </w:rPr>
        <w:t>。</w:t>
      </w:r>
    </w:p>
    <w:p w14:paraId="07CA9906">
      <w:pPr>
        <w:pStyle w:val="4"/>
        <w:keepNext w:val="0"/>
        <w:keepLines w:val="0"/>
        <w:widowControl/>
        <w:suppressLineNumbers w:val="0"/>
        <w:shd w:val="clear" w:fill="FFFFFF"/>
        <w:spacing w:before="160" w:beforeAutospacing="0" w:after="80" w:afterAutospacing="0" w:line="360" w:lineRule="auto"/>
        <w:ind w:left="0" w:right="0" w:firstLine="0"/>
        <w:jc w:val="left"/>
        <w:rPr>
          <w:rFonts w:hint="default" w:ascii="Segoe UI" w:hAnsi="Segoe UI" w:eastAsia="Segoe UI" w:cs="Segoe UI"/>
          <w:b/>
          <w:bCs/>
          <w:caps w:val="0"/>
          <w:color w:val="0F1115"/>
          <w:spacing w:val="0"/>
          <w:sz w:val="33"/>
          <w:szCs w:val="33"/>
        </w:rPr>
      </w:pPr>
      <w:r>
        <w:rPr>
          <w:rFonts w:hint="default" w:ascii="Times New Roman" w:hAnsi="Times New Roman" w:eastAsia="宋体" w:cs="Segoe UI"/>
          <w:b/>
          <w:bCs/>
          <w:caps w:val="0"/>
          <w:color w:val="0F1115"/>
          <w:spacing w:val="0"/>
          <w:sz w:val="28"/>
          <w:szCs w:val="33"/>
          <w:shd w:val="clear" w:fill="FFFFFF"/>
        </w:rPr>
        <w:t>四、推荐名额</w:t>
      </w:r>
    </w:p>
    <w:p w14:paraId="13C7F253">
      <w:pPr>
        <w:pStyle w:val="30"/>
        <w:keepNext w:val="0"/>
        <w:keepLines w:val="0"/>
        <w:widowControl/>
        <w:suppressLineNumbers w:val="0"/>
        <w:spacing w:before="0" w:beforeAutospacing="0" w:after="80" w:afterAutospacing="0" w:line="360" w:lineRule="auto"/>
        <w:ind w:left="0" w:right="0" w:firstLine="482"/>
        <w:jc w:val="both"/>
      </w:pPr>
      <w:r>
        <w:rPr>
          <w:rFonts w:hint="default" w:ascii="Times New Roman" w:hAnsi="Times New Roman" w:eastAsia="宋体" w:cs="Segoe UI"/>
          <w:b w:val="0"/>
          <w:i w:val="0"/>
          <w:iCs w:val="0"/>
          <w:caps w:val="0"/>
          <w:color w:val="0F1115"/>
          <w:spacing w:val="0"/>
          <w:sz w:val="24"/>
          <w:szCs w:val="24"/>
          <w:shd w:val="clear" w:fill="FFFFFF"/>
        </w:rPr>
        <w:t>学校推荐总人数与</w:t>
      </w:r>
      <w:r>
        <w:rPr>
          <w:rFonts w:hint="default" w:ascii="Times New Roman" w:hAnsi="Times New Roman" w:eastAsia="宋体" w:cs="Segoe UI"/>
          <w:b w:val="0"/>
          <w:bCs/>
          <w:i w:val="0"/>
          <w:iCs w:val="0"/>
          <w:caps w:val="0"/>
          <w:color w:val="0F1115"/>
          <w:spacing w:val="0"/>
          <w:sz w:val="24"/>
          <w:szCs w:val="24"/>
          <w:shd w:val="clear" w:fill="FFFFFF"/>
        </w:rPr>
        <w:t>教育部下达名额相同</w:t>
      </w:r>
      <w:r>
        <w:rPr>
          <w:rFonts w:hint="default" w:ascii="Times New Roman" w:hAnsi="Times New Roman" w:eastAsia="宋体" w:cs="Segoe UI"/>
          <w:b w:val="0"/>
          <w:i w:val="0"/>
          <w:iCs w:val="0"/>
          <w:caps w:val="0"/>
          <w:color w:val="0F1115"/>
          <w:spacing w:val="0"/>
          <w:sz w:val="24"/>
          <w:szCs w:val="24"/>
          <w:shd w:val="clear" w:fill="FFFFFF"/>
        </w:rPr>
        <w:t>，即推荐比例为</w:t>
      </w:r>
      <w:r>
        <w:rPr>
          <w:rFonts w:hint="default" w:ascii="Times New Roman" w:hAnsi="Times New Roman" w:eastAsia="宋体" w:cs="Segoe UI"/>
          <w:b w:val="0"/>
          <w:bCs/>
          <w:i w:val="0"/>
          <w:iCs w:val="0"/>
          <w:caps w:val="0"/>
          <w:color w:val="0F1115"/>
          <w:spacing w:val="0"/>
          <w:sz w:val="24"/>
          <w:szCs w:val="24"/>
          <w:shd w:val="clear" w:fill="FFFFFF"/>
        </w:rPr>
        <w:t>1:1</w:t>
      </w:r>
      <w:r>
        <w:rPr>
          <w:rFonts w:hint="default" w:ascii="Times New Roman" w:hAnsi="Times New Roman" w:eastAsia="宋体" w:cs="Segoe UI"/>
          <w:b w:val="0"/>
          <w:i w:val="0"/>
          <w:iCs w:val="0"/>
          <w:caps w:val="0"/>
          <w:color w:val="3964FE"/>
          <w:spacing w:val="0"/>
          <w:sz w:val="24"/>
          <w:szCs w:val="24"/>
          <w:u w:val="none"/>
          <w:bdr w:val="single" w:color="auto" w:sz="18" w:space="0"/>
          <w:shd w:val="clear" w:fill="FFFFFF"/>
        </w:rPr>
        <w:fldChar w:fldCharType="begin"/>
      </w:r>
      <w:r>
        <w:rPr>
          <w:rFonts w:hint="default" w:ascii="Times New Roman" w:hAnsi="Times New Roman" w:eastAsia="宋体" w:cs="Segoe UI"/>
          <w:b w:val="0"/>
          <w:i w:val="0"/>
          <w:iCs w:val="0"/>
          <w:caps w:val="0"/>
          <w:color w:val="3964FE"/>
          <w:spacing w:val="0"/>
          <w:sz w:val="24"/>
          <w:szCs w:val="24"/>
          <w:u w:val="none"/>
          <w:bdr w:val="single" w:color="auto" w:sz="18" w:space="0"/>
          <w:shd w:val="clear" w:fill="FFFFFF"/>
        </w:rPr>
        <w:instrText xml:space="preserve"> HYPERLINK "https://xsgzc.jxutcm.edu.cn/info/1411/3432.htm" \l "1#1#1" \t "https://chat.deepseek.com/a/chat/s/_blank" </w:instrText>
      </w:r>
      <w:r>
        <w:rPr>
          <w:rFonts w:hint="default" w:ascii="Times New Roman" w:hAnsi="Times New Roman" w:eastAsia="宋体" w:cs="Segoe UI"/>
          <w:b w:val="0"/>
          <w:i w:val="0"/>
          <w:iCs w:val="0"/>
          <w:caps w:val="0"/>
          <w:color w:val="3964FE"/>
          <w:spacing w:val="0"/>
          <w:sz w:val="24"/>
          <w:szCs w:val="24"/>
          <w:u w:val="none"/>
          <w:bdr w:val="single" w:color="auto" w:sz="18" w:space="0"/>
          <w:shd w:val="clear" w:fill="FFFFFF"/>
        </w:rPr>
        <w:fldChar w:fldCharType="separate"/>
      </w:r>
      <w:r>
        <w:rPr>
          <w:rFonts w:hint="default" w:ascii="Times New Roman" w:hAnsi="Times New Roman" w:eastAsia="宋体" w:cs="Segoe UI"/>
          <w:b w:val="0"/>
          <w:i w:val="0"/>
          <w:iCs w:val="0"/>
          <w:caps w:val="0"/>
          <w:color w:val="3964FE"/>
          <w:spacing w:val="0"/>
          <w:sz w:val="24"/>
          <w:szCs w:val="24"/>
          <w:u w:val="none"/>
          <w:bdr w:val="single" w:color="auto" w:sz="18" w:space="0"/>
          <w:shd w:val="clear" w:fill="FFFFFF"/>
        </w:rPr>
        <w:fldChar w:fldCharType="end"/>
      </w:r>
      <w:r>
        <w:rPr>
          <w:rFonts w:hint="default" w:ascii="Times New Roman" w:hAnsi="Times New Roman" w:eastAsia="宋体" w:cs="Segoe UI"/>
          <w:b w:val="0"/>
          <w:i w:val="0"/>
          <w:iCs w:val="0"/>
          <w:caps w:val="0"/>
          <w:color w:val="0F1115"/>
          <w:spacing w:val="0"/>
          <w:sz w:val="24"/>
          <w:szCs w:val="24"/>
          <w:shd w:val="clear" w:fill="FFFFFF"/>
        </w:rPr>
        <w:t>。</w:t>
      </w:r>
    </w:p>
    <w:p w14:paraId="5797C615">
      <w:pPr>
        <w:pStyle w:val="30"/>
        <w:keepNext w:val="0"/>
        <w:keepLines w:val="0"/>
        <w:widowControl/>
        <w:suppressLineNumbers w:val="0"/>
        <w:spacing w:before="0" w:beforeAutospacing="0" w:after="80" w:afterAutospacing="0" w:line="360" w:lineRule="auto"/>
        <w:ind w:left="0" w:right="0" w:firstLine="482"/>
        <w:jc w:val="both"/>
      </w:pPr>
      <w:r>
        <w:rPr>
          <w:rFonts w:hint="default" w:ascii="Times New Roman" w:hAnsi="Times New Roman" w:eastAsia="宋体" w:cs="Segoe UI"/>
          <w:b w:val="0"/>
          <w:i w:val="0"/>
          <w:iCs w:val="0"/>
          <w:caps w:val="0"/>
          <w:color w:val="0F1115"/>
          <w:spacing w:val="0"/>
          <w:sz w:val="24"/>
          <w:szCs w:val="24"/>
          <w:shd w:val="clear" w:fill="FFFFFF"/>
        </w:rPr>
        <w:t>名额分配优先向</w:t>
      </w:r>
      <w:r>
        <w:rPr>
          <w:rFonts w:hint="default" w:ascii="Times New Roman" w:hAnsi="Times New Roman" w:eastAsia="宋体" w:cs="Segoe UI"/>
          <w:b w:val="0"/>
          <w:bCs/>
          <w:i w:val="0"/>
          <w:iCs w:val="0"/>
          <w:caps w:val="0"/>
          <w:color w:val="0F1115"/>
          <w:spacing w:val="0"/>
          <w:sz w:val="24"/>
          <w:szCs w:val="24"/>
          <w:shd w:val="clear" w:fill="FFFFFF"/>
        </w:rPr>
        <w:t>双一流建设学科、基础学科、交叉学科、前沿学科</w:t>
      </w:r>
      <w:r>
        <w:rPr>
          <w:rFonts w:hint="default" w:ascii="Times New Roman" w:hAnsi="Times New Roman" w:eastAsia="宋体" w:cs="Segoe UI"/>
          <w:b w:val="0"/>
          <w:i w:val="0"/>
          <w:iCs w:val="0"/>
          <w:caps w:val="0"/>
          <w:color w:val="0F1115"/>
          <w:spacing w:val="0"/>
          <w:sz w:val="24"/>
          <w:szCs w:val="24"/>
          <w:shd w:val="clear" w:fill="FFFFFF"/>
        </w:rPr>
        <w:t>等国家战略急需的学科，以及重大科技创新平台建设、重大科研攻关任务、重点人才培养改革等对应的学科进行倾斜</w:t>
      </w:r>
      <w:r>
        <w:rPr>
          <w:rFonts w:hint="default" w:ascii="Times New Roman" w:hAnsi="Times New Roman" w:eastAsia="宋体" w:cs="Segoe UI"/>
          <w:b w:val="0"/>
          <w:i w:val="0"/>
          <w:iCs w:val="0"/>
          <w:caps w:val="0"/>
          <w:color w:val="3964FE"/>
          <w:spacing w:val="0"/>
          <w:sz w:val="24"/>
          <w:szCs w:val="24"/>
          <w:u w:val="none"/>
          <w:bdr w:val="single" w:color="auto" w:sz="18" w:space="0"/>
          <w:shd w:val="clear" w:fill="FFFFFF"/>
        </w:rPr>
        <w:fldChar w:fldCharType="begin"/>
      </w:r>
      <w:r>
        <w:rPr>
          <w:rFonts w:hint="default" w:ascii="Times New Roman" w:hAnsi="Times New Roman" w:eastAsia="宋体" w:cs="Segoe UI"/>
          <w:b w:val="0"/>
          <w:i w:val="0"/>
          <w:iCs w:val="0"/>
          <w:caps w:val="0"/>
          <w:color w:val="3964FE"/>
          <w:spacing w:val="0"/>
          <w:sz w:val="24"/>
          <w:szCs w:val="24"/>
          <w:u w:val="none"/>
          <w:bdr w:val="single" w:color="auto" w:sz="18" w:space="0"/>
          <w:shd w:val="clear" w:fill="FFFFFF"/>
        </w:rPr>
        <w:instrText xml:space="preserve"> HYPERLINK "https://xsgzc.jxutcm.edu.cn/info/1411/3432.htm" \l "1#1#1" \t "https://chat.deepseek.com/a/chat/s/_blank" </w:instrText>
      </w:r>
      <w:r>
        <w:rPr>
          <w:rFonts w:hint="default" w:ascii="Times New Roman" w:hAnsi="Times New Roman" w:eastAsia="宋体" w:cs="Segoe UI"/>
          <w:b w:val="0"/>
          <w:i w:val="0"/>
          <w:iCs w:val="0"/>
          <w:caps w:val="0"/>
          <w:color w:val="3964FE"/>
          <w:spacing w:val="0"/>
          <w:sz w:val="24"/>
          <w:szCs w:val="24"/>
          <w:u w:val="none"/>
          <w:bdr w:val="single" w:color="auto" w:sz="18" w:space="0"/>
          <w:shd w:val="clear" w:fill="FFFFFF"/>
        </w:rPr>
        <w:fldChar w:fldCharType="separate"/>
      </w:r>
      <w:r>
        <w:rPr>
          <w:rFonts w:hint="default" w:ascii="Times New Roman" w:hAnsi="Times New Roman" w:eastAsia="宋体" w:cs="Segoe UI"/>
          <w:b w:val="0"/>
          <w:i w:val="0"/>
          <w:iCs w:val="0"/>
          <w:caps w:val="0"/>
          <w:color w:val="3964FE"/>
          <w:spacing w:val="0"/>
          <w:sz w:val="24"/>
          <w:szCs w:val="24"/>
          <w:u w:val="none"/>
          <w:bdr w:val="single" w:color="auto" w:sz="18" w:space="0"/>
          <w:shd w:val="clear" w:fill="FFFFFF"/>
        </w:rPr>
        <w:fldChar w:fldCharType="end"/>
      </w:r>
      <w:r>
        <w:rPr>
          <w:rFonts w:hint="default" w:ascii="Times New Roman" w:hAnsi="Times New Roman" w:eastAsia="宋体" w:cs="Segoe UI"/>
          <w:b w:val="0"/>
          <w:i w:val="0"/>
          <w:iCs w:val="0"/>
          <w:caps w:val="0"/>
          <w:color w:val="0F1115"/>
          <w:spacing w:val="0"/>
          <w:sz w:val="24"/>
          <w:szCs w:val="24"/>
          <w:shd w:val="clear" w:fill="FFFFFF"/>
        </w:rPr>
        <w:t>。</w:t>
      </w:r>
    </w:p>
    <w:p w14:paraId="55029F8A">
      <w:pPr>
        <w:pStyle w:val="30"/>
        <w:keepNext w:val="0"/>
        <w:keepLines w:val="0"/>
        <w:widowControl/>
        <w:suppressLineNumbers w:val="0"/>
        <w:spacing w:before="0" w:beforeAutospacing="0" w:after="80" w:afterAutospacing="0" w:line="360" w:lineRule="auto"/>
        <w:ind w:left="0" w:right="0" w:firstLine="482"/>
        <w:jc w:val="both"/>
      </w:pPr>
      <w:r>
        <w:rPr>
          <w:rFonts w:hint="default" w:ascii="Times New Roman" w:hAnsi="Times New Roman" w:eastAsia="宋体" w:cs="Segoe UI"/>
          <w:b w:val="0"/>
          <w:i w:val="0"/>
          <w:iCs w:val="0"/>
          <w:caps w:val="0"/>
          <w:color w:val="0F1115"/>
          <w:spacing w:val="0"/>
          <w:sz w:val="24"/>
          <w:szCs w:val="24"/>
          <w:shd w:val="clear" w:fill="FFFFFF"/>
        </w:rPr>
        <w:t>以2023届为例，学校普通推免名额为</w:t>
      </w:r>
      <w:r>
        <w:rPr>
          <w:rFonts w:hint="default" w:ascii="Times New Roman" w:hAnsi="Times New Roman" w:eastAsia="宋体" w:cs="Segoe UI"/>
          <w:b w:val="0"/>
          <w:bCs/>
          <w:i w:val="0"/>
          <w:iCs w:val="0"/>
          <w:caps w:val="0"/>
          <w:color w:val="0F1115"/>
          <w:spacing w:val="0"/>
          <w:sz w:val="24"/>
          <w:szCs w:val="24"/>
          <w:shd w:val="clear" w:fill="FFFFFF"/>
        </w:rPr>
        <w:t>78人</w:t>
      </w:r>
      <w:r>
        <w:rPr>
          <w:rFonts w:hint="default" w:ascii="Times New Roman" w:hAnsi="Times New Roman" w:eastAsia="宋体" w:cs="Segoe UI"/>
          <w:b w:val="0"/>
          <w:i w:val="0"/>
          <w:iCs w:val="0"/>
          <w:caps w:val="0"/>
          <w:color w:val="3964FE"/>
          <w:spacing w:val="0"/>
          <w:sz w:val="24"/>
          <w:szCs w:val="24"/>
          <w:u w:val="none"/>
          <w:bdr w:val="single" w:color="auto" w:sz="18" w:space="0"/>
          <w:shd w:val="clear" w:fill="FFFFFF"/>
        </w:rPr>
        <w:fldChar w:fldCharType="begin"/>
      </w:r>
      <w:r>
        <w:rPr>
          <w:rFonts w:hint="default" w:ascii="Times New Roman" w:hAnsi="Times New Roman" w:eastAsia="宋体" w:cs="Segoe UI"/>
          <w:b w:val="0"/>
          <w:i w:val="0"/>
          <w:iCs w:val="0"/>
          <w:caps w:val="0"/>
          <w:color w:val="3964FE"/>
          <w:spacing w:val="0"/>
          <w:sz w:val="24"/>
          <w:szCs w:val="24"/>
          <w:u w:val="none"/>
          <w:bdr w:val="single" w:color="auto" w:sz="18" w:space="0"/>
          <w:shd w:val="clear" w:fill="FFFFFF"/>
        </w:rPr>
        <w:instrText xml:space="preserve"> HYPERLINK "https://jwc.jxutcm.edu.cn/__local/1/CA/BA/922F71DA089D6484A13BE2E43A5_3519B66E_2F361.pdf?e=.pdf" \l "1#1" \t "https://chat.deepseek.com/a/chat/s/_blank" </w:instrText>
      </w:r>
      <w:r>
        <w:rPr>
          <w:rFonts w:hint="default" w:ascii="Times New Roman" w:hAnsi="Times New Roman" w:eastAsia="宋体" w:cs="Segoe UI"/>
          <w:b w:val="0"/>
          <w:i w:val="0"/>
          <w:iCs w:val="0"/>
          <w:caps w:val="0"/>
          <w:color w:val="3964FE"/>
          <w:spacing w:val="0"/>
          <w:sz w:val="24"/>
          <w:szCs w:val="24"/>
          <w:u w:val="none"/>
          <w:bdr w:val="single" w:color="auto" w:sz="18" w:space="0"/>
          <w:shd w:val="clear" w:fill="FFFFFF"/>
        </w:rPr>
        <w:fldChar w:fldCharType="separate"/>
      </w:r>
      <w:r>
        <w:rPr>
          <w:rFonts w:hint="default" w:ascii="Times New Roman" w:hAnsi="Times New Roman" w:eastAsia="宋体" w:cs="Segoe UI"/>
          <w:b w:val="0"/>
          <w:i w:val="0"/>
          <w:iCs w:val="0"/>
          <w:caps w:val="0"/>
          <w:color w:val="3964FE"/>
          <w:spacing w:val="0"/>
          <w:sz w:val="24"/>
          <w:szCs w:val="24"/>
          <w:u w:val="none"/>
          <w:bdr w:val="single" w:color="auto" w:sz="18" w:space="0"/>
          <w:shd w:val="clear" w:fill="FFFFFF"/>
        </w:rPr>
        <w:fldChar w:fldCharType="end"/>
      </w:r>
      <w:r>
        <w:rPr>
          <w:rFonts w:hint="default" w:ascii="Times New Roman" w:hAnsi="Times New Roman" w:eastAsia="宋体" w:cs="Segoe UI"/>
          <w:b w:val="0"/>
          <w:i w:val="0"/>
          <w:iCs w:val="0"/>
          <w:caps w:val="0"/>
          <w:color w:val="0F1115"/>
          <w:spacing w:val="0"/>
          <w:sz w:val="24"/>
          <w:szCs w:val="24"/>
          <w:shd w:val="clear" w:fill="FFFFFF"/>
        </w:rPr>
        <w:t>。</w:t>
      </w:r>
    </w:p>
    <w:p w14:paraId="34C9E0BE">
      <w:pPr>
        <w:pStyle w:val="4"/>
        <w:keepNext w:val="0"/>
        <w:keepLines w:val="0"/>
        <w:widowControl/>
        <w:suppressLineNumbers w:val="0"/>
        <w:shd w:val="clear" w:fill="FFFFFF"/>
        <w:spacing w:before="160" w:beforeAutospacing="0" w:after="80" w:afterAutospacing="0" w:line="360" w:lineRule="auto"/>
        <w:ind w:left="0" w:right="0" w:firstLine="0"/>
        <w:jc w:val="left"/>
        <w:rPr>
          <w:rFonts w:hint="default" w:ascii="Segoe UI" w:hAnsi="Segoe UI" w:eastAsia="Segoe UI" w:cs="Segoe UI"/>
          <w:b/>
          <w:bCs/>
          <w:caps w:val="0"/>
          <w:color w:val="0F1115"/>
          <w:spacing w:val="0"/>
          <w:sz w:val="33"/>
          <w:szCs w:val="33"/>
        </w:rPr>
      </w:pPr>
      <w:r>
        <w:rPr>
          <w:rFonts w:hint="default" w:ascii="Times New Roman" w:hAnsi="Times New Roman" w:eastAsia="宋体" w:cs="Segoe UI"/>
          <w:b/>
          <w:bCs/>
          <w:caps w:val="0"/>
          <w:color w:val="0F1115"/>
          <w:spacing w:val="0"/>
          <w:sz w:val="28"/>
          <w:szCs w:val="33"/>
          <w:shd w:val="clear" w:fill="FFFFFF"/>
        </w:rPr>
        <w:t>五、推荐程序</w:t>
      </w:r>
    </w:p>
    <w:p w14:paraId="42EFC018">
      <w:pPr>
        <w:pStyle w:val="30"/>
        <w:keepNext w:val="0"/>
        <w:keepLines w:val="0"/>
        <w:widowControl/>
        <w:suppressLineNumbers w:val="0"/>
        <w:shd w:val="clear" w:fill="FFFFFF"/>
        <w:spacing w:before="0" w:beforeAutospacing="0" w:after="80" w:afterAutospacing="0" w:line="360" w:lineRule="auto"/>
        <w:ind w:left="0" w:right="0" w:firstLine="482"/>
        <w:jc w:val="both"/>
        <w:rPr>
          <w:rFonts w:hint="default" w:ascii="Segoe UI" w:hAnsi="Segoe UI" w:eastAsia="Segoe UI" w:cs="Segoe UI"/>
          <w:i w:val="0"/>
          <w:iCs w:val="0"/>
          <w:caps w:val="0"/>
          <w:color w:val="0F1115"/>
          <w:spacing w:val="0"/>
          <w:sz w:val="24"/>
          <w:szCs w:val="24"/>
        </w:rPr>
      </w:pPr>
      <w:r>
        <w:rPr>
          <w:rFonts w:hint="default" w:ascii="Times New Roman" w:hAnsi="Times New Roman" w:eastAsia="宋体" w:cs="Segoe UI"/>
          <w:b w:val="0"/>
          <w:i w:val="0"/>
          <w:iCs w:val="0"/>
          <w:caps w:val="0"/>
          <w:color w:val="0F1115"/>
          <w:spacing w:val="0"/>
          <w:sz w:val="24"/>
          <w:szCs w:val="24"/>
          <w:shd w:val="clear" w:fill="FFFFFF"/>
        </w:rPr>
        <w:t>根据学校2023届推免工作安排，推免工作按以下程序进行</w:t>
      </w:r>
      <w:r>
        <w:rPr>
          <w:rFonts w:hint="default" w:ascii="Times New Roman" w:hAnsi="Times New Roman" w:eastAsia="宋体" w:cs="Segoe UI"/>
          <w:b w:val="0"/>
          <w:i w:val="0"/>
          <w:iCs w:val="0"/>
          <w:caps w:val="0"/>
          <w:color w:val="3964FE"/>
          <w:spacing w:val="0"/>
          <w:sz w:val="24"/>
          <w:szCs w:val="24"/>
          <w:u w:val="none"/>
          <w:bdr w:val="single" w:color="auto" w:sz="18" w:space="0"/>
          <w:shd w:val="clear" w:fill="FFFFFF"/>
        </w:rPr>
        <w:fldChar w:fldCharType="begin"/>
      </w:r>
      <w:r>
        <w:rPr>
          <w:rFonts w:hint="default" w:ascii="Times New Roman" w:hAnsi="Times New Roman" w:eastAsia="宋体" w:cs="Segoe UI"/>
          <w:b w:val="0"/>
          <w:i w:val="0"/>
          <w:iCs w:val="0"/>
          <w:caps w:val="0"/>
          <w:color w:val="3964FE"/>
          <w:spacing w:val="0"/>
          <w:sz w:val="24"/>
          <w:szCs w:val="24"/>
          <w:u w:val="none"/>
          <w:bdr w:val="single" w:color="auto" w:sz="18" w:space="0"/>
          <w:shd w:val="clear" w:fill="FFFFFF"/>
        </w:rPr>
        <w:instrText xml:space="preserve"> HYPERLINK "https://jwc.jxutcm.edu.cn/__local/1/CA/BA/922F71DA089D6484A13BE2E43A5_3519B66E_2F361.pdf?e=.pdf" \l "1#1" \t "https://chat.deepseek.com/a/chat/s/_blank" </w:instrText>
      </w:r>
      <w:r>
        <w:rPr>
          <w:rFonts w:hint="default" w:ascii="Times New Roman" w:hAnsi="Times New Roman" w:eastAsia="宋体" w:cs="Segoe UI"/>
          <w:b w:val="0"/>
          <w:i w:val="0"/>
          <w:iCs w:val="0"/>
          <w:caps w:val="0"/>
          <w:color w:val="3964FE"/>
          <w:spacing w:val="0"/>
          <w:sz w:val="24"/>
          <w:szCs w:val="24"/>
          <w:u w:val="none"/>
          <w:bdr w:val="single" w:color="auto" w:sz="18" w:space="0"/>
          <w:shd w:val="clear" w:fill="FFFFFF"/>
        </w:rPr>
        <w:fldChar w:fldCharType="separate"/>
      </w:r>
      <w:r>
        <w:rPr>
          <w:rFonts w:hint="default" w:ascii="Times New Roman" w:hAnsi="Times New Roman" w:eastAsia="宋体" w:cs="Segoe UI"/>
          <w:b w:val="0"/>
          <w:i w:val="0"/>
          <w:iCs w:val="0"/>
          <w:caps w:val="0"/>
          <w:color w:val="3964FE"/>
          <w:spacing w:val="0"/>
          <w:sz w:val="24"/>
          <w:szCs w:val="24"/>
          <w:u w:val="none"/>
          <w:bdr w:val="single" w:color="auto" w:sz="18" w:space="0"/>
          <w:shd w:val="clear" w:fill="FFFFFF"/>
        </w:rPr>
        <w:fldChar w:fldCharType="end"/>
      </w:r>
      <w:r>
        <w:rPr>
          <w:rFonts w:hint="default" w:ascii="Times New Roman" w:hAnsi="Times New Roman" w:eastAsia="宋体" w:cs="Segoe UI"/>
          <w:b w:val="0"/>
          <w:i w:val="0"/>
          <w:iCs w:val="0"/>
          <w:caps w:val="0"/>
          <w:color w:val="0F1115"/>
          <w:spacing w:val="0"/>
          <w:sz w:val="24"/>
          <w:szCs w:val="24"/>
          <w:shd w:val="clear" w:fill="FFFFFF"/>
        </w:rPr>
        <w:t>：</w:t>
      </w:r>
    </w:p>
    <w:p w14:paraId="6DCFF4B8">
      <w:pPr>
        <w:pStyle w:val="30"/>
        <w:keepNext w:val="0"/>
        <w:keepLines w:val="0"/>
        <w:widowControl/>
        <w:suppressLineNumbers w:val="0"/>
        <w:spacing w:before="0" w:beforeAutospacing="0" w:after="80" w:afterAutospacing="0" w:line="360" w:lineRule="auto"/>
        <w:ind w:left="0" w:right="0" w:firstLine="482"/>
        <w:jc w:val="both"/>
      </w:pPr>
      <w:r>
        <w:rPr>
          <w:rFonts w:hint="default" w:ascii="Times New Roman" w:hAnsi="Times New Roman" w:eastAsia="宋体" w:cs="Segoe UI"/>
          <w:b w:val="0"/>
          <w:bCs/>
          <w:i w:val="0"/>
          <w:iCs w:val="0"/>
          <w:caps w:val="0"/>
          <w:color w:val="0F1115"/>
          <w:spacing w:val="0"/>
          <w:sz w:val="24"/>
          <w:szCs w:val="24"/>
          <w:shd w:val="clear" w:fill="FFFFFF"/>
        </w:rPr>
        <w:t>学院制定细则</w:t>
      </w:r>
      <w:r>
        <w:rPr>
          <w:rFonts w:hint="default" w:ascii="Times New Roman" w:hAnsi="Times New Roman" w:eastAsia="宋体" w:cs="Segoe UI"/>
          <w:b w:val="0"/>
          <w:i w:val="0"/>
          <w:iCs w:val="0"/>
          <w:caps w:val="0"/>
          <w:color w:val="0F1115"/>
          <w:spacing w:val="0"/>
          <w:sz w:val="24"/>
          <w:szCs w:val="24"/>
          <w:shd w:val="clear" w:fill="FFFFFF"/>
        </w:rPr>
        <w:t>：各学院上报推免工作实施细则。</w:t>
      </w:r>
    </w:p>
    <w:p w14:paraId="6CBA5379">
      <w:pPr>
        <w:pStyle w:val="30"/>
        <w:keepNext w:val="0"/>
        <w:keepLines w:val="0"/>
        <w:widowControl/>
        <w:suppressLineNumbers w:val="0"/>
        <w:spacing w:before="0" w:beforeAutospacing="0" w:after="80" w:afterAutospacing="0" w:line="360" w:lineRule="auto"/>
        <w:ind w:left="0" w:right="0" w:firstLine="482"/>
        <w:jc w:val="both"/>
      </w:pPr>
      <w:r>
        <w:rPr>
          <w:rFonts w:hint="default" w:ascii="Times New Roman" w:hAnsi="Times New Roman" w:eastAsia="宋体" w:cs="Segoe UI"/>
          <w:b w:val="0"/>
          <w:bCs/>
          <w:i w:val="0"/>
          <w:iCs w:val="0"/>
          <w:caps w:val="0"/>
          <w:color w:val="0F1115"/>
          <w:spacing w:val="0"/>
          <w:sz w:val="24"/>
          <w:szCs w:val="24"/>
          <w:shd w:val="clear" w:fill="FFFFFF"/>
        </w:rPr>
        <w:t>综合评价与答辩</w:t>
      </w:r>
      <w:r>
        <w:rPr>
          <w:rFonts w:hint="default" w:ascii="Times New Roman" w:hAnsi="Times New Roman" w:eastAsia="宋体" w:cs="Segoe UI"/>
          <w:b w:val="0"/>
          <w:i w:val="0"/>
          <w:iCs w:val="0"/>
          <w:caps w:val="0"/>
          <w:color w:val="0F1115"/>
          <w:spacing w:val="0"/>
          <w:sz w:val="24"/>
          <w:szCs w:val="24"/>
          <w:shd w:val="clear" w:fill="FFFFFF"/>
        </w:rPr>
        <w:t>：各学院推免工作小组进行综合评价加分项目</w:t>
      </w:r>
      <w:r>
        <w:rPr>
          <w:rFonts w:hint="default" w:ascii="Times New Roman" w:hAnsi="Times New Roman" w:eastAsia="宋体" w:cs="Segoe UI"/>
          <w:b w:val="0"/>
          <w:bCs/>
          <w:i w:val="0"/>
          <w:iCs w:val="0"/>
          <w:caps w:val="0"/>
          <w:color w:val="0F1115"/>
          <w:spacing w:val="0"/>
          <w:sz w:val="24"/>
          <w:szCs w:val="24"/>
          <w:shd w:val="clear" w:fill="FFFFFF"/>
        </w:rPr>
        <w:t>专家审核鉴定、答辩工作</w:t>
      </w:r>
      <w:r>
        <w:rPr>
          <w:rFonts w:hint="default" w:ascii="Times New Roman" w:hAnsi="Times New Roman" w:eastAsia="宋体" w:cs="Segoe UI"/>
          <w:b w:val="0"/>
          <w:i w:val="0"/>
          <w:iCs w:val="0"/>
          <w:caps w:val="0"/>
          <w:color w:val="0F1115"/>
          <w:spacing w:val="0"/>
          <w:sz w:val="24"/>
          <w:szCs w:val="24"/>
          <w:shd w:val="clear" w:fill="FFFFFF"/>
        </w:rPr>
        <w:t>及综合排名审核工作。</w:t>
      </w:r>
    </w:p>
    <w:p w14:paraId="05688E4B">
      <w:pPr>
        <w:pStyle w:val="30"/>
        <w:keepNext w:val="0"/>
        <w:keepLines w:val="0"/>
        <w:widowControl/>
        <w:suppressLineNumbers w:val="0"/>
        <w:spacing w:before="0" w:beforeAutospacing="0" w:after="80" w:afterAutospacing="0" w:line="360" w:lineRule="auto"/>
        <w:ind w:left="0" w:right="0" w:firstLine="482"/>
        <w:jc w:val="both"/>
      </w:pPr>
      <w:r>
        <w:rPr>
          <w:rFonts w:hint="default" w:ascii="Times New Roman" w:hAnsi="Times New Roman" w:eastAsia="宋体" w:cs="Segoe UI"/>
          <w:b w:val="0"/>
          <w:bCs/>
          <w:i w:val="0"/>
          <w:iCs w:val="0"/>
          <w:caps w:val="0"/>
          <w:color w:val="0F1115"/>
          <w:spacing w:val="0"/>
          <w:sz w:val="24"/>
          <w:szCs w:val="24"/>
          <w:shd w:val="clear" w:fill="FFFFFF"/>
        </w:rPr>
        <w:t>学院公示</w:t>
      </w:r>
      <w:r>
        <w:rPr>
          <w:rFonts w:hint="default" w:ascii="Times New Roman" w:hAnsi="Times New Roman" w:eastAsia="宋体" w:cs="Segoe UI"/>
          <w:b w:val="0"/>
          <w:i w:val="0"/>
          <w:iCs w:val="0"/>
          <w:caps w:val="0"/>
          <w:color w:val="0F1115"/>
          <w:spacing w:val="0"/>
          <w:sz w:val="24"/>
          <w:szCs w:val="24"/>
          <w:shd w:val="clear" w:fill="FFFFFF"/>
        </w:rPr>
        <w:t>：确定拟推荐人员名单并在本单位网站公示。</w:t>
      </w:r>
    </w:p>
    <w:p w14:paraId="2FD8BA28">
      <w:pPr>
        <w:pStyle w:val="30"/>
        <w:keepNext w:val="0"/>
        <w:keepLines w:val="0"/>
        <w:widowControl/>
        <w:suppressLineNumbers w:val="0"/>
        <w:spacing w:before="0" w:beforeAutospacing="0" w:after="80" w:afterAutospacing="0" w:line="360" w:lineRule="auto"/>
        <w:ind w:left="0" w:right="0" w:firstLine="482"/>
        <w:jc w:val="both"/>
      </w:pPr>
      <w:r>
        <w:rPr>
          <w:rFonts w:hint="default" w:ascii="Times New Roman" w:hAnsi="Times New Roman" w:eastAsia="宋体" w:cs="Segoe UI"/>
          <w:b w:val="0"/>
          <w:bCs/>
          <w:i w:val="0"/>
          <w:iCs w:val="0"/>
          <w:caps w:val="0"/>
          <w:color w:val="0F1115"/>
          <w:spacing w:val="0"/>
          <w:sz w:val="24"/>
          <w:szCs w:val="24"/>
          <w:shd w:val="clear" w:fill="FFFFFF"/>
        </w:rPr>
        <w:t>材料上报</w:t>
      </w:r>
      <w:r>
        <w:rPr>
          <w:rFonts w:hint="default" w:ascii="Times New Roman" w:hAnsi="Times New Roman" w:eastAsia="宋体" w:cs="Segoe UI"/>
          <w:b w:val="0"/>
          <w:i w:val="0"/>
          <w:iCs w:val="0"/>
          <w:caps w:val="0"/>
          <w:color w:val="0F1115"/>
          <w:spacing w:val="0"/>
          <w:sz w:val="24"/>
          <w:szCs w:val="24"/>
          <w:shd w:val="clear" w:fill="FFFFFF"/>
        </w:rPr>
        <w:t>：上报《资格申请表》、学业成绩单、综合评价加分项目等材料。</w:t>
      </w:r>
    </w:p>
    <w:p w14:paraId="1CB61649">
      <w:pPr>
        <w:pStyle w:val="30"/>
        <w:keepNext w:val="0"/>
        <w:keepLines w:val="0"/>
        <w:widowControl/>
        <w:suppressLineNumbers w:val="0"/>
        <w:spacing w:before="0" w:beforeAutospacing="0" w:after="80" w:afterAutospacing="0" w:line="360" w:lineRule="auto"/>
        <w:ind w:left="0" w:right="0" w:firstLine="482"/>
        <w:jc w:val="both"/>
      </w:pPr>
      <w:r>
        <w:rPr>
          <w:rFonts w:hint="default" w:ascii="Times New Roman" w:hAnsi="Times New Roman" w:eastAsia="宋体" w:cs="Segoe UI"/>
          <w:b w:val="0"/>
          <w:bCs/>
          <w:i w:val="0"/>
          <w:iCs w:val="0"/>
          <w:caps w:val="0"/>
          <w:color w:val="0F1115"/>
          <w:spacing w:val="0"/>
          <w:sz w:val="24"/>
          <w:szCs w:val="24"/>
          <w:shd w:val="clear" w:fill="FFFFFF"/>
        </w:rPr>
        <w:t>学校审核与公示</w:t>
      </w:r>
      <w:r>
        <w:rPr>
          <w:rFonts w:hint="default" w:ascii="Times New Roman" w:hAnsi="Times New Roman" w:eastAsia="宋体" w:cs="Segoe UI"/>
          <w:b w:val="0"/>
          <w:i w:val="0"/>
          <w:iCs w:val="0"/>
          <w:caps w:val="0"/>
          <w:color w:val="0F1115"/>
          <w:spacing w:val="0"/>
          <w:sz w:val="24"/>
          <w:szCs w:val="24"/>
          <w:shd w:val="clear" w:fill="FFFFFF"/>
        </w:rPr>
        <w:t>：学校审核、公示推免生名单（推荐名单）。</w:t>
      </w:r>
    </w:p>
    <w:p w14:paraId="37B4651F">
      <w:pPr>
        <w:pStyle w:val="30"/>
        <w:keepNext w:val="0"/>
        <w:keepLines w:val="0"/>
        <w:widowControl/>
        <w:suppressLineNumbers w:val="0"/>
        <w:shd w:val="clear" w:fill="FFFFFF"/>
        <w:spacing w:before="0" w:beforeAutospacing="0" w:after="80" w:afterAutospacing="0" w:line="360" w:lineRule="auto"/>
        <w:ind w:left="0" w:right="0" w:firstLine="482"/>
        <w:jc w:val="both"/>
        <w:rPr>
          <w:rFonts w:hint="default" w:ascii="Segoe UI" w:hAnsi="Segoe UI" w:eastAsia="Segoe UI" w:cs="Segoe UI"/>
          <w:i w:val="0"/>
          <w:iCs w:val="0"/>
          <w:caps w:val="0"/>
          <w:color w:val="0F1115"/>
          <w:spacing w:val="0"/>
          <w:sz w:val="24"/>
          <w:szCs w:val="24"/>
        </w:rPr>
      </w:pPr>
      <w:r>
        <w:rPr>
          <w:rFonts w:hint="default" w:ascii="Times New Roman" w:hAnsi="Times New Roman" w:eastAsia="宋体" w:cs="Segoe UI"/>
          <w:b w:val="0"/>
          <w:bCs/>
          <w:i w:val="0"/>
          <w:iCs w:val="0"/>
          <w:caps w:val="0"/>
          <w:color w:val="0F1115"/>
          <w:spacing w:val="0"/>
          <w:sz w:val="24"/>
          <w:szCs w:val="24"/>
          <w:shd w:val="clear" w:fill="FFFFFF"/>
        </w:rPr>
        <w:t>说明</w:t>
      </w:r>
      <w:r>
        <w:rPr>
          <w:rFonts w:hint="default" w:ascii="Times New Roman" w:hAnsi="Times New Roman" w:eastAsia="宋体" w:cs="Segoe UI"/>
          <w:b w:val="0"/>
          <w:i w:val="0"/>
          <w:iCs w:val="0"/>
          <w:caps w:val="0"/>
          <w:color w:val="0F1115"/>
          <w:spacing w:val="0"/>
          <w:sz w:val="24"/>
          <w:szCs w:val="24"/>
          <w:shd w:val="clear" w:fill="FFFFFF"/>
        </w:rPr>
        <w:t>：以上内容整理自江西中医药大学教务处官网（</w:t>
      </w:r>
      <w:r>
        <w:rPr>
          <w:rFonts w:hint="default" w:ascii="Times New Roman" w:hAnsi="Times New Roman" w:eastAsia="宋体" w:cs="Segoe UI"/>
          <w:b w:val="0"/>
          <w:i w:val="0"/>
          <w:iCs w:val="0"/>
          <w:caps w:val="0"/>
          <w:color w:val="3964FE"/>
          <w:spacing w:val="0"/>
          <w:sz w:val="24"/>
          <w:szCs w:val="24"/>
          <w:u w:val="none"/>
          <w:bdr w:val="single" w:color="auto" w:sz="18" w:space="0"/>
          <w:shd w:val="clear" w:fill="FFFFFF"/>
        </w:rPr>
        <w:fldChar w:fldCharType="begin"/>
      </w:r>
      <w:r>
        <w:rPr>
          <w:rFonts w:hint="default" w:ascii="Times New Roman" w:hAnsi="Times New Roman" w:eastAsia="宋体" w:cs="Segoe UI"/>
          <w:b w:val="0"/>
          <w:i w:val="0"/>
          <w:iCs w:val="0"/>
          <w:caps w:val="0"/>
          <w:color w:val="3964FE"/>
          <w:spacing w:val="0"/>
          <w:sz w:val="24"/>
          <w:szCs w:val="24"/>
          <w:u w:val="none"/>
          <w:bdr w:val="single" w:color="auto" w:sz="18" w:space="0"/>
          <w:shd w:val="clear" w:fill="FFFFFF"/>
        </w:rPr>
        <w:instrText xml:space="preserve"> HYPERLINK "https://jwc.jxutcm.edu.cn/" \t "https://chat.deepseek.com/a/chat/s/_blank" </w:instrText>
      </w:r>
      <w:r>
        <w:rPr>
          <w:rFonts w:hint="default" w:ascii="Times New Roman" w:hAnsi="Times New Roman" w:eastAsia="宋体" w:cs="Segoe UI"/>
          <w:b w:val="0"/>
          <w:i w:val="0"/>
          <w:iCs w:val="0"/>
          <w:caps w:val="0"/>
          <w:color w:val="3964FE"/>
          <w:spacing w:val="0"/>
          <w:sz w:val="24"/>
          <w:szCs w:val="24"/>
          <w:u w:val="none"/>
          <w:bdr w:val="single" w:color="auto" w:sz="18" w:space="0"/>
          <w:shd w:val="clear" w:fill="FFFFFF"/>
        </w:rPr>
        <w:fldChar w:fldCharType="separate"/>
      </w:r>
      <w:r>
        <w:rPr>
          <w:rStyle w:val="136"/>
          <w:rFonts w:hint="default" w:ascii="Times New Roman" w:hAnsi="Times New Roman" w:eastAsia="宋体" w:cs="Segoe UI"/>
          <w:b w:val="0"/>
          <w:i w:val="0"/>
          <w:iCs w:val="0"/>
          <w:caps w:val="0"/>
          <w:color w:val="3964FE"/>
          <w:spacing w:val="0"/>
          <w:sz w:val="24"/>
          <w:szCs w:val="24"/>
          <w:u w:val="none"/>
          <w:shd w:val="clear" w:fill="FFFFFF"/>
        </w:rPr>
        <w:t>jwc.jxutcm.edu.cn</w:t>
      </w:r>
      <w:r>
        <w:rPr>
          <w:rFonts w:hint="default" w:ascii="Times New Roman" w:hAnsi="Times New Roman" w:eastAsia="宋体" w:cs="Segoe UI"/>
          <w:b w:val="0"/>
          <w:i w:val="0"/>
          <w:iCs w:val="0"/>
          <w:caps w:val="0"/>
          <w:color w:val="3964FE"/>
          <w:spacing w:val="0"/>
          <w:sz w:val="24"/>
          <w:szCs w:val="24"/>
          <w:u w:val="none"/>
          <w:bdr w:val="single" w:color="auto" w:sz="18" w:space="0"/>
          <w:shd w:val="clear" w:fill="FFFFFF"/>
        </w:rPr>
        <w:fldChar w:fldCharType="end"/>
      </w:r>
      <w:r>
        <w:rPr>
          <w:rFonts w:hint="default" w:ascii="Times New Roman" w:hAnsi="Times New Roman" w:eastAsia="宋体" w:cs="Segoe UI"/>
          <w:b w:val="0"/>
          <w:i w:val="0"/>
          <w:iCs w:val="0"/>
          <w:caps w:val="0"/>
          <w:color w:val="0F1115"/>
          <w:spacing w:val="0"/>
          <w:sz w:val="24"/>
          <w:szCs w:val="24"/>
          <w:shd w:val="clear" w:fill="FFFFFF"/>
        </w:rPr>
        <w:t>）公开发布的《江西中医药大学推荐优秀应届本科毕业生免试攻读硕士学位研究生实施办法（修订）》（发布于2024年10月10日）</w:t>
      </w:r>
      <w:r>
        <w:rPr>
          <w:rFonts w:hint="default" w:ascii="Times New Roman" w:hAnsi="Times New Roman" w:eastAsia="宋体" w:cs="Segoe UI"/>
          <w:b w:val="0"/>
          <w:i w:val="0"/>
          <w:iCs w:val="0"/>
          <w:caps w:val="0"/>
          <w:color w:val="3964FE"/>
          <w:spacing w:val="0"/>
          <w:sz w:val="24"/>
          <w:szCs w:val="24"/>
          <w:u w:val="none"/>
          <w:bdr w:val="single" w:color="auto" w:sz="18" w:space="0"/>
          <w:shd w:val="clear" w:fill="FFFFFF"/>
        </w:rPr>
        <w:fldChar w:fldCharType="begin"/>
      </w:r>
      <w:r>
        <w:rPr>
          <w:rFonts w:hint="default" w:ascii="Times New Roman" w:hAnsi="Times New Roman" w:eastAsia="宋体" w:cs="Segoe UI"/>
          <w:b w:val="0"/>
          <w:i w:val="0"/>
          <w:iCs w:val="0"/>
          <w:caps w:val="0"/>
          <w:color w:val="3964FE"/>
          <w:spacing w:val="0"/>
          <w:sz w:val="24"/>
          <w:szCs w:val="24"/>
          <w:u w:val="none"/>
          <w:bdr w:val="single" w:color="auto" w:sz="18" w:space="0"/>
          <w:shd w:val="clear" w:fill="FFFFFF"/>
        </w:rPr>
        <w:instrText xml:space="preserve"> HYPERLINK "https://xsgzc.jxutcm.edu.cn/info/1411/3432.htm" \l "1#1#1" \t "https://chat.deepseek.com/a/chat/s/_blank" </w:instrText>
      </w:r>
      <w:r>
        <w:rPr>
          <w:rFonts w:hint="default" w:ascii="Times New Roman" w:hAnsi="Times New Roman" w:eastAsia="宋体" w:cs="Segoe UI"/>
          <w:b w:val="0"/>
          <w:i w:val="0"/>
          <w:iCs w:val="0"/>
          <w:caps w:val="0"/>
          <w:color w:val="3964FE"/>
          <w:spacing w:val="0"/>
          <w:sz w:val="24"/>
          <w:szCs w:val="24"/>
          <w:u w:val="none"/>
          <w:bdr w:val="single" w:color="auto" w:sz="18" w:space="0"/>
          <w:shd w:val="clear" w:fill="FFFFFF"/>
        </w:rPr>
        <w:fldChar w:fldCharType="separate"/>
      </w:r>
      <w:r>
        <w:rPr>
          <w:rFonts w:hint="default" w:ascii="Times New Roman" w:hAnsi="Times New Roman" w:eastAsia="宋体" w:cs="Segoe UI"/>
          <w:b w:val="0"/>
          <w:i w:val="0"/>
          <w:iCs w:val="0"/>
          <w:caps w:val="0"/>
          <w:color w:val="3964FE"/>
          <w:spacing w:val="0"/>
          <w:sz w:val="24"/>
          <w:szCs w:val="24"/>
          <w:u w:val="none"/>
          <w:bdr w:val="single" w:color="auto" w:sz="18" w:space="0"/>
          <w:shd w:val="clear" w:fill="FFFFFF"/>
        </w:rPr>
        <w:fldChar w:fldCharType="end"/>
      </w:r>
      <w:r>
        <w:rPr>
          <w:rFonts w:hint="default" w:ascii="Times New Roman" w:hAnsi="Times New Roman" w:eastAsia="宋体" w:cs="Segoe UI"/>
          <w:b w:val="0"/>
          <w:i w:val="0"/>
          <w:iCs w:val="0"/>
          <w:caps w:val="0"/>
          <w:color w:val="0F1115"/>
          <w:spacing w:val="0"/>
          <w:sz w:val="24"/>
          <w:szCs w:val="24"/>
          <w:shd w:val="clear" w:fill="FFFFFF"/>
        </w:rPr>
        <w:t>。该实施办法为学校推免工作的基础性制度文件，各学院据此制定本院实施细则。如需查阅文件全文，建议直接访问江西中医药大学教务处官网（</w:t>
      </w:r>
      <w:r>
        <w:rPr>
          <w:rFonts w:hint="default" w:ascii="Times New Roman" w:hAnsi="Times New Roman" w:eastAsia="宋体" w:cs="Segoe UI"/>
          <w:b w:val="0"/>
          <w:i w:val="0"/>
          <w:iCs w:val="0"/>
          <w:caps w:val="0"/>
          <w:color w:val="3964FE"/>
          <w:spacing w:val="0"/>
          <w:sz w:val="24"/>
          <w:szCs w:val="24"/>
          <w:u w:val="none"/>
          <w:bdr w:val="single" w:color="auto" w:sz="18" w:space="0"/>
          <w:shd w:val="clear" w:fill="FFFFFF"/>
        </w:rPr>
        <w:fldChar w:fldCharType="begin"/>
      </w:r>
      <w:r>
        <w:rPr>
          <w:rFonts w:hint="default" w:ascii="Times New Roman" w:hAnsi="Times New Roman" w:eastAsia="宋体" w:cs="Segoe UI"/>
          <w:b w:val="0"/>
          <w:i w:val="0"/>
          <w:iCs w:val="0"/>
          <w:caps w:val="0"/>
          <w:color w:val="3964FE"/>
          <w:spacing w:val="0"/>
          <w:sz w:val="24"/>
          <w:szCs w:val="24"/>
          <w:u w:val="none"/>
          <w:bdr w:val="single" w:color="auto" w:sz="18" w:space="0"/>
          <w:shd w:val="clear" w:fill="FFFFFF"/>
        </w:rPr>
        <w:instrText xml:space="preserve"> HYPERLINK "https://jwc.jxutcm.edu.cn/" \t "https://chat.deepseek.com/a/chat/s/_blank" </w:instrText>
      </w:r>
      <w:r>
        <w:rPr>
          <w:rFonts w:hint="default" w:ascii="Times New Roman" w:hAnsi="Times New Roman" w:eastAsia="宋体" w:cs="Segoe UI"/>
          <w:b w:val="0"/>
          <w:i w:val="0"/>
          <w:iCs w:val="0"/>
          <w:caps w:val="0"/>
          <w:color w:val="3964FE"/>
          <w:spacing w:val="0"/>
          <w:sz w:val="24"/>
          <w:szCs w:val="24"/>
          <w:u w:val="none"/>
          <w:bdr w:val="single" w:color="auto" w:sz="18" w:space="0"/>
          <w:shd w:val="clear" w:fill="FFFFFF"/>
        </w:rPr>
        <w:fldChar w:fldCharType="separate"/>
      </w:r>
      <w:r>
        <w:rPr>
          <w:rStyle w:val="136"/>
          <w:rFonts w:hint="default" w:ascii="Times New Roman" w:hAnsi="Times New Roman" w:eastAsia="宋体" w:cs="Segoe UI"/>
          <w:b w:val="0"/>
          <w:i w:val="0"/>
          <w:iCs w:val="0"/>
          <w:caps w:val="0"/>
          <w:color w:val="3964FE"/>
          <w:spacing w:val="0"/>
          <w:sz w:val="24"/>
          <w:szCs w:val="24"/>
          <w:u w:val="none"/>
          <w:shd w:val="clear" w:fill="FFFFFF"/>
        </w:rPr>
        <w:t>jwc.jxutcm.edu.cn</w:t>
      </w:r>
      <w:r>
        <w:rPr>
          <w:rFonts w:hint="default" w:ascii="Times New Roman" w:hAnsi="Times New Roman" w:eastAsia="宋体" w:cs="Segoe UI"/>
          <w:b w:val="0"/>
          <w:i w:val="0"/>
          <w:iCs w:val="0"/>
          <w:caps w:val="0"/>
          <w:color w:val="3964FE"/>
          <w:spacing w:val="0"/>
          <w:sz w:val="24"/>
          <w:szCs w:val="24"/>
          <w:u w:val="none"/>
          <w:bdr w:val="single" w:color="auto" w:sz="18" w:space="0"/>
          <w:shd w:val="clear" w:fill="FFFFFF"/>
        </w:rPr>
        <w:fldChar w:fldCharType="end"/>
      </w:r>
      <w:r>
        <w:rPr>
          <w:rFonts w:hint="default" w:ascii="Times New Roman" w:hAnsi="Times New Roman" w:eastAsia="宋体" w:cs="Segoe UI"/>
          <w:b w:val="0"/>
          <w:i w:val="0"/>
          <w:iCs w:val="0"/>
          <w:caps w:val="0"/>
          <w:color w:val="0F1115"/>
          <w:spacing w:val="0"/>
          <w:sz w:val="24"/>
          <w:szCs w:val="24"/>
          <w:shd w:val="clear" w:fill="FFFFFF"/>
        </w:rPr>
        <w:t>）。</w:t>
      </w:r>
    </w:p>
    <w:bookmarkEnd w:id="0"/>
    <w:sectPr>
      <w:pgSz w:w="12240" w:h="15840"/>
      <w:pgMar w:top="1440" w:right="1803" w:bottom="1440" w:left="1803"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auto"/>
    <w:pitch w:val="default"/>
    <w:sig w:usb0="E00006FF" w:usb1="420024FF" w:usb2="02000000" w:usb3="00000000" w:csb0="2000019F" w:csb1="00000000"/>
  </w:font>
  <w:font w:name="ＭＳ 明朝">
    <w:altName w:val="Yu Gothic"/>
    <w:panose1 w:val="00000000000000000000"/>
    <w:charset w:val="80"/>
    <w:family w:val="roman"/>
    <w:pitch w:val="default"/>
    <w:sig w:usb0="00000000" w:usb1="00000000" w:usb2="00000010" w:usb3="00000000" w:csb0="00020000" w:csb1="00000000"/>
  </w:font>
  <w:font w:name="ＭＳ 明朝">
    <w:altName w:val="宋体"/>
    <w:panose1 w:val="00000000000000000000"/>
    <w:charset w:val="86"/>
    <w:family w:val="auto"/>
    <w:pitch w:val="default"/>
    <w:sig w:usb0="00000000" w:usb1="00000000" w:usb2="00000000" w:usb3="00000000" w:csb0="00000000" w:csb1="00000000"/>
  </w:font>
  <w:font w:name="MS Gothic">
    <w:panose1 w:val="020B0609070205080204"/>
    <w:charset w:val="80"/>
    <w:family w:val="modern"/>
    <w:pitch w:val="default"/>
    <w:sig w:usb0="E00002FF" w:usb1="6AC7FDFB" w:usb2="08000012" w:usb3="00000000" w:csb0="4002009F" w:csb1="DFD70000"/>
  </w:font>
  <w:font w:name="Courier">
    <w:altName w:val="Courier New"/>
    <w:panose1 w:val="02000500000000000000"/>
    <w:charset w:val="00"/>
    <w:family w:val="auto"/>
    <w:pitch w:val="default"/>
    <w:sig w:usb0="00000000" w:usb1="00000000" w:usb2="00000000" w:usb3="00000000" w:csb0="00000001" w:csb1="00000000"/>
  </w:font>
  <w:font w:name="ＭＳ 明朝">
    <w:altName w:val="FFont-Family"/>
    <w:panose1 w:val="00000000000000000000"/>
    <w:charset w:val="00"/>
    <w:family w:val="auto"/>
    <w:pitch w:val="default"/>
    <w:sig w:usb0="00000000" w:usb1="00000000" w:usb2="00000000" w:usb3="00000000" w:csb0="00000000" w:csb1="00000000"/>
  </w:font>
  <w:font w:name="FFont-Family">
    <w:panose1 w:val="02000509000000000000"/>
    <w:charset w:val="00"/>
    <w:family w:val="auto"/>
    <w:pitch w:val="default"/>
    <w:sig w:usb0="00000001" w:usb1="00000000" w:usb2="00000000" w:usb3="00000000" w:csb0="00000001" w:csb1="00000000"/>
  </w:font>
  <w:font w:name="Yu Gothic">
    <w:panose1 w:val="020B0400000000000000"/>
    <w:charset w:val="80"/>
    <w:family w:val="auto"/>
    <w:pitch w:val="default"/>
    <w:sig w:usb0="E00002FF" w:usb1="2AC7FDFF" w:usb2="00000016" w:usb3="00000000" w:csb0="2002009F" w:csb1="00000000"/>
  </w:font>
  <w:font w:name="Courier New">
    <w:panose1 w:val="02070309020205020404"/>
    <w:charset w:val="00"/>
    <w:family w:val="auto"/>
    <w:pitch w:val="default"/>
    <w:sig w:usb0="E0002EFF" w:usb1="C0007843" w:usb2="00000009" w:usb3="00000000" w:csb0="400001FF" w:csb1="FFFF0000"/>
  </w:font>
  <w:font w:name="Symbol">
    <w:panose1 w:val="05050102010706020507"/>
    <w:charset w:val="00"/>
    <w:family w:val="auto"/>
    <w:pitch w:val="default"/>
    <w:sig w:usb0="00000000" w:usb1="00000000" w:usb2="00000000" w:usb3="00000000" w:csb0="80000000" w:csb1="00000000"/>
  </w:font>
  <w:font w:name="Wingdings">
    <w:panose1 w:val="05000000000000000000"/>
    <w:charset w:val="00"/>
    <w:family w:val="auto"/>
    <w:pitch w:val="default"/>
    <w:sig w:usb0="00000000" w:usb1="00000000" w:usb2="00000000" w:usb3="00000000" w:csb0="80000000" w:csb1="00000000"/>
  </w:font>
  <w:font w:name="Segoe UI">
    <w:panose1 w:val="020B0502040204020203"/>
    <w:charset w:val="00"/>
    <w:family w:val="auto"/>
    <w:pitch w:val="default"/>
    <w:sig w:usb0="E4002EFF" w:usb1="C000E47F" w:usb2="00000009" w:usb3="00000000" w:csb0="2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20"/>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18"/>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3"/>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num w:numId="1">
    <w:abstractNumId w:val="1"/>
  </w:num>
  <w:num w:numId="2">
    <w:abstractNumId w:val="4"/>
  </w:num>
  <w:num w:numId="3">
    <w:abstractNumId w:val="5"/>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8"/>
  <w:bordersDoNotSurroundHeader w:val="0"/>
  <w:bordersDoNotSurroundFooter w:val="0"/>
  <w:documentProtection w:enforcement="0"/>
  <w:defaultTabStop w:val="720"/>
  <w:displayHorizontalDrawingGridEvery w:val="1"/>
  <w:displayVerticalDrawingGridEvery w:val="1"/>
  <w:noPunctuationKerning w:val="1"/>
  <w:characterSpacingControl w:val="doNotCompress"/>
  <w:footnotePr>
    <w:footnote w:id="0"/>
    <w:footnote w:id="1"/>
  </w:footnotePr>
  <w:endnotePr>
    <w:endnote w:id="0"/>
    <w:endnote w:id="1"/>
  </w:endnotePr>
  <w:compat>
    <w:doNotExpandShiftReturn/>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484C0100"/>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qFormat="1" w:uiPriority="99" w:semiHidden="0" w:name="macro"/>
    <w:lsdException w:uiPriority="99" w:name="toa heading"/>
    <w:lsdException w:uiPriority="99" w:semiHidden="0" w:name="List"/>
    <w:lsdException w:qFormat="1" w:uiPriority="99" w:semiHidden="0" w:name="List Bullet"/>
    <w:lsdException w:uiPriority="99" w:semiHidden="0" w:name="List Number"/>
    <w:lsdException w:qFormat="1" w:uiPriority="99" w:semiHidden="0" w:name="List 2"/>
    <w:lsdException w:uiPriority="99" w:semiHidden="0" w:name="List 3"/>
    <w:lsdException w:uiPriority="99" w:name="List 4"/>
    <w:lsdException w:uiPriority="99" w:name="List 5"/>
    <w:lsdException w:qFormat="1" w:uiPriority="99" w:semiHidden="0" w:name="List Bullet 2"/>
    <w:lsdException w:qFormat="1" w:uiPriority="99" w:semiHidden="0" w:name="List Bullet 3"/>
    <w:lsdException w:uiPriority="99" w:name="List Bullet 4"/>
    <w:lsdException w:uiPriority="99" w:name="List Bullet 5"/>
    <w:lsdException w:uiPriority="99" w:semiHidden="0" w:name="List Number 2"/>
    <w:lsdException w:qFormat="1"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semiHidden="0" w:name="Body Text"/>
    <w:lsdException w:uiPriority="99" w:name="Body Text Indent"/>
    <w:lsdException w:qFormat="1" w:uiPriority="99" w:semiHidden="0" w:name="List Continue"/>
    <w:lsdException w:qFormat="1" w:uiPriority="99" w:semiHidden="0" w:name="List Continue 2"/>
    <w:lsdException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semiHidden="0" w:name="Body Text 2"/>
    <w:lsdException w:qFormat="1"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EastAsia" w:cstheme="minorBidi"/>
      <w:sz w:val="22"/>
      <w:szCs w:val="22"/>
      <w:lang w:val="en-US" w:eastAsia="en-US" w:bidi="ar-SA"/>
    </w:rPr>
  </w:style>
  <w:style w:type="paragraph" w:styleId="3">
    <w:name w:val="heading 1"/>
    <w:basedOn w:val="1"/>
    <w:next w:val="1"/>
    <w:link w:val="140"/>
    <w:qFormat/>
    <w:uiPriority w:val="9"/>
    <w:pPr>
      <w:keepNext/>
      <w:keepLines/>
      <w:spacing w:before="480" w:after="0"/>
      <w:outlineLvl w:val="0"/>
    </w:pPr>
    <w:rPr>
      <w:rFonts w:asciiTheme="majorHAnsi" w:hAnsiTheme="majorHAnsi" w:eastAsiaTheme="majorEastAsia" w:cstheme="majorBidi"/>
      <w:b/>
      <w:bCs/>
      <w:color w:val="376092" w:themeColor="accent1" w:themeShade="BF"/>
      <w:sz w:val="28"/>
      <w:szCs w:val="28"/>
    </w:rPr>
  </w:style>
  <w:style w:type="paragraph" w:styleId="4">
    <w:name w:val="heading 2"/>
    <w:basedOn w:val="1"/>
    <w:next w:val="1"/>
    <w:link w:val="141"/>
    <w:unhideWhenUsed/>
    <w:qFormat/>
    <w:uiPriority w:val="9"/>
    <w:pPr>
      <w:keepNext/>
      <w:keepLines/>
      <w:spacing w:before="200" w:after="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5">
    <w:name w:val="heading 3"/>
    <w:basedOn w:val="1"/>
    <w:next w:val="1"/>
    <w:link w:val="142"/>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6">
    <w:name w:val="heading 4"/>
    <w:basedOn w:val="1"/>
    <w:next w:val="1"/>
    <w:link w:val="152"/>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7">
    <w:name w:val="heading 5"/>
    <w:basedOn w:val="1"/>
    <w:next w:val="1"/>
    <w:link w:val="153"/>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8">
    <w:name w:val="heading 6"/>
    <w:basedOn w:val="1"/>
    <w:next w:val="1"/>
    <w:link w:val="154"/>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9">
    <w:name w:val="heading 7"/>
    <w:basedOn w:val="1"/>
    <w:next w:val="1"/>
    <w:link w:val="155"/>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0">
    <w:name w:val="heading 8"/>
    <w:basedOn w:val="1"/>
    <w:next w:val="1"/>
    <w:link w:val="156"/>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1">
    <w:name w:val="heading 9"/>
    <w:basedOn w:val="1"/>
    <w:next w:val="1"/>
    <w:link w:val="157"/>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3">
    <w:name w:val="Default Paragraph Font"/>
    <w:semiHidden/>
    <w:unhideWhenUsed/>
    <w:uiPriority w:val="1"/>
  </w:style>
  <w:style w:type="table" w:default="1" w:styleId="33">
    <w:name w:val="Normal Table"/>
    <w:semiHidden/>
    <w:unhideWhenUsed/>
    <w:uiPriority w:val="99"/>
    <w:tblPr>
      <w:tblCellMar>
        <w:top w:w="0" w:type="dxa"/>
        <w:left w:w="108" w:type="dxa"/>
        <w:bottom w:w="0" w:type="dxa"/>
        <w:right w:w="108" w:type="dxa"/>
      </w:tblCellMar>
    </w:tblPr>
  </w:style>
  <w:style w:type="paragraph" w:styleId="2">
    <w:name w:val="macro"/>
    <w:link w:val="149"/>
    <w:unhideWhenUsed/>
    <w:qFormat/>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12">
    <w:name w:val="List 3"/>
    <w:basedOn w:val="1"/>
    <w:unhideWhenUsed/>
    <w:uiPriority w:val="99"/>
    <w:pPr>
      <w:ind w:left="1080" w:hanging="360"/>
      <w:contextualSpacing/>
    </w:pPr>
  </w:style>
  <w:style w:type="paragraph" w:styleId="13">
    <w:name w:val="List Number 2"/>
    <w:basedOn w:val="1"/>
    <w:unhideWhenUsed/>
    <w:uiPriority w:val="99"/>
    <w:pPr>
      <w:numPr>
        <w:ilvl w:val="0"/>
        <w:numId w:val="1"/>
      </w:numPr>
      <w:contextualSpacing/>
    </w:pPr>
  </w:style>
  <w:style w:type="paragraph" w:styleId="14">
    <w:name w:val="List Number"/>
    <w:basedOn w:val="1"/>
    <w:unhideWhenUsed/>
    <w:uiPriority w:val="99"/>
    <w:pPr>
      <w:numPr>
        <w:ilvl w:val="0"/>
        <w:numId w:val="2"/>
      </w:numPr>
      <w:contextualSpacing/>
    </w:pPr>
  </w:style>
  <w:style w:type="paragraph" w:styleId="15">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6">
    <w:name w:val="List Bullet"/>
    <w:basedOn w:val="1"/>
    <w:unhideWhenUsed/>
    <w:qFormat/>
    <w:uiPriority w:val="99"/>
    <w:pPr>
      <w:numPr>
        <w:ilvl w:val="0"/>
        <w:numId w:val="3"/>
      </w:numPr>
      <w:contextualSpacing/>
    </w:pPr>
  </w:style>
  <w:style w:type="paragraph" w:styleId="17">
    <w:name w:val="Body Text 3"/>
    <w:basedOn w:val="1"/>
    <w:link w:val="148"/>
    <w:unhideWhenUsed/>
    <w:qFormat/>
    <w:uiPriority w:val="99"/>
    <w:pPr>
      <w:spacing w:after="120"/>
    </w:pPr>
    <w:rPr>
      <w:sz w:val="16"/>
      <w:szCs w:val="16"/>
    </w:rPr>
  </w:style>
  <w:style w:type="paragraph" w:styleId="18">
    <w:name w:val="List Bullet 3"/>
    <w:basedOn w:val="1"/>
    <w:unhideWhenUsed/>
    <w:qFormat/>
    <w:uiPriority w:val="99"/>
    <w:pPr>
      <w:numPr>
        <w:ilvl w:val="0"/>
        <w:numId w:val="4"/>
      </w:numPr>
      <w:contextualSpacing/>
    </w:pPr>
  </w:style>
  <w:style w:type="paragraph" w:styleId="19">
    <w:name w:val="Body Text"/>
    <w:basedOn w:val="1"/>
    <w:link w:val="146"/>
    <w:unhideWhenUsed/>
    <w:uiPriority w:val="99"/>
    <w:pPr>
      <w:spacing w:after="120"/>
    </w:pPr>
  </w:style>
  <w:style w:type="paragraph" w:styleId="20">
    <w:name w:val="List Number 3"/>
    <w:basedOn w:val="1"/>
    <w:unhideWhenUsed/>
    <w:qFormat/>
    <w:uiPriority w:val="99"/>
    <w:pPr>
      <w:numPr>
        <w:ilvl w:val="0"/>
        <w:numId w:val="5"/>
      </w:numPr>
      <w:contextualSpacing/>
    </w:pPr>
  </w:style>
  <w:style w:type="paragraph" w:styleId="21">
    <w:name w:val="List 2"/>
    <w:basedOn w:val="1"/>
    <w:unhideWhenUsed/>
    <w:qFormat/>
    <w:uiPriority w:val="99"/>
    <w:pPr>
      <w:ind w:left="720" w:hanging="360"/>
      <w:contextualSpacing/>
    </w:pPr>
  </w:style>
  <w:style w:type="paragraph" w:styleId="22">
    <w:name w:val="List Continue"/>
    <w:basedOn w:val="1"/>
    <w:unhideWhenUsed/>
    <w:qFormat/>
    <w:uiPriority w:val="99"/>
    <w:pPr>
      <w:spacing w:after="120"/>
      <w:ind w:left="360"/>
      <w:contextualSpacing/>
    </w:pPr>
  </w:style>
  <w:style w:type="paragraph" w:styleId="23">
    <w:name w:val="List Bullet 2"/>
    <w:basedOn w:val="1"/>
    <w:unhideWhenUsed/>
    <w:qFormat/>
    <w:uiPriority w:val="99"/>
    <w:pPr>
      <w:numPr>
        <w:ilvl w:val="0"/>
        <w:numId w:val="6"/>
      </w:numPr>
      <w:contextualSpacing/>
    </w:pPr>
  </w:style>
  <w:style w:type="paragraph" w:styleId="24">
    <w:name w:val="footer"/>
    <w:basedOn w:val="1"/>
    <w:link w:val="138"/>
    <w:unhideWhenUsed/>
    <w:uiPriority w:val="99"/>
    <w:pPr>
      <w:tabs>
        <w:tab w:val="center" w:pos="4680"/>
        <w:tab w:val="right" w:pos="9360"/>
      </w:tabs>
      <w:spacing w:after="0" w:line="240" w:lineRule="auto"/>
    </w:pPr>
  </w:style>
  <w:style w:type="paragraph" w:styleId="25">
    <w:name w:val="header"/>
    <w:basedOn w:val="1"/>
    <w:link w:val="137"/>
    <w:unhideWhenUsed/>
    <w:uiPriority w:val="99"/>
    <w:pPr>
      <w:tabs>
        <w:tab w:val="center" w:pos="4680"/>
        <w:tab w:val="right" w:pos="9360"/>
      </w:tabs>
      <w:spacing w:after="0" w:line="240" w:lineRule="auto"/>
    </w:pPr>
  </w:style>
  <w:style w:type="paragraph" w:styleId="26">
    <w:name w:val="Subtitle"/>
    <w:basedOn w:val="1"/>
    <w:next w:val="1"/>
    <w:link w:val="144"/>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27">
    <w:name w:val="List"/>
    <w:basedOn w:val="1"/>
    <w:unhideWhenUsed/>
    <w:uiPriority w:val="99"/>
    <w:pPr>
      <w:ind w:left="360" w:hanging="360"/>
      <w:contextualSpacing/>
    </w:pPr>
  </w:style>
  <w:style w:type="paragraph" w:styleId="28">
    <w:name w:val="Body Text 2"/>
    <w:basedOn w:val="1"/>
    <w:link w:val="147"/>
    <w:unhideWhenUsed/>
    <w:uiPriority w:val="99"/>
    <w:pPr>
      <w:spacing w:after="120" w:line="480" w:lineRule="auto"/>
    </w:pPr>
  </w:style>
  <w:style w:type="paragraph" w:styleId="29">
    <w:name w:val="List Continue 2"/>
    <w:basedOn w:val="1"/>
    <w:unhideWhenUsed/>
    <w:qFormat/>
    <w:uiPriority w:val="99"/>
    <w:pPr>
      <w:spacing w:after="120"/>
      <w:ind w:left="720"/>
      <w:contextualSpacing/>
    </w:pPr>
  </w:style>
  <w:style w:type="paragraph" w:styleId="30">
    <w:name w:val="Normal (Web)"/>
    <w:basedOn w:val="1"/>
    <w:semiHidden/>
    <w:unhideWhenUsed/>
    <w:uiPriority w:val="99"/>
    <w:rPr>
      <w:sz w:val="24"/>
    </w:rPr>
  </w:style>
  <w:style w:type="paragraph" w:styleId="31">
    <w:name w:val="List Continue 3"/>
    <w:basedOn w:val="1"/>
    <w:unhideWhenUsed/>
    <w:uiPriority w:val="99"/>
    <w:pPr>
      <w:spacing w:after="120"/>
      <w:ind w:left="1080"/>
      <w:contextualSpacing/>
    </w:pPr>
  </w:style>
  <w:style w:type="paragraph" w:styleId="32">
    <w:name w:val="Title"/>
    <w:basedOn w:val="1"/>
    <w:next w:val="1"/>
    <w:link w:val="143"/>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table" w:styleId="34">
    <w:name w:val="Table Grid"/>
    <w:basedOn w:val="33"/>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35">
    <w:name w:val="Light Shading"/>
    <w:basedOn w:val="33"/>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6">
    <w:name w:val="Light Shading Accent 1"/>
    <w:basedOn w:val="33"/>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7">
    <w:name w:val="Light Shading Accent 2"/>
    <w:basedOn w:val="33"/>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38">
    <w:name w:val="Light Shading Accent 3"/>
    <w:basedOn w:val="33"/>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39">
    <w:name w:val="Light Shading Accent 4"/>
    <w:basedOn w:val="33"/>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40">
    <w:name w:val="Light Shading Accent 5"/>
    <w:basedOn w:val="33"/>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1">
    <w:name w:val="Light Shading Accent 6"/>
    <w:basedOn w:val="33"/>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2">
    <w:name w:val="Light List"/>
    <w:basedOn w:val="33"/>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3">
    <w:name w:val="Light List Accent 1"/>
    <w:basedOn w:val="33"/>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4">
    <w:name w:val="Light List Accent 2"/>
    <w:basedOn w:val="33"/>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5">
    <w:name w:val="Light List Accent 3"/>
    <w:basedOn w:val="33"/>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6">
    <w:name w:val="Light List Accent 4"/>
    <w:basedOn w:val="33"/>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7">
    <w:name w:val="Light List Accent 5"/>
    <w:basedOn w:val="33"/>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48">
    <w:name w:val="Light List Accent 6"/>
    <w:basedOn w:val="33"/>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49">
    <w:name w:val="Light Grid"/>
    <w:basedOn w:val="33"/>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50">
    <w:name w:val="Light Grid Accent 1"/>
    <w:basedOn w:val="33"/>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1">
    <w:name w:val="Light Grid Accent 2"/>
    <w:basedOn w:val="33"/>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2">
    <w:name w:val="Light Grid Accent 3"/>
    <w:basedOn w:val="33"/>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3">
    <w:name w:val="Light Grid Accent 4"/>
    <w:basedOn w:val="33"/>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4">
    <w:name w:val="Light Grid Accent 5"/>
    <w:basedOn w:val="33"/>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5">
    <w:name w:val="Light Grid Accent 6"/>
    <w:basedOn w:val="33"/>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6">
    <w:name w:val="Medium Shading 1"/>
    <w:basedOn w:val="33"/>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7">
    <w:name w:val="Medium Shading 1 Accent 1"/>
    <w:basedOn w:val="33"/>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58">
    <w:name w:val="Medium Shading 1 Accent 2"/>
    <w:basedOn w:val="33"/>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59">
    <w:name w:val="Medium Shading 1 Accent 3"/>
    <w:basedOn w:val="33"/>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60">
    <w:name w:val="Medium Shading 1 Accent 4"/>
    <w:basedOn w:val="33"/>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1">
    <w:name w:val="Medium Shading 1 Accent 5"/>
    <w:basedOn w:val="33"/>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2">
    <w:name w:val="Medium Shading 1 Accent 6"/>
    <w:basedOn w:val="33"/>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3">
    <w:name w:val="Medium Shading 2"/>
    <w:basedOn w:val="33"/>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4">
    <w:name w:val="Medium Shading 2 Accent 1"/>
    <w:basedOn w:val="33"/>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5">
    <w:name w:val="Medium Shading 2 Accent 2"/>
    <w:basedOn w:val="33"/>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3"/>
    <w:basedOn w:val="33"/>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4"/>
    <w:basedOn w:val="33"/>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5"/>
    <w:basedOn w:val="33"/>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Shading 2 Accent 6"/>
    <w:basedOn w:val="33"/>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0">
    <w:name w:val="Medium List 1"/>
    <w:basedOn w:val="33"/>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1">
    <w:name w:val="Medium List 1 Accent 1"/>
    <w:basedOn w:val="33"/>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2">
    <w:name w:val="Medium List 1 Accent 2"/>
    <w:basedOn w:val="33"/>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3">
    <w:name w:val="Medium List 1 Accent 3"/>
    <w:basedOn w:val="33"/>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4">
    <w:name w:val="Medium List 1 Accent 4"/>
    <w:basedOn w:val="33"/>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5">
    <w:name w:val="Medium List 1 Accent 5"/>
    <w:basedOn w:val="33"/>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6">
    <w:name w:val="Medium List 1 Accent 6"/>
    <w:basedOn w:val="33"/>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7">
    <w:name w:val="Medium List 2"/>
    <w:basedOn w:val="33"/>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8">
    <w:name w:val="Medium List 2 Accent 1"/>
    <w:basedOn w:val="33"/>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2"/>
    <w:basedOn w:val="33"/>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3"/>
    <w:basedOn w:val="33"/>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4"/>
    <w:basedOn w:val="33"/>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5"/>
    <w:basedOn w:val="33"/>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List 2 Accent 6"/>
    <w:basedOn w:val="33"/>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4">
    <w:name w:val="Medium Grid 1"/>
    <w:basedOn w:val="33"/>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5">
    <w:name w:val="Medium Grid 1 Accent 1"/>
    <w:basedOn w:val="33"/>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6">
    <w:name w:val="Medium Grid 1 Accent 2"/>
    <w:basedOn w:val="33"/>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7">
    <w:name w:val="Medium Grid 1 Accent 3"/>
    <w:basedOn w:val="33"/>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8">
    <w:name w:val="Medium Grid 1 Accent 4"/>
    <w:basedOn w:val="33"/>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9">
    <w:name w:val="Medium Grid 1 Accent 5"/>
    <w:basedOn w:val="33"/>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90">
    <w:name w:val="Medium Grid 1 Accent 6"/>
    <w:basedOn w:val="33"/>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1">
    <w:name w:val="Medium Grid 2"/>
    <w:basedOn w:val="33"/>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2">
    <w:name w:val="Medium Grid 2 Accent 1"/>
    <w:basedOn w:val="33"/>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3">
    <w:name w:val="Medium Grid 2 Accent 2"/>
    <w:basedOn w:val="33"/>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4">
    <w:name w:val="Medium Grid 2 Accent 3"/>
    <w:basedOn w:val="33"/>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5">
    <w:name w:val="Medium Grid 2 Accent 4"/>
    <w:basedOn w:val="33"/>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6">
    <w:name w:val="Medium Grid 2 Accent 5"/>
    <w:basedOn w:val="33"/>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7">
    <w:name w:val="Medium Grid 2 Accent 6"/>
    <w:basedOn w:val="33"/>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98">
    <w:name w:val="Medium Grid 3"/>
    <w:basedOn w:val="33"/>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99">
    <w:name w:val="Medium Grid 3 Accent 1"/>
    <w:basedOn w:val="33"/>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100">
    <w:name w:val="Medium Grid 3 Accent 2"/>
    <w:basedOn w:val="33"/>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1">
    <w:name w:val="Medium Grid 3 Accent 3"/>
    <w:basedOn w:val="33"/>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2">
    <w:name w:val="Medium Grid 3 Accent 4"/>
    <w:basedOn w:val="33"/>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3">
    <w:name w:val="Medium Grid 3 Accent 5"/>
    <w:basedOn w:val="33"/>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4">
    <w:name w:val="Medium Grid 3 Accent 6"/>
    <w:basedOn w:val="33"/>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5">
    <w:name w:val="Dark List"/>
    <w:basedOn w:val="33"/>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6">
    <w:name w:val="Dark List Accent 1"/>
    <w:basedOn w:val="33"/>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7">
    <w:name w:val="Dark List Accent 2"/>
    <w:basedOn w:val="33"/>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08">
    <w:name w:val="Dark List Accent 3"/>
    <w:basedOn w:val="33"/>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09">
    <w:name w:val="Dark List Accent 4"/>
    <w:basedOn w:val="33"/>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10">
    <w:name w:val="Dark List Accent 5"/>
    <w:basedOn w:val="33"/>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1">
    <w:name w:val="Dark List Accent 6"/>
    <w:basedOn w:val="33"/>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2">
    <w:name w:val="Colorful Shading"/>
    <w:basedOn w:val="33"/>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3">
    <w:name w:val="Colorful Shading Accent 1"/>
    <w:basedOn w:val="33"/>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4">
    <w:name w:val="Colorful Shading Accent 2"/>
    <w:basedOn w:val="33"/>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5">
    <w:name w:val="Colorful Shading Accent 3"/>
    <w:basedOn w:val="33"/>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6">
    <w:name w:val="Colorful Shading Accent 4"/>
    <w:basedOn w:val="33"/>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5"/>
    <w:basedOn w:val="33"/>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Shading Accent 6"/>
    <w:basedOn w:val="33"/>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9">
    <w:name w:val="Colorful List"/>
    <w:basedOn w:val="33"/>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20">
    <w:name w:val="Colorful List Accent 1"/>
    <w:basedOn w:val="33"/>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1">
    <w:name w:val="Colorful List Accent 2"/>
    <w:basedOn w:val="33"/>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2">
    <w:name w:val="Colorful List Accent 3"/>
    <w:basedOn w:val="33"/>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3">
    <w:name w:val="Colorful List Accent 4"/>
    <w:basedOn w:val="33"/>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4">
    <w:name w:val="Colorful List Accent 5"/>
    <w:basedOn w:val="33"/>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5">
    <w:name w:val="Colorful List Accent 6"/>
    <w:basedOn w:val="33"/>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6">
    <w:name w:val="Colorful Grid"/>
    <w:basedOn w:val="33"/>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7">
    <w:name w:val="Colorful Grid Accent 1"/>
    <w:basedOn w:val="33"/>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28">
    <w:name w:val="Colorful Grid Accent 2"/>
    <w:basedOn w:val="33"/>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29">
    <w:name w:val="Colorful Grid Accent 3"/>
    <w:basedOn w:val="33"/>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30">
    <w:name w:val="Colorful Grid Accent 4"/>
    <w:basedOn w:val="33"/>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1">
    <w:name w:val="Colorful Grid Accent 5"/>
    <w:basedOn w:val="33"/>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2">
    <w:name w:val="Colorful Grid Accent 6"/>
    <w:basedOn w:val="33"/>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4">
    <w:name w:val="Strong"/>
    <w:basedOn w:val="133"/>
    <w:qFormat/>
    <w:uiPriority w:val="22"/>
    <w:rPr>
      <w:b/>
      <w:bCs/>
    </w:rPr>
  </w:style>
  <w:style w:type="character" w:styleId="135">
    <w:name w:val="Emphasis"/>
    <w:basedOn w:val="133"/>
    <w:qFormat/>
    <w:uiPriority w:val="20"/>
    <w:rPr>
      <w:i/>
      <w:iCs/>
    </w:rPr>
  </w:style>
  <w:style w:type="character" w:styleId="136">
    <w:name w:val="Hyperlink"/>
    <w:basedOn w:val="133"/>
    <w:semiHidden/>
    <w:unhideWhenUsed/>
    <w:uiPriority w:val="99"/>
    <w:rPr>
      <w:color w:val="0000FF"/>
      <w:u w:val="single"/>
    </w:rPr>
  </w:style>
  <w:style w:type="character" w:customStyle="1" w:styleId="137">
    <w:name w:val="Header Char"/>
    <w:basedOn w:val="133"/>
    <w:link w:val="25"/>
    <w:uiPriority w:val="99"/>
  </w:style>
  <w:style w:type="character" w:customStyle="1" w:styleId="138">
    <w:name w:val="Footer Char"/>
    <w:basedOn w:val="133"/>
    <w:link w:val="24"/>
    <w:uiPriority w:val="99"/>
  </w:style>
  <w:style w:type="paragraph" w:styleId="139">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40">
    <w:name w:val="Heading 1 Char"/>
    <w:basedOn w:val="133"/>
    <w:link w:val="3"/>
    <w:uiPriority w:val="9"/>
    <w:rPr>
      <w:rFonts w:asciiTheme="majorHAnsi" w:hAnsiTheme="majorHAnsi" w:eastAsiaTheme="majorEastAsia" w:cstheme="majorBidi"/>
      <w:b/>
      <w:bCs/>
      <w:color w:val="376092" w:themeColor="accent1" w:themeShade="BF"/>
      <w:sz w:val="28"/>
      <w:szCs w:val="28"/>
    </w:rPr>
  </w:style>
  <w:style w:type="character" w:customStyle="1" w:styleId="141">
    <w:name w:val="Heading 2 Char"/>
    <w:basedOn w:val="133"/>
    <w:link w:val="4"/>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2">
    <w:name w:val="Heading 3 Char"/>
    <w:basedOn w:val="133"/>
    <w:link w:val="5"/>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3">
    <w:name w:val="Title Char"/>
    <w:basedOn w:val="133"/>
    <w:link w:val="32"/>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4">
    <w:name w:val="Subtitle Char"/>
    <w:basedOn w:val="133"/>
    <w:link w:val="26"/>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5">
    <w:name w:val="List Paragraph"/>
    <w:basedOn w:val="1"/>
    <w:qFormat/>
    <w:uiPriority w:val="34"/>
    <w:pPr>
      <w:ind w:left="720"/>
      <w:contextualSpacing/>
    </w:pPr>
  </w:style>
  <w:style w:type="character" w:customStyle="1" w:styleId="146">
    <w:name w:val="Body Text Char"/>
    <w:basedOn w:val="133"/>
    <w:link w:val="19"/>
    <w:uiPriority w:val="99"/>
  </w:style>
  <w:style w:type="character" w:customStyle="1" w:styleId="147">
    <w:name w:val="Body Text 2 Char"/>
    <w:basedOn w:val="133"/>
    <w:link w:val="28"/>
    <w:qFormat/>
    <w:uiPriority w:val="99"/>
  </w:style>
  <w:style w:type="character" w:customStyle="1" w:styleId="148">
    <w:name w:val="Body Text 3 Char"/>
    <w:basedOn w:val="133"/>
    <w:link w:val="17"/>
    <w:uiPriority w:val="99"/>
    <w:rPr>
      <w:sz w:val="16"/>
      <w:szCs w:val="16"/>
    </w:rPr>
  </w:style>
  <w:style w:type="character" w:customStyle="1" w:styleId="149">
    <w:name w:val="Macro Text Char"/>
    <w:basedOn w:val="133"/>
    <w:link w:val="2"/>
    <w:qFormat/>
    <w:uiPriority w:val="99"/>
    <w:rPr>
      <w:rFonts w:ascii="Courier" w:hAnsi="Courier"/>
      <w:sz w:val="20"/>
      <w:szCs w:val="20"/>
    </w:rPr>
  </w:style>
  <w:style w:type="paragraph" w:styleId="150">
    <w:name w:val="Quote"/>
    <w:basedOn w:val="1"/>
    <w:next w:val="1"/>
    <w:link w:val="151"/>
    <w:qFormat/>
    <w:uiPriority w:val="29"/>
    <w:rPr>
      <w:i/>
      <w:iCs/>
      <w:color w:val="000000" w:themeColor="text1"/>
      <w14:textFill>
        <w14:solidFill>
          <w14:schemeClr w14:val="tx1"/>
        </w14:solidFill>
      </w14:textFill>
    </w:rPr>
  </w:style>
  <w:style w:type="character" w:customStyle="1" w:styleId="151">
    <w:name w:val="Quote Char"/>
    <w:basedOn w:val="133"/>
    <w:link w:val="150"/>
    <w:uiPriority w:val="29"/>
    <w:rPr>
      <w:i/>
      <w:iCs/>
      <w:color w:val="000000" w:themeColor="text1"/>
      <w14:textFill>
        <w14:solidFill>
          <w14:schemeClr w14:val="tx1"/>
        </w14:solidFill>
      </w14:textFill>
    </w:rPr>
  </w:style>
  <w:style w:type="character" w:customStyle="1" w:styleId="152">
    <w:name w:val="Heading 4 Char"/>
    <w:basedOn w:val="133"/>
    <w:link w:val="6"/>
    <w:semiHidden/>
    <w:qFormat/>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3">
    <w:name w:val="Heading 5 Char"/>
    <w:basedOn w:val="133"/>
    <w:link w:val="7"/>
    <w:semiHidden/>
    <w:qFormat/>
    <w:uiPriority w:val="9"/>
    <w:rPr>
      <w:rFonts w:asciiTheme="majorHAnsi" w:hAnsiTheme="majorHAnsi" w:eastAsiaTheme="majorEastAsia" w:cstheme="majorBidi"/>
      <w:color w:val="254061" w:themeColor="accent1" w:themeShade="80"/>
    </w:rPr>
  </w:style>
  <w:style w:type="character" w:customStyle="1" w:styleId="154">
    <w:name w:val="Heading 6 Char"/>
    <w:basedOn w:val="133"/>
    <w:link w:val="8"/>
    <w:semiHidden/>
    <w:uiPriority w:val="9"/>
    <w:rPr>
      <w:rFonts w:asciiTheme="majorHAnsi" w:hAnsiTheme="majorHAnsi" w:eastAsiaTheme="majorEastAsia" w:cstheme="majorBidi"/>
      <w:i/>
      <w:iCs/>
      <w:color w:val="254061" w:themeColor="accent1" w:themeShade="80"/>
    </w:rPr>
  </w:style>
  <w:style w:type="character" w:customStyle="1" w:styleId="155">
    <w:name w:val="Heading 7 Char"/>
    <w:basedOn w:val="133"/>
    <w:link w:val="9"/>
    <w:semiHidden/>
    <w:qFormat/>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6">
    <w:name w:val="Heading 8 Char"/>
    <w:basedOn w:val="133"/>
    <w:link w:val="10"/>
    <w:semiHidden/>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7">
    <w:name w:val="Heading 9 Char"/>
    <w:basedOn w:val="133"/>
    <w:link w:val="11"/>
    <w:semiHidden/>
    <w:qFormat/>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8">
    <w:name w:val="Intense Quote"/>
    <w:basedOn w:val="1"/>
    <w:next w:val="1"/>
    <w:link w:val="159"/>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9">
    <w:name w:val="Intense Quote Char"/>
    <w:basedOn w:val="133"/>
    <w:link w:val="158"/>
    <w:uiPriority w:val="30"/>
    <w:rPr>
      <w:b/>
      <w:bCs/>
      <w:i/>
      <w:iCs/>
      <w:color w:val="4F81BD" w:themeColor="accent1"/>
      <w14:textFill>
        <w14:solidFill>
          <w14:schemeClr w14:val="accent1"/>
        </w14:solidFill>
      </w14:textFill>
    </w:rPr>
  </w:style>
  <w:style w:type="character" w:customStyle="1" w:styleId="160">
    <w:name w:val="Subtle Emphasis"/>
    <w:basedOn w:val="133"/>
    <w:qFormat/>
    <w:uiPriority w:val="19"/>
    <w:rPr>
      <w:i/>
      <w:iCs/>
      <w:color w:val="808080" w:themeColor="text1" w:themeTint="80"/>
      <w14:textFill>
        <w14:solidFill>
          <w14:schemeClr w14:val="tx1">
            <w14:lumMod w14:val="50000"/>
            <w14:lumOff w14:val="50000"/>
          </w14:schemeClr>
        </w14:solidFill>
      </w14:textFill>
    </w:rPr>
  </w:style>
  <w:style w:type="character" w:customStyle="1" w:styleId="161">
    <w:name w:val="Intense Emphasis"/>
    <w:basedOn w:val="133"/>
    <w:qFormat/>
    <w:uiPriority w:val="21"/>
    <w:rPr>
      <w:b/>
      <w:bCs/>
      <w:i/>
      <w:iCs/>
      <w:color w:val="4F81BD" w:themeColor="accent1"/>
      <w14:textFill>
        <w14:solidFill>
          <w14:schemeClr w14:val="accent1"/>
        </w14:solidFill>
      </w14:textFill>
    </w:rPr>
  </w:style>
  <w:style w:type="character" w:customStyle="1" w:styleId="162">
    <w:name w:val="Subtle Reference"/>
    <w:basedOn w:val="133"/>
    <w:qFormat/>
    <w:uiPriority w:val="31"/>
    <w:rPr>
      <w:smallCaps/>
      <w:color w:val="C0504D" w:themeColor="accent2"/>
      <w:u w:val="single"/>
      <w14:textFill>
        <w14:solidFill>
          <w14:schemeClr w14:val="accent2"/>
        </w14:solidFill>
      </w14:textFill>
    </w:rPr>
  </w:style>
  <w:style w:type="character" w:customStyle="1" w:styleId="163">
    <w:name w:val="Intense Reference"/>
    <w:basedOn w:val="133"/>
    <w:qFormat/>
    <w:uiPriority w:val="32"/>
    <w:rPr>
      <w:b/>
      <w:bCs/>
      <w:smallCaps/>
      <w:color w:val="C0504D" w:themeColor="accent2"/>
      <w:spacing w:val="5"/>
      <w:u w:val="single"/>
      <w14:textFill>
        <w14:solidFill>
          <w14:schemeClr w14:val="accent2"/>
        </w14:solidFill>
      </w14:textFill>
    </w:rPr>
  </w:style>
  <w:style w:type="character" w:customStyle="1" w:styleId="164">
    <w:name w:val="Book Title"/>
    <w:basedOn w:val="133"/>
    <w:qFormat/>
    <w:uiPriority w:val="33"/>
    <w:rPr>
      <w:b/>
      <w:bCs/>
      <w:smallCaps/>
      <w:spacing w:val="5"/>
    </w:rPr>
  </w:style>
  <w:style w:type="paragraph" w:customStyle="1" w:styleId="165">
    <w:name w:val="TOC Heading"/>
    <w:basedOn w:val="3"/>
    <w:next w:val="1"/>
    <w:semiHidden/>
    <w:unhideWhenUsed/>
    <w:qFormat/>
    <w:uiPriority w:val="39"/>
    <w:pPr>
      <w:outlineLvl w:val="9"/>
    </w:p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3</Pages>
  <Words>288</Words>
  <Characters>479</Characters>
  <Lines>0</Lines>
  <Paragraphs>0</Paragraphs>
  <TotalTime>2</TotalTime>
  <ScaleCrop>false</ScaleCrop>
  <LinksUpToDate>false</LinksUpToDate>
  <CharactersWithSpaces>488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dc:description>generated by python-docx</dc:description>
  <cp:lastModifiedBy>ifnevers</cp:lastModifiedBy>
  <dcterms:modified xsi:type="dcterms:W3CDTF">2026-09-08T06:10:46Z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eyJoZGlkIjoiMGI5ZDAyNTEwNmNhNmMyODJlOGE2ODgzZTAyYjYzMjciLCJ1c2VySWQiOiIzNzI2MDc0NTgifQ==</vt:lpwstr>
  </property>
  <property fmtid="{D5CDD505-2E9C-101B-9397-08002B2CF9AE}" pid="3" name="KSOProductBuildVer">
    <vt:lpwstr>2052-12.1.0.28505</vt:lpwstr>
  </property>
  <property fmtid="{D5CDD505-2E9C-101B-9397-08002B2CF9AE}" pid="4" name="ICV">
    <vt:lpwstr>54D195396CDD4E2594F82E3E1F94DE40_12</vt:lpwstr>
  </property>
</Properties>
</file>