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01FB50">
      <w:pPr>
        <w:pStyle w:val="30"/>
        <w:keepNext w:val="0"/>
        <w:keepLines w:val="0"/>
        <w:widowControl/>
        <w:suppressLineNumbers w:val="0"/>
        <w:shd w:val="clear" w:fill="FFFFFF"/>
        <w:spacing w:before="240" w:beforeAutospacing="0" w:after="160" w:afterAutospacing="0" w:line="360" w:lineRule="auto"/>
        <w:ind w:left="0" w:right="0" w:firstLine="0"/>
        <w:jc w:val="center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宋体" w:cs="Segoe UI"/>
          <w:b/>
          <w:bCs/>
          <w:i w:val="0"/>
          <w:iCs w:val="0"/>
          <w:caps w:val="0"/>
          <w:color w:val="0F1115"/>
          <w:spacing w:val="0"/>
          <w:sz w:val="32"/>
          <w:szCs w:val="24"/>
          <w:shd w:val="clear" w:fill="FFFFFF"/>
        </w:rPr>
        <w:t> 机械科学研究总院2026年推免生招收章程</w:t>
      </w:r>
    </w:p>
    <w:p w14:paraId="7D757987">
      <w:pPr>
        <w:pStyle w:val="30"/>
        <w:keepNext w:val="0"/>
        <w:keepLines w:val="0"/>
        <w:widowControl/>
        <w:suppressLineNumbers w:val="0"/>
        <w:shd w:val="clear" w:fill="FFFFFF"/>
        <w:spacing w:before="120" w:beforeAutospacing="0" w:after="60" w:afterAutospacing="0" w:line="360" w:lineRule="auto"/>
        <w:ind w:left="0" w:righ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宋体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发布日期：2025年8月</w:t>
      </w:r>
      <w:r>
        <w:rPr>
          <w:rFonts w:hint="eastAsia" w:ascii="Times New Roman" w:hAnsi="Times New Roman" w:eastAsia="宋体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17日</w:t>
      </w:r>
      <w:bookmarkStart w:id="0" w:name="_GoBack"/>
      <w:bookmarkEnd w:id="0"/>
    </w:p>
    <w:p w14:paraId="3787AD68">
      <w:pPr>
        <w:pStyle w:val="30"/>
        <w:keepNext w:val="0"/>
        <w:keepLines w:val="0"/>
        <w:widowControl/>
        <w:suppressLineNumbers w:val="0"/>
        <w:shd w:val="clear" w:fill="FFFFFF"/>
        <w:spacing w:before="0" w:beforeAutospacing="0" w:after="80" w:afterAutospacing="0" w:line="360" w:lineRule="auto"/>
        <w:ind w:left="0" w:right="0" w:firstLine="482"/>
        <w:jc w:val="both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机械科学研究总院（以下简称“机械总院”）是国务院国资委直接监管的中央大型科技企业集团，始建于1956年</w: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"https://mp.weixin.qq.com/s/JLcK1s2gENWa2y9FCp9Tbw" \t "https://chat.deepseek.com/a/chat/s/_blank" </w:instrTex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。集团拥有正式员工7000余名，其中科研人员占比70%以上</w: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"https://mp.weixin.qq.com/s/JLcK1s2gENWa2y9FCp9Tbw" \t "https://chat.deepseek.com/a/chat/s/_blank" </w:instrTex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。机械总院是首批学位授予单位和博士后工作站资格单位，现有10个博士后科研工作站，1个博士学术学位授权点、1个硕士一级学科学术学位授权点、1个硕士专业学位授权点</w: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"https://mp.weixin.qq.com/s/JLcK1s2gENWa2y9FCp9Tbw" \t "https://chat.deepseek.com/a/chat/s/_blank" </w:instrTex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。目前共有研究生导师277人，其中硕士生导师207人、博士生导师70人</w: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"https://mp.weixin.qq.com/s/JLcK1s2gENWa2y9FCp9Tbw" \t "https://chat.deepseek.com/a/chat/s/_blank" </w:instrTex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。</w:t>
      </w:r>
    </w:p>
    <w:p w14:paraId="46992B54">
      <w:pPr>
        <w:pStyle w:val="4"/>
        <w:keepNext w:val="0"/>
        <w:keepLines w:val="0"/>
        <w:widowControl/>
        <w:suppressLineNumbers w:val="0"/>
        <w:shd w:val="clear" w:fill="FFFFFF"/>
        <w:spacing w:before="160" w:beforeAutospacing="0" w:after="80" w:afterAutospacing="0" w:line="360" w:lineRule="auto"/>
        <w:ind w:left="0" w:right="0" w:firstLine="0"/>
        <w:jc w:val="left"/>
        <w:rPr>
          <w:rFonts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</w:rPr>
      </w:pPr>
      <w:r>
        <w:rPr>
          <w:rFonts w:hint="default" w:ascii="Times New Roman" w:hAnsi="Times New Roman" w:eastAsia="宋体" w:cs="Segoe UI"/>
          <w:b/>
          <w:bCs/>
          <w:caps w:val="0"/>
          <w:color w:val="0F1115"/>
          <w:spacing w:val="0"/>
          <w:sz w:val="28"/>
          <w:szCs w:val="33"/>
          <w:shd w:val="clear" w:fill="FFFFFF"/>
        </w:rPr>
        <w:t>一、申请条件</w:t>
      </w:r>
    </w:p>
    <w:p w14:paraId="18931DE9">
      <w:pPr>
        <w:pStyle w:val="30"/>
        <w:keepNext w:val="0"/>
        <w:keepLines w:val="0"/>
        <w:widowControl/>
        <w:suppressLineNumbers w:val="0"/>
        <w:spacing w:before="0" w:beforeAutospacing="0" w:after="80" w:afterAutospacing="0" w:line="360" w:lineRule="auto"/>
        <w:ind w:left="0" w:right="0" w:firstLine="482"/>
        <w:jc w:val="both"/>
      </w:pP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拥护中国共产党的领导，具有良好的思想品德和政治素质，遵纪守法</w: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"https://mp.weixin.qq.com/s/JLcK1s2gENWa2y9FCp9Tbw" \t "https://chat.deepseek.com/a/chat/s/_blank" </w:instrTex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。</w:t>
      </w:r>
    </w:p>
    <w:p w14:paraId="3085FAD9">
      <w:pPr>
        <w:pStyle w:val="30"/>
        <w:keepNext w:val="0"/>
        <w:keepLines w:val="0"/>
        <w:widowControl/>
        <w:suppressLineNumbers w:val="0"/>
        <w:spacing w:before="0" w:beforeAutospacing="0" w:after="80" w:afterAutospacing="0" w:line="360" w:lineRule="auto"/>
        <w:ind w:left="0" w:right="0" w:firstLine="482"/>
        <w:jc w:val="both"/>
      </w:pP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经教育部批准具有推免资格的高校应届本科毕业生，并取得所在学校硕士研究生推荐免试资格</w: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"https://mp.weixin.qq.com/s/JLcK1s2gENWa2y9FCp9Tbw" \t "https://chat.deepseek.com/a/chat/s/_blank" </w:instrTex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。</w:t>
      </w:r>
    </w:p>
    <w:p w14:paraId="0FDA8BF5">
      <w:pPr>
        <w:pStyle w:val="30"/>
        <w:keepNext w:val="0"/>
        <w:keepLines w:val="0"/>
        <w:widowControl/>
        <w:suppressLineNumbers w:val="0"/>
        <w:spacing w:before="0" w:beforeAutospacing="0" w:after="80" w:afterAutospacing="0" w:line="360" w:lineRule="auto"/>
        <w:ind w:left="0" w:right="0" w:firstLine="482"/>
        <w:jc w:val="both"/>
      </w:pP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具有较强的科学研究、综合分析问题、解决问题能力</w: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"https://mp.weixin.qq.com/s/JLcK1s2gENWa2y9FCp9Tbw" \t "https://chat.deepseek.com/a/chat/s/_blank" </w:instrTex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。</w:t>
      </w:r>
    </w:p>
    <w:p w14:paraId="0161A49E">
      <w:pPr>
        <w:pStyle w:val="30"/>
        <w:keepNext w:val="0"/>
        <w:keepLines w:val="0"/>
        <w:widowControl/>
        <w:suppressLineNumbers w:val="0"/>
        <w:spacing w:before="0" w:beforeAutospacing="0" w:after="80" w:afterAutospacing="0" w:line="360" w:lineRule="auto"/>
        <w:ind w:left="0" w:right="0" w:firstLine="482"/>
        <w:jc w:val="both"/>
      </w:pP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诚实守信，学风端正，无任何考试作弊、剽窃他人学术成果等有违学术道德、专业伦理和其他违法违纪受处分记录</w: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"https://mp.weixin.qq.com/s/JLcK1s2gENWa2y9FCp9Tbw" \t "https://chat.deepseek.com/a/chat/s/_blank" </w:instrTex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。</w:t>
      </w:r>
    </w:p>
    <w:p w14:paraId="4EBBB814">
      <w:pPr>
        <w:pStyle w:val="30"/>
        <w:keepNext w:val="0"/>
        <w:keepLines w:val="0"/>
        <w:widowControl/>
        <w:suppressLineNumbers w:val="0"/>
        <w:spacing w:before="0" w:beforeAutospacing="0" w:after="80" w:afterAutospacing="0" w:line="360" w:lineRule="auto"/>
        <w:ind w:left="0" w:right="0" w:firstLine="482"/>
        <w:jc w:val="both"/>
      </w:pP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身心健康，符合国家和我院规定的体检要求</w: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"https://mp.weixin.qq.com/s/JLcK1s2gENWa2y9FCp9Tbw" \t "https://chat.deepseek.com/a/chat/s/_blank" </w:instrTex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。</w:t>
      </w:r>
    </w:p>
    <w:p w14:paraId="2194FB9E">
      <w:pPr>
        <w:pStyle w:val="30"/>
        <w:keepNext w:val="0"/>
        <w:keepLines w:val="0"/>
        <w:widowControl/>
        <w:suppressLineNumbers w:val="0"/>
        <w:spacing w:before="0" w:beforeAutospacing="0" w:after="80" w:afterAutospacing="0" w:line="360" w:lineRule="auto"/>
        <w:ind w:left="0" w:right="0" w:firstLine="482"/>
        <w:jc w:val="both"/>
      </w:pP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符合我院2026年硕士研究生招生的其他条件</w: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"https://mp.weixin.qq.com/s/JLcK1s2gENWa2y9FCp9Tbw" \t "https://chat.deepseek.com/a/chat/s/_blank" </w:instrTex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。</w:t>
      </w:r>
    </w:p>
    <w:p w14:paraId="04ECB361">
      <w:pPr>
        <w:pStyle w:val="4"/>
        <w:keepNext w:val="0"/>
        <w:keepLines w:val="0"/>
        <w:widowControl/>
        <w:suppressLineNumbers w:val="0"/>
        <w:shd w:val="clear" w:fill="FFFFFF"/>
        <w:spacing w:before="160" w:beforeAutospacing="0" w:after="80" w:afterAutospacing="0" w:line="360" w:lineRule="auto"/>
        <w:ind w:left="0" w:right="0" w:firstLine="0"/>
        <w:jc w:val="left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</w:rPr>
      </w:pPr>
      <w:r>
        <w:rPr>
          <w:rFonts w:hint="default" w:ascii="Times New Roman" w:hAnsi="Times New Roman" w:eastAsia="宋体" w:cs="Segoe UI"/>
          <w:b/>
          <w:bCs/>
          <w:caps w:val="0"/>
          <w:color w:val="0F1115"/>
          <w:spacing w:val="0"/>
          <w:sz w:val="28"/>
          <w:szCs w:val="33"/>
          <w:shd w:val="clear" w:fill="FFFFFF"/>
        </w:rPr>
        <w:t>二、申请流程</w:t>
      </w:r>
    </w:p>
    <w:p w14:paraId="462423BE">
      <w:pPr>
        <w:pStyle w:val="30"/>
        <w:keepNext w:val="0"/>
        <w:keepLines w:val="0"/>
        <w:widowControl/>
        <w:suppressLineNumbers w:val="0"/>
        <w:shd w:val="clear" w:fill="FFFFFF"/>
        <w:spacing w:before="160" w:beforeAutospacing="0" w:after="80" w:afterAutospacing="0" w:line="360" w:lineRule="auto"/>
        <w:ind w:left="0" w:righ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宋体" w:cs="Segoe UI"/>
          <w:b/>
          <w:bCs/>
          <w:i w:val="0"/>
          <w:iCs w:val="0"/>
          <w:caps w:val="0"/>
          <w:color w:val="0F1115"/>
          <w:spacing w:val="0"/>
          <w:sz w:val="28"/>
          <w:szCs w:val="24"/>
          <w:shd w:val="clear" w:fill="FFFFFF"/>
        </w:rPr>
        <w:t>1. 考生填报志愿</w:t>
      </w:r>
    </w:p>
    <w:p w14:paraId="160DFD10">
      <w:pPr>
        <w:pStyle w:val="30"/>
        <w:keepNext w:val="0"/>
        <w:keepLines w:val="0"/>
        <w:widowControl/>
        <w:suppressLineNumbers w:val="0"/>
        <w:shd w:val="clear" w:fill="FFFFFF"/>
        <w:spacing w:before="0" w:beforeAutospacing="0" w:after="80" w:afterAutospacing="0" w:line="360" w:lineRule="auto"/>
        <w:ind w:left="0" w:right="0" w:firstLine="482"/>
        <w:jc w:val="both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填写机械科学研究总院推免生申请表（见附件1）；获得推免生资格的应届本科毕业生确定拟申请专业后，在中国研究生招生信息网“推免服务系统”（网址：</w: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"http://yz.chsi.com.cn/tm" \t "https://chat.deepseek.com/a/chat/s/_blank" </w:instrTex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Style w:val="136"/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shd w:val="clear" w:fill="FFFFFF"/>
        </w:rPr>
        <w:t>http://yz.chsi.com.cn/tm</w: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）填报专业志愿</w: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"https://mp.weixin.qq.com/s/JLcK1s2gENWa2y9FCp9Tbw" \t "https://chat.deepseek.com/a/chat/s/_blank" </w:instrTex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。</w:t>
      </w:r>
    </w:p>
    <w:p w14:paraId="787797DA">
      <w:pPr>
        <w:pStyle w:val="30"/>
        <w:keepNext w:val="0"/>
        <w:keepLines w:val="0"/>
        <w:widowControl/>
        <w:suppressLineNumbers w:val="0"/>
        <w:shd w:val="clear" w:fill="FFFFFF"/>
        <w:spacing w:before="160" w:beforeAutospacing="0" w:after="80" w:afterAutospacing="0" w:line="360" w:lineRule="auto"/>
        <w:ind w:left="0" w:righ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宋体" w:cs="Segoe UI"/>
          <w:b/>
          <w:bCs/>
          <w:i w:val="0"/>
          <w:iCs w:val="0"/>
          <w:caps w:val="0"/>
          <w:color w:val="0F1115"/>
          <w:spacing w:val="0"/>
          <w:sz w:val="28"/>
          <w:szCs w:val="24"/>
          <w:shd w:val="clear" w:fill="FFFFFF"/>
        </w:rPr>
        <w:t>2. 总院发出复试通知</w:t>
      </w:r>
    </w:p>
    <w:p w14:paraId="6B09E489">
      <w:pPr>
        <w:pStyle w:val="30"/>
        <w:keepNext w:val="0"/>
        <w:keepLines w:val="0"/>
        <w:widowControl/>
        <w:suppressLineNumbers w:val="0"/>
        <w:shd w:val="clear" w:fill="FFFFFF"/>
        <w:spacing w:before="0" w:beforeAutospacing="0" w:after="80" w:afterAutospacing="0" w:line="360" w:lineRule="auto"/>
        <w:ind w:left="0" w:right="0" w:firstLine="482"/>
        <w:jc w:val="both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我院将在“推免服务系统”中向进入复试的考生发送复试通知，考生需在收到通知后</w:t>
      </w:r>
      <w:r>
        <w:rPr>
          <w:rFonts w:hint="default" w:ascii="Times New Roman" w:hAnsi="Times New Roman" w:eastAsia="宋体" w:cs="Segoe UI"/>
          <w:b w:val="0"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24小时内</w: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在“推免服务系统”中给予答复</w: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"https://mp.weixin.qq.com/s/JLcK1s2gENWa2y9FCp9Tbw" \t "https://chat.deepseek.com/a/chat/s/_blank" </w:instrTex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。</w:t>
      </w:r>
    </w:p>
    <w:p w14:paraId="44EAB1FC">
      <w:pPr>
        <w:pStyle w:val="30"/>
        <w:keepNext w:val="0"/>
        <w:keepLines w:val="0"/>
        <w:widowControl/>
        <w:suppressLineNumbers w:val="0"/>
        <w:shd w:val="clear" w:fill="FFFFFF"/>
        <w:spacing w:before="160" w:beforeAutospacing="0" w:after="80" w:afterAutospacing="0" w:line="360" w:lineRule="auto"/>
        <w:ind w:left="0" w:righ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宋体" w:cs="Segoe UI"/>
          <w:b/>
          <w:bCs/>
          <w:i w:val="0"/>
          <w:iCs w:val="0"/>
          <w:caps w:val="0"/>
          <w:color w:val="0F1115"/>
          <w:spacing w:val="0"/>
          <w:sz w:val="28"/>
          <w:szCs w:val="24"/>
          <w:shd w:val="clear" w:fill="FFFFFF"/>
        </w:rPr>
        <w:t>3. 考生参加复试</w:t>
      </w:r>
    </w:p>
    <w:p w14:paraId="5290CC22">
      <w:pPr>
        <w:pStyle w:val="30"/>
        <w:keepNext w:val="0"/>
        <w:keepLines w:val="0"/>
        <w:widowControl/>
        <w:suppressLineNumbers w:val="0"/>
        <w:shd w:val="clear" w:fill="FFFFFF"/>
        <w:spacing w:before="0" w:beforeAutospacing="0" w:after="80" w:afterAutospacing="0" w:line="360" w:lineRule="auto"/>
        <w:ind w:left="0" w:right="0" w:firstLine="482"/>
        <w:jc w:val="both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考生根据我院的复试通知参加复试，复试报到时需交验以下书面材料：</w:t>
      </w:r>
    </w:p>
    <w:p w14:paraId="04A51941">
      <w:pPr>
        <w:pStyle w:val="30"/>
        <w:keepNext w:val="0"/>
        <w:keepLines w:val="0"/>
        <w:widowControl/>
        <w:suppressLineNumbers w:val="0"/>
        <w:spacing w:before="120" w:beforeAutospacing="0" w:after="60" w:afterAutospacing="0" w:line="360" w:lineRule="auto"/>
        <w:ind w:left="0" w:right="0" w:firstLine="0"/>
        <w:jc w:val="left"/>
      </w:pPr>
      <w:r>
        <w:rPr>
          <w:rFonts w:hint="default" w:ascii="Times New Roman" w:hAnsi="Times New Roman" w:eastAsia="宋体" w:cs="Segoe UI"/>
          <w:b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有效居民身份证、学生证及复印件</w:t>
      </w:r>
      <w:r>
        <w:rPr>
          <w:rFonts w:hint="default" w:ascii="Times New Roman" w:hAnsi="Times New Roman" w:eastAsia="宋体" w:cs="Segoe UI"/>
          <w:b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Times New Roman" w:hAnsi="Times New Roman" w:eastAsia="宋体" w:cs="Segoe UI"/>
          <w:b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"https://mp.weixin.qq.com/s/JLcK1s2gENWa2y9FCp9Tbw" \t "https://chat.deepseek.com/a/chat/s/_blank" </w:instrText>
      </w:r>
      <w:r>
        <w:rPr>
          <w:rFonts w:hint="default" w:ascii="Times New Roman" w:hAnsi="Times New Roman" w:eastAsia="宋体" w:cs="Segoe UI"/>
          <w:b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Times New Roman" w:hAnsi="Times New Roman" w:eastAsia="宋体" w:cs="Segoe UI"/>
          <w:b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</w:p>
    <w:p w14:paraId="056492F9">
      <w:pPr>
        <w:pStyle w:val="30"/>
        <w:keepNext w:val="0"/>
        <w:keepLines w:val="0"/>
        <w:widowControl/>
        <w:suppressLineNumbers w:val="0"/>
        <w:spacing w:before="0" w:beforeAutospacing="0" w:after="80" w:afterAutospacing="0" w:line="360" w:lineRule="auto"/>
        <w:ind w:left="0" w:right="0" w:firstLine="482"/>
        <w:jc w:val="both"/>
      </w:pP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加盖所在院校教务部门公章的本人历年在校学习成绩单及复印件</w: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"https://mp.weixin.qq.com/s/JLcK1s2gENWa2y9FCp9Tbw" \t "https://chat.deepseek.com/a/chat/s/_blank" </w:instrTex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</w:p>
    <w:p w14:paraId="28AE91CD">
      <w:pPr>
        <w:pStyle w:val="30"/>
        <w:keepNext w:val="0"/>
        <w:keepLines w:val="0"/>
        <w:widowControl/>
        <w:suppressLineNumbers w:val="0"/>
        <w:spacing w:before="120" w:beforeAutospacing="0" w:after="60" w:afterAutospacing="0" w:line="360" w:lineRule="auto"/>
        <w:ind w:left="0" w:right="0" w:firstLine="0"/>
        <w:jc w:val="left"/>
      </w:pPr>
      <w:r>
        <w:rPr>
          <w:rFonts w:hint="default" w:ascii="Times New Roman" w:hAnsi="Times New Roman" w:eastAsia="宋体" w:cs="Segoe UI"/>
          <w:b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学术科研成果（发表的学术论文、专利、出版的专著等）</w:t>
      </w:r>
      <w:r>
        <w:rPr>
          <w:rFonts w:hint="default" w:ascii="Times New Roman" w:hAnsi="Times New Roman" w:eastAsia="宋体" w:cs="Segoe UI"/>
          <w:b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Times New Roman" w:hAnsi="Times New Roman" w:eastAsia="宋体" w:cs="Segoe UI"/>
          <w:b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"https://mp.weixin.qq.com/s/JLcK1s2gENWa2y9FCp9Tbw" \t "https://chat.deepseek.com/a/chat/s/_blank" </w:instrText>
      </w:r>
      <w:r>
        <w:rPr>
          <w:rFonts w:hint="default" w:ascii="Times New Roman" w:hAnsi="Times New Roman" w:eastAsia="宋体" w:cs="Segoe UI"/>
          <w:b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Times New Roman" w:hAnsi="Times New Roman" w:eastAsia="宋体" w:cs="Segoe UI"/>
          <w:b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</w:p>
    <w:p w14:paraId="31731570">
      <w:pPr>
        <w:pStyle w:val="30"/>
        <w:keepNext w:val="0"/>
        <w:keepLines w:val="0"/>
        <w:widowControl/>
        <w:suppressLineNumbers w:val="0"/>
        <w:spacing w:before="120" w:beforeAutospacing="0" w:after="60" w:afterAutospacing="0" w:line="360" w:lineRule="auto"/>
        <w:ind w:left="0" w:right="0" w:firstLine="0"/>
        <w:jc w:val="left"/>
      </w:pPr>
      <w:r>
        <w:rPr>
          <w:rFonts w:hint="default" w:ascii="Times New Roman" w:hAnsi="Times New Roman" w:eastAsia="宋体" w:cs="Segoe UI"/>
          <w:b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竞赛成果、创新成果、奖学金等证明材料</w:t>
      </w:r>
      <w:r>
        <w:rPr>
          <w:rFonts w:hint="default" w:ascii="Times New Roman" w:hAnsi="Times New Roman" w:eastAsia="宋体" w:cs="Segoe UI"/>
          <w:b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Times New Roman" w:hAnsi="Times New Roman" w:eastAsia="宋体" w:cs="Segoe UI"/>
          <w:b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"https://mp.weixin.qq.com/s/JLcK1s2gENWa2y9FCp9Tbw" \t "https://chat.deepseek.com/a/chat/s/_blank" </w:instrText>
      </w:r>
      <w:r>
        <w:rPr>
          <w:rFonts w:hint="default" w:ascii="Times New Roman" w:hAnsi="Times New Roman" w:eastAsia="宋体" w:cs="Segoe UI"/>
          <w:b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Times New Roman" w:hAnsi="Times New Roman" w:eastAsia="宋体" w:cs="Segoe UI"/>
          <w:b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</w:p>
    <w:p w14:paraId="7739DFD9">
      <w:pPr>
        <w:pStyle w:val="30"/>
        <w:keepNext w:val="0"/>
        <w:keepLines w:val="0"/>
        <w:widowControl/>
        <w:suppressLineNumbers w:val="0"/>
        <w:spacing w:before="120" w:beforeAutospacing="0" w:after="60" w:afterAutospacing="0" w:line="360" w:lineRule="auto"/>
        <w:ind w:left="0" w:right="0" w:firstLine="0"/>
        <w:jc w:val="left"/>
      </w:pPr>
      <w:r>
        <w:rPr>
          <w:rFonts w:hint="default" w:ascii="Times New Roman" w:hAnsi="Times New Roman" w:eastAsia="宋体" w:cs="Segoe UI"/>
          <w:b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外语水平证明材料（英语四六级、雅思、托福成绩单等）</w:t>
      </w:r>
      <w:r>
        <w:rPr>
          <w:rFonts w:hint="default" w:ascii="Times New Roman" w:hAnsi="Times New Roman" w:eastAsia="宋体" w:cs="Segoe UI"/>
          <w:b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Times New Roman" w:hAnsi="Times New Roman" w:eastAsia="宋体" w:cs="Segoe UI"/>
          <w:b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"https://mp.weixin.qq.com/s/JLcK1s2gENWa2y9FCp9Tbw" \t "https://chat.deepseek.com/a/chat/s/_blank" </w:instrText>
      </w:r>
      <w:r>
        <w:rPr>
          <w:rFonts w:hint="default" w:ascii="Times New Roman" w:hAnsi="Times New Roman" w:eastAsia="宋体" w:cs="Segoe UI"/>
          <w:b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Times New Roman" w:hAnsi="Times New Roman" w:eastAsia="宋体" w:cs="Segoe UI"/>
          <w:b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</w:p>
    <w:p w14:paraId="15D36D35">
      <w:pPr>
        <w:pStyle w:val="4"/>
        <w:keepNext w:val="0"/>
        <w:keepLines w:val="0"/>
        <w:widowControl/>
        <w:suppressLineNumbers w:val="0"/>
        <w:shd w:val="clear" w:fill="FFFFFF"/>
        <w:spacing w:before="160" w:beforeAutospacing="0" w:after="80" w:afterAutospacing="0" w:line="360" w:lineRule="auto"/>
        <w:ind w:left="0" w:right="0" w:firstLine="0"/>
        <w:jc w:val="left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</w:rPr>
      </w:pPr>
      <w:r>
        <w:rPr>
          <w:rFonts w:hint="default" w:ascii="Times New Roman" w:hAnsi="Times New Roman" w:eastAsia="宋体" w:cs="Segoe UI"/>
          <w:b/>
          <w:bCs/>
          <w:caps w:val="0"/>
          <w:color w:val="0F1115"/>
          <w:spacing w:val="0"/>
          <w:sz w:val="28"/>
          <w:szCs w:val="33"/>
          <w:shd w:val="clear" w:fill="FFFFFF"/>
        </w:rPr>
        <w:t>三、复试安排</w:t>
      </w:r>
    </w:p>
    <w:p w14:paraId="1E788F98">
      <w:pPr>
        <w:pStyle w:val="30"/>
        <w:keepNext w:val="0"/>
        <w:keepLines w:val="0"/>
        <w:widowControl/>
        <w:suppressLineNumbers w:val="0"/>
        <w:shd w:val="clear" w:fill="FFFFFF"/>
        <w:spacing w:before="0" w:beforeAutospacing="0" w:after="80" w:afterAutospacing="0" w:line="360" w:lineRule="auto"/>
        <w:ind w:left="0" w:right="0" w:firstLine="482"/>
        <w:jc w:val="both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复试考核形式为</w:t>
      </w:r>
      <w:r>
        <w:rPr>
          <w:rFonts w:hint="default" w:ascii="Times New Roman" w:hAnsi="Times New Roman" w:eastAsia="宋体" w:cs="Segoe UI"/>
          <w:b w:val="0"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线下面试</w: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，我院将于</w:t>
      </w:r>
      <w:r>
        <w:rPr>
          <w:rFonts w:hint="default" w:ascii="Times New Roman" w:hAnsi="Times New Roman" w:eastAsia="宋体" w:cs="Segoe UI"/>
          <w:b w:val="0"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9月陆续开展复试工作</w: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，面试具体安排另行通知</w: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"https://mp.weixin.qq.com/s/JLcK1s2gENWa2y9FCp9Tbw" \t "https://chat.deepseek.com/a/chat/s/_blank" </w:instrTex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。</w:t>
      </w:r>
    </w:p>
    <w:p w14:paraId="1602B932">
      <w:pPr>
        <w:pStyle w:val="30"/>
        <w:keepNext w:val="0"/>
        <w:keepLines w:val="0"/>
        <w:widowControl/>
        <w:suppressLineNumbers w:val="0"/>
        <w:shd w:val="clear" w:fill="FFFFFF"/>
        <w:spacing w:before="0" w:beforeAutospacing="0" w:after="80" w:afterAutospacing="0" w:line="360" w:lineRule="auto"/>
        <w:ind w:left="0" w:right="0" w:firstLine="482"/>
        <w:jc w:val="both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复试内容包括：</w:t>
      </w:r>
    </w:p>
    <w:p w14:paraId="48C11C26">
      <w:pPr>
        <w:pStyle w:val="30"/>
        <w:keepNext w:val="0"/>
        <w:keepLines w:val="0"/>
        <w:widowControl/>
        <w:suppressLineNumbers w:val="0"/>
        <w:spacing w:before="120" w:beforeAutospacing="0" w:after="60" w:afterAutospacing="0" w:line="360" w:lineRule="auto"/>
        <w:ind w:left="0" w:right="0" w:firstLine="0"/>
        <w:jc w:val="left"/>
      </w:pPr>
      <w:r>
        <w:rPr>
          <w:rFonts w:hint="default" w:ascii="Times New Roman" w:hAnsi="Times New Roman" w:eastAsia="宋体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心理测试</w:t>
      </w:r>
      <w:r>
        <w:rPr>
          <w:rFonts w:hint="default" w:ascii="Times New Roman" w:hAnsi="Times New Roman" w:eastAsia="宋体" w:cs="Segoe UI"/>
          <w:b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Times New Roman" w:hAnsi="Times New Roman" w:eastAsia="宋体" w:cs="Segoe UI"/>
          <w:b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"https://mp.weixin.qq.com/s/JLcK1s2gENWa2y9FCp9Tbw" \t "https://chat.deepseek.com/a/chat/s/_blank" </w:instrText>
      </w:r>
      <w:r>
        <w:rPr>
          <w:rFonts w:hint="default" w:ascii="Times New Roman" w:hAnsi="Times New Roman" w:eastAsia="宋体" w:cs="Segoe UI"/>
          <w:b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Times New Roman" w:hAnsi="Times New Roman" w:eastAsia="宋体" w:cs="Segoe UI"/>
          <w:b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</w:p>
    <w:p w14:paraId="33E52BCC">
      <w:pPr>
        <w:pStyle w:val="30"/>
        <w:keepNext w:val="0"/>
        <w:keepLines w:val="0"/>
        <w:widowControl/>
        <w:suppressLineNumbers w:val="0"/>
        <w:spacing w:before="0" w:beforeAutospacing="0" w:after="80" w:afterAutospacing="0" w:line="360" w:lineRule="auto"/>
        <w:ind w:left="0" w:right="0" w:firstLine="482"/>
        <w:jc w:val="both"/>
      </w:pPr>
      <w:r>
        <w:rPr>
          <w:rFonts w:hint="default" w:ascii="Times New Roman" w:hAnsi="Times New Roman" w:eastAsia="宋体" w:cs="Segoe UI"/>
          <w:b w:val="0"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考生自我介绍</w: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（PPT格式，内容包括个人情况、在校学习情况、参加各种科研或团体活动情况、毕业设计情况、科研志趣、创新情况、实践情况、获奖情况、家庭情况、硕士攻读计划等，限8分钟）</w: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"https://mp.weixin.qq.com/s/JLcK1s2gENWa2y9FCp9Tbw" \t "https://chat.deepseek.com/a/chat/s/_blank" </w:instrTex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</w:p>
    <w:p w14:paraId="2C351BD2">
      <w:pPr>
        <w:pStyle w:val="30"/>
        <w:keepNext w:val="0"/>
        <w:keepLines w:val="0"/>
        <w:widowControl/>
        <w:suppressLineNumbers w:val="0"/>
        <w:spacing w:before="120" w:beforeAutospacing="0" w:after="60" w:afterAutospacing="0" w:line="360" w:lineRule="auto"/>
        <w:ind w:left="0" w:right="0" w:firstLine="0"/>
        <w:jc w:val="left"/>
      </w:pPr>
      <w:r>
        <w:rPr>
          <w:rFonts w:hint="default" w:ascii="Times New Roman" w:hAnsi="Times New Roman" w:eastAsia="宋体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英语口语测试</w:t>
      </w:r>
      <w:r>
        <w:rPr>
          <w:rFonts w:hint="default" w:ascii="Times New Roman" w:hAnsi="Times New Roman" w:eastAsia="宋体" w:cs="Segoe UI"/>
          <w:b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（5分钟）</w:t>
      </w:r>
      <w:r>
        <w:rPr>
          <w:rFonts w:hint="default" w:ascii="Times New Roman" w:hAnsi="Times New Roman" w:eastAsia="宋体" w:cs="Segoe UI"/>
          <w:b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Times New Roman" w:hAnsi="Times New Roman" w:eastAsia="宋体" w:cs="Segoe UI"/>
          <w:b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"https://mp.weixin.qq.com/s/JLcK1s2gENWa2y9FCp9Tbw" \t "https://chat.deepseek.com/a/chat/s/_blank" </w:instrText>
      </w:r>
      <w:r>
        <w:rPr>
          <w:rFonts w:hint="default" w:ascii="Times New Roman" w:hAnsi="Times New Roman" w:eastAsia="宋体" w:cs="Segoe UI"/>
          <w:b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Times New Roman" w:hAnsi="Times New Roman" w:eastAsia="宋体" w:cs="Segoe UI"/>
          <w:b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</w:p>
    <w:p w14:paraId="3BE3E987">
      <w:pPr>
        <w:pStyle w:val="30"/>
        <w:keepNext w:val="0"/>
        <w:keepLines w:val="0"/>
        <w:widowControl/>
        <w:suppressLineNumbers w:val="0"/>
        <w:spacing w:before="120" w:beforeAutospacing="0" w:after="60" w:afterAutospacing="0" w:line="360" w:lineRule="auto"/>
        <w:ind w:left="0" w:right="0" w:firstLine="0"/>
        <w:jc w:val="left"/>
      </w:pPr>
      <w:r>
        <w:rPr>
          <w:rFonts w:hint="default" w:ascii="Times New Roman" w:hAnsi="Times New Roman" w:eastAsia="宋体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复试小组提问、评议、打分</w:t>
      </w:r>
      <w:r>
        <w:rPr>
          <w:rFonts w:hint="default" w:ascii="Times New Roman" w:hAnsi="Times New Roman" w:eastAsia="宋体" w:cs="Segoe UI"/>
          <w:b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（15分钟）</w:t>
      </w:r>
      <w:r>
        <w:rPr>
          <w:rFonts w:hint="default" w:ascii="Times New Roman" w:hAnsi="Times New Roman" w:eastAsia="宋体" w:cs="Segoe UI"/>
          <w:b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Times New Roman" w:hAnsi="Times New Roman" w:eastAsia="宋体" w:cs="Segoe UI"/>
          <w:b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"https://mp.weixin.qq.com/s/JLcK1s2gENWa2y9FCp9Tbw" \t "https://chat.deepseek.com/a/chat/s/_blank" </w:instrText>
      </w:r>
      <w:r>
        <w:rPr>
          <w:rFonts w:hint="default" w:ascii="Times New Roman" w:hAnsi="Times New Roman" w:eastAsia="宋体" w:cs="Segoe UI"/>
          <w:b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Times New Roman" w:hAnsi="Times New Roman" w:eastAsia="宋体" w:cs="Segoe UI"/>
          <w:b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</w:p>
    <w:p w14:paraId="73FD78BA">
      <w:pPr>
        <w:pStyle w:val="4"/>
        <w:keepNext w:val="0"/>
        <w:keepLines w:val="0"/>
        <w:widowControl/>
        <w:suppressLineNumbers w:val="0"/>
        <w:shd w:val="clear" w:fill="FFFFFF"/>
        <w:spacing w:before="160" w:beforeAutospacing="0" w:after="80" w:afterAutospacing="0" w:line="360" w:lineRule="auto"/>
        <w:ind w:left="0" w:right="0" w:firstLine="0"/>
        <w:jc w:val="left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</w:rPr>
      </w:pPr>
      <w:r>
        <w:rPr>
          <w:rFonts w:hint="default" w:ascii="Times New Roman" w:hAnsi="Times New Roman" w:eastAsia="宋体" w:cs="Segoe UI"/>
          <w:b/>
          <w:bCs/>
          <w:caps w:val="0"/>
          <w:color w:val="0F1115"/>
          <w:spacing w:val="0"/>
          <w:sz w:val="28"/>
          <w:szCs w:val="33"/>
          <w:shd w:val="clear" w:fill="FFFFFF"/>
        </w:rPr>
        <w:t>四、办理拟录取手续</w:t>
      </w:r>
    </w:p>
    <w:p w14:paraId="3D715B51">
      <w:pPr>
        <w:pStyle w:val="30"/>
        <w:keepNext w:val="0"/>
        <w:keepLines w:val="0"/>
        <w:widowControl/>
        <w:suppressLineNumbers w:val="0"/>
        <w:shd w:val="clear" w:fill="FFFFFF"/>
        <w:spacing w:before="0" w:beforeAutospacing="0" w:after="80" w:afterAutospacing="0" w:line="360" w:lineRule="auto"/>
        <w:ind w:left="0" w:right="0" w:firstLine="482"/>
        <w:jc w:val="both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复试通过的考生，我院将在“推免服务系统”中发送待录取通知，考生需在收到通知后</w:t>
      </w:r>
      <w:r>
        <w:rPr>
          <w:rFonts w:hint="default" w:ascii="Times New Roman" w:hAnsi="Times New Roman" w:eastAsia="宋体" w:cs="Segoe UI"/>
          <w:b w:val="0"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及时</w: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在系统中给予答复</w: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"https://mp.weixin.qq.com/s/JLcK1s2gENWa2y9FCp9Tbw" \t "https://chat.deepseek.com/a/chat/s/_blank" </w:instrTex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。逾期不填报申请志愿、不接受复试通知或待录取通知者，视为自愿放弃录取资格</w: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"https://mp.weixin.qq.com/s/JLcK1s2gENWa2y9FCp9Tbw" \t "https://chat.deepseek.com/a/chat/s/_blank" </w:instrTex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。如有放弃录取资格的考生，我院可根据相关规定按照复试成绩进行递补录取</w: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"https://mp.weixin.qq.com/s/JLcK1s2gENWa2y9FCp9Tbw" \t "https://chat.deepseek.com/a/chat/s/_blank" </w:instrTex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。研究生新生入学前须获得本科毕业证书和学士学位证书，否则不予录取</w: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"https://mp.weixin.qq.com/s/JLcK1s2gENWa2y9FCp9Tbw" \t "https://chat.deepseek.com/a/chat/s/_blank" </w:instrTex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。</w:t>
      </w:r>
    </w:p>
    <w:p w14:paraId="50D6A5F9">
      <w:pPr>
        <w:pStyle w:val="4"/>
        <w:keepNext w:val="0"/>
        <w:keepLines w:val="0"/>
        <w:widowControl/>
        <w:suppressLineNumbers w:val="0"/>
        <w:shd w:val="clear" w:fill="FFFFFF"/>
        <w:spacing w:before="160" w:beforeAutospacing="0" w:after="80" w:afterAutospacing="0" w:line="360" w:lineRule="auto"/>
        <w:ind w:left="0" w:right="0" w:firstLine="0"/>
        <w:jc w:val="left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</w:rPr>
      </w:pPr>
      <w:r>
        <w:rPr>
          <w:rFonts w:hint="default" w:ascii="Times New Roman" w:hAnsi="Times New Roman" w:eastAsia="宋体" w:cs="Segoe UI"/>
          <w:b/>
          <w:bCs/>
          <w:caps w:val="0"/>
          <w:color w:val="0F1115"/>
          <w:spacing w:val="0"/>
          <w:sz w:val="28"/>
          <w:szCs w:val="33"/>
          <w:shd w:val="clear" w:fill="FFFFFF"/>
        </w:rPr>
        <w:t>五、公示</w:t>
      </w:r>
    </w:p>
    <w:p w14:paraId="1126B056">
      <w:pPr>
        <w:pStyle w:val="30"/>
        <w:keepNext w:val="0"/>
        <w:keepLines w:val="0"/>
        <w:widowControl/>
        <w:suppressLineNumbers w:val="0"/>
        <w:shd w:val="clear" w:fill="FFFFFF"/>
        <w:spacing w:before="0" w:beforeAutospacing="0" w:after="80" w:afterAutospacing="0" w:line="360" w:lineRule="auto"/>
        <w:ind w:left="0" w:right="0" w:firstLine="482"/>
        <w:jc w:val="both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推免生接收工作结束后，拟录取名单将在我院研究生官网进行公示，公示时间</w:t>
      </w:r>
      <w:r>
        <w:rPr>
          <w:rFonts w:hint="default" w:ascii="Times New Roman" w:hAnsi="Times New Roman" w:eastAsia="宋体" w:cs="Segoe UI"/>
          <w:b w:val="0"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不少于7日</w: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"https://mp.weixin.qq.com/s/JLcK1s2gENWa2y9FCp9Tbw" \t "https://chat.deepseek.com/a/chat/s/_blank" </w:instrTex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。</w:t>
      </w:r>
    </w:p>
    <w:p w14:paraId="7FC74EFB">
      <w:pPr>
        <w:pStyle w:val="4"/>
        <w:keepNext w:val="0"/>
        <w:keepLines w:val="0"/>
        <w:widowControl/>
        <w:suppressLineNumbers w:val="0"/>
        <w:shd w:val="clear" w:fill="FFFFFF"/>
        <w:spacing w:before="160" w:beforeAutospacing="0" w:after="80" w:afterAutospacing="0" w:line="360" w:lineRule="auto"/>
        <w:ind w:left="0" w:right="0" w:firstLine="0"/>
        <w:jc w:val="left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</w:rPr>
      </w:pPr>
      <w:r>
        <w:rPr>
          <w:rFonts w:hint="default" w:ascii="Times New Roman" w:hAnsi="Times New Roman" w:eastAsia="宋体" w:cs="Segoe UI"/>
          <w:b/>
          <w:bCs/>
          <w:caps w:val="0"/>
          <w:color w:val="0F1115"/>
          <w:spacing w:val="0"/>
          <w:sz w:val="28"/>
          <w:szCs w:val="33"/>
          <w:shd w:val="clear" w:fill="FFFFFF"/>
        </w:rPr>
        <w:t>六、其他事项</w:t>
      </w:r>
    </w:p>
    <w:p w14:paraId="0F8D75D5">
      <w:pPr>
        <w:pStyle w:val="30"/>
        <w:keepNext w:val="0"/>
        <w:keepLines w:val="0"/>
        <w:widowControl/>
        <w:suppressLineNumbers w:val="0"/>
        <w:shd w:val="clear" w:fill="FFFFFF"/>
        <w:spacing w:before="160" w:beforeAutospacing="0" w:after="80" w:afterAutospacing="0" w:line="360" w:lineRule="auto"/>
        <w:ind w:left="0" w:righ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宋体" w:cs="Segoe UI"/>
          <w:b/>
          <w:bCs/>
          <w:i w:val="0"/>
          <w:iCs w:val="0"/>
          <w:caps w:val="0"/>
          <w:color w:val="0F1115"/>
          <w:spacing w:val="0"/>
          <w:sz w:val="28"/>
          <w:szCs w:val="24"/>
          <w:shd w:val="clear" w:fill="FFFFFF"/>
        </w:rPr>
        <w:t>1. 学制与培养</w:t>
      </w:r>
    </w:p>
    <w:p w14:paraId="1C679ECE">
      <w:pPr>
        <w:pStyle w:val="30"/>
        <w:keepNext w:val="0"/>
        <w:keepLines w:val="0"/>
        <w:widowControl/>
        <w:suppressLineNumbers w:val="0"/>
        <w:shd w:val="clear" w:fill="FFFFFF"/>
        <w:spacing w:before="0" w:beforeAutospacing="0" w:after="80" w:afterAutospacing="0" w:line="360" w:lineRule="auto"/>
        <w:ind w:left="0" w:right="0" w:firstLine="482"/>
        <w:jc w:val="both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机械总院招收的硕士研究生为</w:t>
      </w:r>
      <w:r>
        <w:rPr>
          <w:rFonts w:hint="default" w:ascii="Times New Roman" w:hAnsi="Times New Roman" w:eastAsia="宋体" w:cs="Segoe UI"/>
          <w:b w:val="0"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全日制研究生</w: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，年限</w:t>
      </w:r>
      <w:r>
        <w:rPr>
          <w:rFonts w:hint="default" w:ascii="Times New Roman" w:hAnsi="Times New Roman" w:eastAsia="宋体" w:cs="Segoe UI"/>
          <w:b w:val="0"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3-4年</w: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，学制三年。第一年在我院及合作高校完成基础课程学习，修满学分，第二至三年在导师课题组完成科研和毕业任务，</w:t>
      </w:r>
      <w:r>
        <w:rPr>
          <w:rFonts w:hint="default" w:ascii="Times New Roman" w:hAnsi="Times New Roman" w:eastAsia="宋体" w:cs="Segoe UI"/>
          <w:b w:val="0"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毕业后择优留院工作，留在京企业的优先解决北京户口</w: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"https://mp.weixin.qq.com/s/JLcK1s2gENWa2y9FCp9Tbw" \t "https://chat.deepseek.com/a/chat/s/_blank" </w:instrTex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。</w:t>
      </w:r>
    </w:p>
    <w:p w14:paraId="00032D22">
      <w:pPr>
        <w:pStyle w:val="30"/>
        <w:keepNext w:val="0"/>
        <w:keepLines w:val="0"/>
        <w:widowControl/>
        <w:suppressLineNumbers w:val="0"/>
        <w:shd w:val="clear" w:fill="FFFFFF"/>
        <w:spacing w:before="160" w:beforeAutospacing="0" w:after="80" w:afterAutospacing="0" w:line="360" w:lineRule="auto"/>
        <w:ind w:left="0" w:righ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宋体" w:cs="Segoe UI"/>
          <w:b/>
          <w:bCs/>
          <w:i w:val="0"/>
          <w:iCs w:val="0"/>
          <w:caps w:val="0"/>
          <w:color w:val="0F1115"/>
          <w:spacing w:val="0"/>
          <w:sz w:val="28"/>
          <w:szCs w:val="24"/>
          <w:shd w:val="clear" w:fill="FFFFFF"/>
        </w:rPr>
        <w:t>2. 推免生待遇</w:t>
      </w:r>
    </w:p>
    <w:p w14:paraId="495F06AE">
      <w:pPr>
        <w:pStyle w:val="30"/>
        <w:keepNext w:val="0"/>
        <w:keepLines w:val="0"/>
        <w:widowControl/>
        <w:suppressLineNumbers w:val="0"/>
        <w:spacing w:before="120" w:beforeAutospacing="0" w:after="60" w:afterAutospacing="0" w:line="360" w:lineRule="auto"/>
        <w:ind w:left="0" w:right="0" w:firstLine="0"/>
        <w:jc w:val="left"/>
      </w:pPr>
      <w:r>
        <w:rPr>
          <w:rFonts w:hint="default" w:ascii="Times New Roman" w:hAnsi="Times New Roman" w:eastAsia="宋体" w:cs="Segoe UI"/>
          <w:b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优先安排国家重点研发平台及项目，匹配优秀导师及团队</w:t>
      </w:r>
      <w:r>
        <w:rPr>
          <w:rFonts w:hint="default" w:ascii="Times New Roman" w:hAnsi="Times New Roman" w:eastAsia="宋体" w:cs="Segoe UI"/>
          <w:b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Times New Roman" w:hAnsi="Times New Roman" w:eastAsia="宋体" w:cs="Segoe UI"/>
          <w:b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"https://mp.weixin.qq.com/s/JLcK1s2gENWa2y9FCp9Tbw" \t "https://chat.deepseek.com/a/chat/s/_blank" </w:instrText>
      </w:r>
      <w:r>
        <w:rPr>
          <w:rFonts w:hint="default" w:ascii="Times New Roman" w:hAnsi="Times New Roman" w:eastAsia="宋体" w:cs="Segoe UI"/>
          <w:b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Times New Roman" w:hAnsi="Times New Roman" w:eastAsia="宋体" w:cs="Segoe UI"/>
          <w:b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</w:p>
    <w:p w14:paraId="34DC47DD">
      <w:pPr>
        <w:pStyle w:val="30"/>
        <w:keepNext w:val="0"/>
        <w:keepLines w:val="0"/>
        <w:widowControl/>
        <w:suppressLineNumbers w:val="0"/>
        <w:spacing w:before="0" w:beforeAutospacing="0" w:after="80" w:afterAutospacing="0" w:line="360" w:lineRule="auto"/>
        <w:ind w:left="0" w:right="0" w:firstLine="482"/>
        <w:jc w:val="both"/>
      </w:pP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通过推免渠道进入的新生均可获得</w:t>
      </w:r>
      <w:r>
        <w:rPr>
          <w:rFonts w:hint="default" w:ascii="Times New Roman" w:hAnsi="Times New Roman" w:eastAsia="宋体" w:cs="Segoe UI"/>
          <w:b w:val="0"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新生入学奖学金10000元/人</w: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，入学后一次性发放</w: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"https://mp.weixin.qq.com/s/JLcK1s2gENWa2y9FCp9Tbw" \t "https://chat.deepseek.com/a/chat/s/_blank" </w:instrTex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</w:p>
    <w:p w14:paraId="5F551552">
      <w:pPr>
        <w:pStyle w:val="30"/>
        <w:keepNext w:val="0"/>
        <w:keepLines w:val="0"/>
        <w:widowControl/>
        <w:suppressLineNumbers w:val="0"/>
        <w:spacing w:before="0" w:beforeAutospacing="0" w:after="80" w:afterAutospacing="0" w:line="360" w:lineRule="auto"/>
        <w:ind w:left="0" w:right="0" w:firstLine="482"/>
        <w:jc w:val="both"/>
      </w:pP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在读期间享受科技创新竞赛奖学金、成果奖学金、科研项目专项奖学金、学习优异奖学金、研究生补助、饭补等</w: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"https://mp.weixin.qq.com/s/JLcK1s2gENWa2y9FCp9Tbw" \t "https://chat.deepseek.com/a/chat/s/_blank" </w:instrTex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</w:p>
    <w:p w14:paraId="40EFE3A9">
      <w:pPr>
        <w:pStyle w:val="30"/>
        <w:keepNext w:val="0"/>
        <w:keepLines w:val="0"/>
        <w:widowControl/>
        <w:suppressLineNumbers w:val="0"/>
        <w:spacing w:before="0" w:beforeAutospacing="0" w:after="80" w:afterAutospacing="0" w:line="360" w:lineRule="auto"/>
        <w:ind w:left="0" w:right="0" w:firstLine="482"/>
        <w:jc w:val="both"/>
      </w:pP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享受学生医保、补充医疗保险、节日福利、体检等单位福利</w: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"https://mp.weixin.qq.com/s/JLcK1s2gENWa2y9FCp9Tbw" \t "https://chat.deepseek.com/a/chat/s/_blank" </w:instrTex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</w:p>
    <w:p w14:paraId="1D58565C">
      <w:pPr>
        <w:pStyle w:val="30"/>
        <w:keepNext w:val="0"/>
        <w:keepLines w:val="0"/>
        <w:widowControl/>
        <w:suppressLineNumbers w:val="0"/>
        <w:spacing w:before="0" w:beforeAutospacing="0" w:after="80" w:afterAutospacing="0" w:line="360" w:lineRule="auto"/>
        <w:ind w:left="0" w:right="0" w:firstLine="482"/>
        <w:jc w:val="both"/>
      </w:pP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来机械总院参加推免生复试并最终被录取的考生均可</w:t>
      </w:r>
      <w:r>
        <w:rPr>
          <w:rFonts w:hint="default" w:ascii="Times New Roman" w:hAnsi="Times New Roman" w:eastAsia="宋体" w:cs="Segoe UI"/>
          <w:b w:val="0"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报销往返车费</w: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（动车二等座或不高于动车二等座价位的其他座位）</w: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"https://mp.weixin.qq.com/s/JLcK1s2gENWa2y9FCp9Tbw" \t "https://chat.deepseek.com/a/chat/s/_blank" </w:instrTex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</w:p>
    <w:p w14:paraId="5E77FC78">
      <w:pPr>
        <w:pStyle w:val="30"/>
        <w:keepNext w:val="0"/>
        <w:keepLines w:val="0"/>
        <w:widowControl/>
        <w:suppressLineNumbers w:val="0"/>
        <w:shd w:val="clear" w:fill="FFFFFF"/>
        <w:spacing w:before="160" w:beforeAutospacing="0" w:after="80" w:afterAutospacing="0" w:line="360" w:lineRule="auto"/>
        <w:ind w:left="0" w:righ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宋体" w:cs="Segoe UI"/>
          <w:b/>
          <w:bCs/>
          <w:i w:val="0"/>
          <w:iCs w:val="0"/>
          <w:caps w:val="0"/>
          <w:color w:val="0F1115"/>
          <w:spacing w:val="0"/>
          <w:sz w:val="28"/>
          <w:szCs w:val="24"/>
          <w:shd w:val="clear" w:fill="FFFFFF"/>
        </w:rPr>
        <w:t>3. 取消录取资格的情形</w:t>
      </w:r>
    </w:p>
    <w:p w14:paraId="0A8DCB1D">
      <w:pPr>
        <w:pStyle w:val="30"/>
        <w:keepNext w:val="0"/>
        <w:keepLines w:val="0"/>
        <w:widowControl/>
        <w:suppressLineNumbers w:val="0"/>
        <w:spacing w:before="0" w:beforeAutospacing="0" w:after="80" w:afterAutospacing="0" w:line="360" w:lineRule="auto"/>
        <w:ind w:left="0" w:right="0" w:firstLine="482"/>
        <w:jc w:val="both"/>
      </w:pP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若申请人弄虚作假、违反招生规定、存在有违学术道德、专业伦理、诚实守信等方面的不当行为，一经查实，立即取消其读研资格，并通报申请人所在学校</w: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"https://mp.weixin.qq.com/s/JLcK1s2gENWa2y9FCp9Tbw" \t "https://chat.deepseek.com/a/chat/s/_blank" </w:instrTex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</w:p>
    <w:p w14:paraId="43A030EE">
      <w:pPr>
        <w:pStyle w:val="30"/>
        <w:keepNext w:val="0"/>
        <w:keepLines w:val="0"/>
        <w:widowControl/>
        <w:suppressLineNumbers w:val="0"/>
        <w:spacing w:before="0" w:beforeAutospacing="0" w:after="80" w:afterAutospacing="0" w:line="360" w:lineRule="auto"/>
        <w:ind w:left="0" w:right="0" w:firstLine="482"/>
        <w:jc w:val="both"/>
      </w:pP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硕士研究生入学前未取得学士学位或本科毕业证书，或受处分的</w: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"https://mp.weixin.qq.com/s/JLcK1s2gENWa2y9FCp9Tbw" \t "https://chat.deepseek.com/a/chat/s/_blank" </w:instrTex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</w:p>
    <w:p w14:paraId="3FB719C6">
      <w:pPr>
        <w:pStyle w:val="4"/>
        <w:keepNext w:val="0"/>
        <w:keepLines w:val="0"/>
        <w:widowControl/>
        <w:suppressLineNumbers w:val="0"/>
        <w:shd w:val="clear" w:fill="FFFFFF"/>
        <w:spacing w:before="160" w:beforeAutospacing="0" w:after="80" w:afterAutospacing="0" w:line="360" w:lineRule="auto"/>
        <w:ind w:left="0" w:right="0" w:firstLine="0"/>
        <w:jc w:val="left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</w:rPr>
      </w:pPr>
      <w:r>
        <w:rPr>
          <w:rFonts w:hint="default" w:ascii="Times New Roman" w:hAnsi="Times New Roman" w:eastAsia="宋体" w:cs="Segoe UI"/>
          <w:b/>
          <w:bCs/>
          <w:caps w:val="0"/>
          <w:color w:val="0F1115"/>
          <w:spacing w:val="0"/>
          <w:sz w:val="28"/>
          <w:szCs w:val="33"/>
          <w:shd w:val="clear" w:fill="FFFFFF"/>
        </w:rPr>
        <w:t>七、招生计划与联系方式</w:t>
      </w:r>
    </w:p>
    <w:p w14:paraId="36FE137C">
      <w:pPr>
        <w:pStyle w:val="30"/>
        <w:keepNext w:val="0"/>
        <w:keepLines w:val="0"/>
        <w:widowControl/>
        <w:suppressLineNumbers w:val="0"/>
        <w:shd w:val="clear" w:fill="FFFFFF"/>
        <w:spacing w:before="0" w:beforeAutospacing="0" w:after="80" w:afterAutospacing="0" w:line="360" w:lineRule="auto"/>
        <w:ind w:left="0" w:right="0" w:firstLine="482"/>
        <w:jc w:val="both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2026年机械总院及下属二级单位共计划接收推免生，招生目录见附件2</w: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"https://mp.weixin.qq.com/s/JLcK1s2gENWa2y9FCp9Tbw" \t "https://chat.deepseek.com/a/chat/s/_blank" </w:instrTex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。</w:t>
      </w:r>
    </w:p>
    <w:p w14:paraId="63517307">
      <w:pPr>
        <w:pStyle w:val="30"/>
        <w:keepNext w:val="0"/>
        <w:keepLines w:val="0"/>
        <w:widowControl/>
        <w:suppressLineNumbers w:val="0"/>
        <w:shd w:val="clear" w:fill="FFFFFF"/>
        <w:spacing w:before="0" w:beforeAutospacing="0" w:after="80" w:afterAutospacing="0" w:line="360" w:lineRule="auto"/>
        <w:ind w:left="0" w:right="0" w:firstLine="482"/>
        <w:jc w:val="both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宋体" w:cs="Segoe UI"/>
          <w:b w:val="0"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联系方式</w: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4FA8D197">
      <w:pPr>
        <w:pStyle w:val="30"/>
        <w:keepNext w:val="0"/>
        <w:keepLines w:val="0"/>
        <w:widowControl/>
        <w:suppressLineNumbers w:val="0"/>
        <w:spacing w:before="120" w:beforeAutospacing="0" w:after="60" w:afterAutospacing="0" w:line="360" w:lineRule="auto"/>
        <w:ind w:left="0" w:right="0" w:firstLine="0"/>
        <w:jc w:val="left"/>
      </w:pPr>
      <w:r>
        <w:rPr>
          <w:rFonts w:hint="default" w:ascii="Times New Roman" w:hAnsi="Times New Roman" w:eastAsia="宋体" w:cs="Segoe UI"/>
          <w:b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联系人：李老师</w:t>
      </w:r>
      <w:r>
        <w:rPr>
          <w:rFonts w:hint="default" w:ascii="Times New Roman" w:hAnsi="Times New Roman" w:eastAsia="宋体" w:cs="Segoe UI"/>
          <w:b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Times New Roman" w:hAnsi="Times New Roman" w:eastAsia="宋体" w:cs="Segoe UI"/>
          <w:b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"https://mp.weixin.qq.com/s/JLcK1s2gENWa2y9FCp9Tbw" \t "https://chat.deepseek.com/a/chat/s/_blank" </w:instrText>
      </w:r>
      <w:r>
        <w:rPr>
          <w:rFonts w:hint="default" w:ascii="Times New Roman" w:hAnsi="Times New Roman" w:eastAsia="宋体" w:cs="Segoe UI"/>
          <w:b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Times New Roman" w:hAnsi="Times New Roman" w:eastAsia="宋体" w:cs="Segoe UI"/>
          <w:b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</w:p>
    <w:p w14:paraId="2CE986B5">
      <w:pPr>
        <w:pStyle w:val="30"/>
        <w:keepNext w:val="0"/>
        <w:keepLines w:val="0"/>
        <w:widowControl/>
        <w:suppressLineNumbers w:val="0"/>
        <w:spacing w:before="0" w:beforeAutospacing="0" w:after="80" w:afterAutospacing="0" w:line="360" w:lineRule="auto"/>
        <w:ind w:left="0" w:right="0" w:firstLine="482"/>
        <w:jc w:val="both"/>
      </w:pP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电话：010-88301834、010-80990696</w: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"https://mp.weixin.qq.com/s/JLcK1s2gENWa2y9FCp9Tbw" \t "https://chat.deepseek.com/a/chat/s/_blank" </w:instrTex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</w:p>
    <w:p w14:paraId="386F2289">
      <w:pPr>
        <w:pStyle w:val="30"/>
        <w:keepNext w:val="0"/>
        <w:keepLines w:val="0"/>
        <w:widowControl/>
        <w:suppressLineNumbers w:val="0"/>
        <w:spacing w:before="120" w:beforeAutospacing="0" w:after="60" w:afterAutospacing="0" w:line="360" w:lineRule="auto"/>
        <w:ind w:left="0" w:right="0" w:firstLine="0"/>
        <w:jc w:val="left"/>
      </w:pPr>
      <w:r>
        <w:rPr>
          <w:rFonts w:hint="default" w:ascii="Times New Roman" w:hAnsi="Times New Roman" w:eastAsia="宋体" w:cs="Segoe UI"/>
          <w:b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Email：zhaosh@cam.com.cn</w:t>
      </w:r>
    </w:p>
    <w:p w14:paraId="1256F4E3">
      <w:pPr>
        <w:keepNext w:val="0"/>
        <w:keepLines w:val="0"/>
        <w:widowControl/>
        <w:numPr>
          <w:ilvl w:val="0"/>
          <w:numId w:val="7"/>
        </w:numPr>
        <w:suppressLineNumbers w:val="0"/>
        <w:spacing w:before="90" w:beforeAutospacing="0" w:after="0" w:afterAutospacing="1"/>
        <w:ind w:left="0" w:hanging="360"/>
      </w:pPr>
    </w:p>
    <w:sectPr>
      <w:pgSz w:w="12240" w:h="15840"/>
      <w:pgMar w:top="1440" w:right="1803" w:bottom="1440" w:left="1803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FE1D2E"/>
    <w:multiLevelType w:val="multilevel"/>
    <w:tmpl w:val="86FE1D2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57E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uiPriority w:val="1"/>
  </w:style>
  <w:style w:type="table" w:default="1" w:styleId="3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9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8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6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7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Normal (Web)"/>
    <w:basedOn w:val="1"/>
    <w:semiHidden/>
    <w:unhideWhenUsed/>
    <w:uiPriority w:val="99"/>
    <w:rPr>
      <w:sz w:val="24"/>
    </w:rPr>
  </w:style>
  <w:style w:type="paragraph" w:styleId="31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styleId="136">
    <w:name w:val="Hyperlink"/>
    <w:basedOn w:val="133"/>
    <w:semiHidden/>
    <w:unhideWhenUsed/>
    <w:uiPriority w:val="99"/>
    <w:rPr>
      <w:color w:val="0000FF"/>
      <w:u w:val="single"/>
    </w:rPr>
  </w:style>
  <w:style w:type="character" w:customStyle="1" w:styleId="137">
    <w:name w:val="Header Char"/>
    <w:basedOn w:val="133"/>
    <w:link w:val="25"/>
    <w:uiPriority w:val="99"/>
  </w:style>
  <w:style w:type="character" w:customStyle="1" w:styleId="138">
    <w:name w:val="Footer Char"/>
    <w:basedOn w:val="133"/>
    <w:link w:val="24"/>
    <w:uiPriority w:val="99"/>
  </w:style>
  <w:style w:type="paragraph" w:styleId="1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0">
    <w:name w:val="Heading 1 Char"/>
    <w:basedOn w:val="133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1">
    <w:name w:val="Heading 2 Char"/>
    <w:basedOn w:val="133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2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3">
    <w:name w:val="Title Char"/>
    <w:basedOn w:val="133"/>
    <w:link w:val="32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4">
    <w:name w:val="Subtitle Char"/>
    <w:basedOn w:val="133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5">
    <w:name w:val="List Paragraph"/>
    <w:basedOn w:val="1"/>
    <w:qFormat/>
    <w:uiPriority w:val="34"/>
    <w:pPr>
      <w:ind w:left="720"/>
      <w:contextualSpacing/>
    </w:pPr>
  </w:style>
  <w:style w:type="character" w:customStyle="1" w:styleId="146">
    <w:name w:val="Body Text Char"/>
    <w:basedOn w:val="133"/>
    <w:link w:val="19"/>
    <w:uiPriority w:val="99"/>
  </w:style>
  <w:style w:type="character" w:customStyle="1" w:styleId="147">
    <w:name w:val="Body Text 2 Char"/>
    <w:basedOn w:val="133"/>
    <w:link w:val="28"/>
    <w:uiPriority w:val="99"/>
  </w:style>
  <w:style w:type="character" w:customStyle="1" w:styleId="148">
    <w:name w:val="Body Text 3 Char"/>
    <w:basedOn w:val="133"/>
    <w:link w:val="17"/>
    <w:uiPriority w:val="99"/>
    <w:rPr>
      <w:sz w:val="16"/>
      <w:szCs w:val="16"/>
    </w:rPr>
  </w:style>
  <w:style w:type="character" w:customStyle="1" w:styleId="149">
    <w:name w:val="Macro Text Char"/>
    <w:basedOn w:val="133"/>
    <w:link w:val="2"/>
    <w:uiPriority w:val="99"/>
    <w:rPr>
      <w:rFonts w:ascii="Courier" w:hAnsi="Courier"/>
      <w:sz w:val="20"/>
      <w:szCs w:val="20"/>
    </w:rPr>
  </w:style>
  <w:style w:type="paragraph" w:styleId="150">
    <w:name w:val="Quote"/>
    <w:basedOn w:val="1"/>
    <w:next w:val="1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Quote Char"/>
    <w:basedOn w:val="133"/>
    <w:link w:val="150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Heading 4 Char"/>
    <w:basedOn w:val="133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3">
    <w:name w:val="Heading 5 Char"/>
    <w:basedOn w:val="133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4">
    <w:name w:val="Heading 6 Char"/>
    <w:basedOn w:val="133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5">
    <w:name w:val="Heading 7 Char"/>
    <w:basedOn w:val="133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6">
    <w:name w:val="Heading 8 Char"/>
    <w:basedOn w:val="133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7">
    <w:name w:val="Heading 9 Char"/>
    <w:basedOn w:val="133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8">
    <w:name w:val="Intense Quote"/>
    <w:basedOn w:val="1"/>
    <w:next w:val="1"/>
    <w:link w:val="1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Intense Quote Char"/>
    <w:basedOn w:val="133"/>
    <w:link w:val="158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1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3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4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5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1984</Words>
  <Characters>13682</Characters>
  <Lines>0</Lines>
  <Paragraphs>0</Paragraphs>
  <TotalTime>2</TotalTime>
  <ScaleCrop>false</ScaleCrop>
  <LinksUpToDate>false</LinksUpToDate>
  <CharactersWithSpaces>15141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ifnevers</cp:lastModifiedBy>
  <dcterms:modified xsi:type="dcterms:W3CDTF">2026-09-08T04:18:01Z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eyJoZGlkIjoiMGI5ZDAyNTEwNmNhNmMyODJlOGE2ODgzZTAyYjYzMjciLCJ1c2VySWQiOiIzNzI2MDc0NTgifQ==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30BF3FDCB27E460D832240FCFEC1C187_12</vt:lpwstr>
  </property>
</Properties>
</file>