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EEA22"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关于举办中国机械总院2026年优秀大学生夏令营的通知</w:t>
      </w:r>
    </w:p>
    <w:p w14:paraId="4A360596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时间：2026-06-18</w:t>
      </w:r>
    </w:p>
    <w:p w14:paraId="7E22B3ED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科学研究总院集团有限公司（以下简称“中国机械总院”）是国务院国资委直接监管的公益类央企集团，是我国唯一从事装备制造业基础共性研究的中央企业，立足教育、科技、人才一体化发展，全面推动装备制造领域科技创新。为促进更多优秀学子了解中国机械总院历史文化、重大科研平台、育人理念、培养特色、专业就业等情况，加强研究生招生宣传，中国机械总院定于2026年7月举办全国优秀大学生夏令营。</w:t>
      </w:r>
    </w:p>
    <w:p w14:paraId="6B1EF5F2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一、硬核实力，国家级科研平台等你探访</w:t>
      </w:r>
    </w:p>
    <w:p w14:paraId="52AB4B4E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始建于1956年，70年来坚持“以提升中国装备制造水平为己任”使命，一直致力于我国装备制造业制造技术（基础共性技术）的研究开发与推广服务，经过几代人的不断创新和努力开拓，集聚了我国装备制造业制造技术（基础共性技术）研究开发最大的团队，多专业最综合的技术力量，形成了强大的技术优势和市场竞争力。集团目前拥有正式员工7000余名，其中科研人员占比70%以上，是我国装备制造业制造技术研究体系最完整、规模最大的开发研究团队。</w:t>
      </w:r>
    </w:p>
    <w:p w14:paraId="091090C2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拥有1个国家创新中心、4个全国重点实验室、4个国家工程研究中心、23个行业和省部级创新平台，拥有3个国际合作基地，承担4个国际标委会、29个国家标委会与100余个专业/行业学会协会秘书处，承办科技期刊21种，累计取得各类科研成果7000余项，广泛应用于国民经济和国防安全各重要领域，有力支撑了我国工业建设和现代制造业发展，是我国创新体系重要的组成部分。</w:t>
      </w:r>
    </w:p>
    <w:p w14:paraId="7D7F100D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我们热忱欢迎有志于投身装备制造业、心怀科技报国理想的优秀学子踊跃报名。在这里，你将不仅看到中国制造的现在，更将参与中国创造的未来，与大国重器同行，与时代使命共振！</w:t>
      </w:r>
    </w:p>
    <w:p w14:paraId="3EEFA38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二、大师云集，顶尖导师团队为你领航</w:t>
      </w:r>
    </w:p>
    <w:p w14:paraId="509A7B1F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机械总院是首批学位授予单位和博士后科研工作站资格单位，也是首批工程硕博士培养改革试点单位。现有在职研究生导师225人，其中博士生导师72人，硕士生导师153人，累计产生中国科学院和中国工程院院士5位、享受国务院政府特殊津贴专家316位、国家有突出贡献的中青年科学技术专家14位、“百千万人才工程”国家级人选9位、科技创新领军人才4位、国家杰出青年科学基金获奖者1位、全国创新争先奖获得者2位、全国杰出工程师奖获得者6位、国家卓越工程师团队1个，师资力量雄厚。</w:t>
      </w:r>
    </w:p>
    <w:p w14:paraId="2E4DA597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总院建设有1个博士学术学位授权点、1个硕士一级学科学术学位授权点、1个硕士专业学位授权点、22个硕士二级学科学术学位授权点，以及10个博士后科研工作站：“机械设计及理论”博士学术学位授权点，“材料科学与工程（一级学科）、机械制造及其自动化、机械设计及理论、智能制造工程、绿色制造工程、激光制造科学与工程、先进材料与成形、材料表面改性科学与技术、质量技术与标准化、固体力学、工程力学、材料学、材料加工工程、测试计量技术及仪器、控制理论与控制工程、计算机应用技术”硕士学术学位授权点，以及“机械（专业领域）”硕士专业学位授权点。此外，机械总院还跟北京大学、北京理工大学、吉林大学、湖南大学、北京科技大学等重点高校开展了联合培养博士研究生项目。</w:t>
      </w:r>
    </w:p>
    <w:p w14:paraId="5AE0016C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三、精彩活动，沉浸式体验科研魅力</w:t>
      </w:r>
    </w:p>
    <w:p w14:paraId="1FA21AFB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1.专家报告：聆听院内权威专家学术报告，了解装备制造领域前沿动态；</w:t>
      </w:r>
    </w:p>
    <w:p w14:paraId="2FFE30D1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参观访问：走进国家轻量化材料成形技术及装备创新中心、先进成形技术与装备全国重点实验室、制造业自动化国家工程研究中心、精密成形国家工程研究中心等国家级科研平台，参观北京机械工业自动化研究所、北京机电研究所、雁栖湖基础制造技术研究院、北京机科国创轻量化科学研究院等科研院所，零距离感受“国之重器”的研发环境。</w:t>
      </w:r>
    </w:p>
    <w:p w14:paraId="15EF46B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3.座谈交流：与各单位导师、学长学姐面对面畅谈，深入了解研究生培养特色、科研方向与职业发展前景。</w:t>
      </w:r>
    </w:p>
    <w:p w14:paraId="7E9F51ED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4.团建拓展：结识来自全国的优秀学子，在交流碰撞中拓宽视野。</w:t>
      </w:r>
    </w:p>
    <w:p w14:paraId="31180261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四、招募计划与时间、地点</w:t>
      </w:r>
    </w:p>
    <w:p w14:paraId="1A4A7A1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1.招募营员：约40名全日制2027届相关专业本科毕业生；</w:t>
      </w:r>
    </w:p>
    <w:p w14:paraId="074D9C55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2.招生专业：机械类、材料类、智能制造、计算机、控制工程或符合我院招生简章专业要求均可（2026年招生简章链接：https://yjsjy.cam.com.cn/YJSY/contents/1866/1601.html）。</w:t>
      </w:r>
    </w:p>
    <w:p w14:paraId="7F2658D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3.时间、地点：2026年7月29日—31日，北京市</w:t>
      </w:r>
    </w:p>
    <w:p w14:paraId="47A633D1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五、申请资格</w:t>
      </w:r>
    </w:p>
    <w:p w14:paraId="1F36AC6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1.具有中华人民共和国国籍，热爱祖国、拥护中国共产党领导、品德良好、身心健康，在校期间无违纪行为、未受过处分；</w:t>
      </w:r>
    </w:p>
    <w:p w14:paraId="6BDBABC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2.学习成绩优秀，具有良好的专业基础，有浓厚的科研兴趣和较强的创新意识，英语水平优秀；</w:t>
      </w:r>
    </w:p>
    <w:p w14:paraId="6562931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3.有意向在机械科学研究总院及下属独立招生单位攻读研究生者，或有意向进入工程硕博士培养专项计划者优先；</w:t>
      </w:r>
    </w:p>
    <w:p w14:paraId="61A4CE99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4.预计具有推荐免试攻读研究生资格者优先；有突出成果、论文或专业特长者，或在全国重大竞赛中获奖者优先。</w:t>
      </w:r>
    </w:p>
    <w:p w14:paraId="441A5AD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六、申请程序</w:t>
      </w:r>
    </w:p>
    <w:p w14:paraId="42049299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（一）报名</w:t>
      </w:r>
    </w:p>
    <w:p w14:paraId="0DEED7D5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资格的同学将申请材料1-7的顺序扫描整理合并为一个PDF文件，同时填写夏令营汇总表（excel电子版，附件2），发送到电子邮箱camzhaosh@163.com，邮件主题：2026夏令营申请+姓名+本科在读学校+专业，邮箱报名截止日期：2026年7月15日中午12:00，未按要求提交报名材料者，报名不予受理。</w:t>
      </w:r>
    </w:p>
    <w:p w14:paraId="035019AA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申请材料扫描件整理顺序：</w:t>
      </w:r>
    </w:p>
    <w:p w14:paraId="4AB9AC40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1.中国机械总院2026年优秀大学生夏令营报名表（附件1）（需本人签字、院系推荐意见或教务部门盖章）；</w:t>
      </w:r>
    </w:p>
    <w:p w14:paraId="43EBF4C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2.本科前两年半成绩单（需加盖学校教务部门或院系公章）；</w:t>
      </w:r>
    </w:p>
    <w:p w14:paraId="133D5013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3.身份证、学生证；</w:t>
      </w:r>
    </w:p>
    <w:p w14:paraId="23C9192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4.外语等级证书或其他体现外语水平的证明；</w:t>
      </w:r>
    </w:p>
    <w:p w14:paraId="1D5E318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5.获奖证书；</w:t>
      </w:r>
    </w:p>
    <w:p w14:paraId="20899A2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6.其他附件材料，包括参与科研项目证明、学术论文等（较厚的出版物等可只提供封面）；</w:t>
      </w:r>
    </w:p>
    <w:p w14:paraId="6CD96073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7.夏令营汇总表（附件2）。</w:t>
      </w:r>
    </w:p>
    <w:p w14:paraId="1A0567F3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（二）材料审核</w:t>
      </w:r>
    </w:p>
    <w:p w14:paraId="761B0726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报名材料和参训资格审核由研究生院负责，审核工作将于7月18日结束。参训营员名单将邮件通知各位营员。</w:t>
      </w:r>
    </w:p>
    <w:p w14:paraId="3CE81B19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（三）组织实施</w:t>
      </w:r>
    </w:p>
    <w:p w14:paraId="4FEDB54E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本次夏令营活动采取线下方式进行，具体日程安排待进一步通知。</w:t>
      </w:r>
    </w:p>
    <w:p w14:paraId="27C4721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七、有关说明</w:t>
      </w:r>
    </w:p>
    <w:p w14:paraId="1D24E82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1.本次夏令营为营员提供统一免费食宿；</w:t>
      </w:r>
    </w:p>
    <w:p w14:paraId="40C183F2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2.申请者的申请材料务必真实，如有不实，将取消其营员资格；</w:t>
      </w:r>
    </w:p>
    <w:p w14:paraId="06C2284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3.营员必须遵守我院相关规定，在参加夏令营活动中服从统一安排，保障自身安全；</w:t>
      </w:r>
    </w:p>
    <w:p w14:paraId="101351B4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4.营员报到后须全程参加夏令营活动，擅自离营者，将不提供相关资助；</w:t>
      </w:r>
    </w:p>
    <w:p w14:paraId="6B6E704E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5.营员报到时，机械科学研究总院与营员签署《夏令营活动安全协议》。开营后要求营员全程参加夏令营活动，并严格遵守相关安全管理规定。</w:t>
      </w:r>
    </w:p>
    <w:p w14:paraId="7E42252A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 w14:paraId="1A78FBB3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联系人：李老师，孙老师</w:t>
      </w:r>
    </w:p>
    <w:p w14:paraId="5E49A748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联系电话：010-88301834，010-80990698</w:t>
      </w:r>
    </w:p>
    <w:p w14:paraId="79C56358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电子邮箱：camzhaosh@163.com</w:t>
      </w:r>
    </w:p>
    <w:p w14:paraId="0E3F5251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更多详细信息，请关注机械科学研究总院学位与研究生教育网站 （网址：https://yjsjy.cam.com.cn/YJSY)，或“机械总院研究生”微信公众号相关通知。</w:t>
      </w:r>
    </w:p>
    <w:p w14:paraId="521A02F3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附件1.夏令营报名表.doc</w:t>
      </w:r>
    </w:p>
    <w:p w14:paraId="3A1638B8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附件2.夏令营汇总表.xls</w:t>
      </w:r>
      <w:bookmarkStart w:id="0" w:name="_GoBack"/>
      <w:bookmarkEnd w:id="0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36B446E"/>
    <w:rsid w:val="6A50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1852</Words>
  <Characters>2062</Characters>
  <Lines>0</Lines>
  <Paragraphs>0</Paragraphs>
  <TotalTime>0</TotalTime>
  <ScaleCrop>false</ScaleCrop>
  <LinksUpToDate>false</LinksUpToDate>
  <CharactersWithSpaces>2066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2026-09-08T04:12:05Z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FDF4184C66204AE58AD8183746014F97_12</vt:lpwstr>
  </property>
</Properties>
</file>