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FD05A">
      <w:pPr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空军军医大学2026年直接选拔招录推荐免试入伍攻读硕士研究生工作的通知</w:t>
      </w:r>
    </w:p>
    <w:p w14:paraId="5E5ADB32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发布日期：2025年07月22日</w:t>
      </w:r>
    </w:p>
    <w:p w14:paraId="7B577C69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名单人数：计划招收推荐免试入伍攻读硕士研究生5人，各专业招生数量根据实际报名和复试情况确定。</w:t>
      </w:r>
    </w:p>
    <w:p w14:paraId="143F8654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涵盖专业：招生专业目录见附件1，具体专业未在正文中列出。</w:t>
      </w:r>
    </w:p>
    <w:p w14:paraId="4FD5E5F4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排名/评分方式：复试选拔由学校统一组织，主要对考生思想政治素质和道德品质、学业情况、科研素养、身心健康等方面进行综合考查；根据复试选拔、体格检查和政治考核等情况确定拟录取名单。</w:t>
      </w:r>
    </w:p>
    <w:p w14:paraId="58F0B310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公示期：被录取的推免生须按相关规定接受录取信息的公开公示，具体公示时间未在正文中说明。</w:t>
      </w:r>
    </w:p>
    <w:p w14:paraId="32E69019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招录对象为符合军队直接选拔招录军官条件，“双一流”建设高校及建设学科的理学、工学和医学门类应届本科毕业生，并具有推荐免试资格；预报名时间为即日起至2025年7月28日18:00；未达到入伍要求但符合无军籍地方研究生推免录取条件的考生，可申请录取为无军籍地方研究生；入学待遇包括授予空军专业技术少尉军衔、学费生活费由军队承担等；联系方式：联系人张老师、陈老师，联系电话029-84712526，电子邮箱yjsyzsc@163.com。</w:t>
      </w:r>
    </w:p>
    <w:p w14:paraId="35A47350">
      <w:pPr>
        <w:pStyle w:val="4"/>
        <w:spacing w:line="360" w:lineRule="auto" w:before="160" w:after="80"/>
        <w:ind w:firstLine="0"/>
        <w:jc w:val="left"/>
      </w:pPr>
      <w:bookmarkStart w:id="0" w:name="_GoBack"/>
      <w:bookmarkEnd w:id="0"/>
      <w:r>
        <w:rPr>
          <w:rFonts w:ascii="Times New Roman" w:hAnsi="Times New Roman" w:eastAsia="宋体"/>
          <w:b/>
          <w:sz w:val="28"/>
        </w:rPr>
        <w:t>一、招录对象</w:t>
      </w:r>
    </w:p>
    <w:p w14:paraId="1E1C7CB7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符合军队直接选拔招录军官条件，“双一流”建设高校及建设学科的理学、工学和医学门类应届本科毕业生，并具有推荐免试资格。</w:t>
      </w:r>
    </w:p>
    <w:p w14:paraId="7F681B24">
      <w:pPr>
        <w:pStyle w:val="4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二、招生学科</w:t>
      </w:r>
    </w:p>
    <w:p w14:paraId="1AB4EA6E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2026年计划招收推荐免试入伍攻读硕士研究生5人，招生专业目录见附件1。</w:t>
      </w:r>
    </w:p>
    <w:p w14:paraId="5CDBC698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最终各专业招生数量根据实际报名和复试情况确定。</w:t>
      </w:r>
    </w:p>
    <w:p w14:paraId="2A3F5CA5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录取后按照军队应届硕士研究生进行全日制培养。</w:t>
      </w:r>
    </w:p>
    <w:p w14:paraId="6500DEAF">
      <w:pPr>
        <w:pStyle w:val="4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三、招录程序</w:t>
      </w:r>
    </w:p>
    <w:p w14:paraId="6B8B212B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（一）报名</w:t>
      </w:r>
    </w:p>
    <w:p w14:paraId="2FD93D2D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预报名时间：即日起至2025年7月28日18:00，考生可扫描文末二维码进行预报名。</w:t>
      </w:r>
    </w:p>
    <w:p w14:paraId="1F095F27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填写《空军军医大学2026年招收推荐免试入伍攻读硕士研究生申请表》（附件2），打印手写签名后扫描/拍照连同word版以附件形式发送至邮箱yjsyzsc@163.com，邮件主题为“姓名+推荐免试入伍攻读硕士研究生申请”。</w:t>
      </w:r>
    </w:p>
    <w:p w14:paraId="0B1AAA67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需一并提交材料：（1）学生证照片或扫描件；（2）有效居民身份证正反面照片或扫描件；（3）学籍在线验证报告（学信网申请）。</w:t>
      </w:r>
    </w:p>
    <w:p w14:paraId="4E2C5345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正式报名：完成预报名后，参加体格检查和政治考核；在获得所在高校推免资格后，于国家规定时间内登录教育部研究生报名平台填报志愿正式报名，具体时间另行通知。</w:t>
      </w:r>
    </w:p>
    <w:p w14:paraId="6C20CD3C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暂未明确获得推免资格但有望获得者可参加预报名，预报名不影响推免生后期自主报考。</w:t>
      </w:r>
    </w:p>
    <w:p w14:paraId="37101C68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（二）体格检查和政治考核</w:t>
      </w:r>
    </w:p>
    <w:p w14:paraId="4C1DEE2D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由考生就读高校所在省级征兵办公室开展，预计9月初反馈结果。</w:t>
      </w:r>
    </w:p>
    <w:p w14:paraId="19EFA571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考生如未达到入伍要求，不影响推免至其他高校；符合无军籍地方研究生录取条件的，可申请录取为无军籍地方研究生。</w:t>
      </w:r>
    </w:p>
    <w:p w14:paraId="6CEA1EEB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（三）复试</w:t>
      </w:r>
    </w:p>
    <w:p w14:paraId="2D854E69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复试由学校统一组织，时间、地点及有关要求另行通知。</w:t>
      </w:r>
    </w:p>
    <w:p w14:paraId="0A741E17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复试主要考查思想政治素质和道德品质、学业情况、科研素养、身心健康等方面。</w:t>
      </w:r>
    </w:p>
    <w:p w14:paraId="4A025E0E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（四）录取</w:t>
      </w:r>
    </w:p>
    <w:p w14:paraId="2D1EC2C5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根据复试选拔、体格检查和政治考核等情况确定拟录取名单，待上级主管部门批复后办理入伍手续、授予军衔、确定待遇级别等。</w:t>
      </w:r>
    </w:p>
    <w:p w14:paraId="605FE882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（五）入学待遇</w:t>
      </w:r>
    </w:p>
    <w:p w14:paraId="406D3FEB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入学复查复检合格后即办理参军入伍手续，授予空军专业技术少尉军衔。</w:t>
      </w:r>
    </w:p>
    <w:p w14:paraId="41AA4D0F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学费、生活费等由军队承担，每月按级别发放工资，享受军官身份待遇，包括免费医疗、带薪休假、住房补助等；符合条件的每月发放父母赡养费。</w:t>
      </w:r>
    </w:p>
    <w:p w14:paraId="434995BE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毕业后可继续攻读博士学位，或分配到部队、院校、医院和科研机构工作。</w:t>
      </w:r>
    </w:p>
    <w:p w14:paraId="033233EB">
      <w:pPr>
        <w:pStyle w:val="4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四、其他事项</w:t>
      </w:r>
    </w:p>
    <w:p w14:paraId="41DD8427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被录取的推免生须按规定接受录取信息的公开公示。</w:t>
      </w:r>
    </w:p>
    <w:p w14:paraId="7CB70F20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有关招生政策以上级主管机关最新通知为准，如有变化另行通知。</w:t>
      </w:r>
    </w:p>
    <w:p w14:paraId="0234FA54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考生可加入QQ群763210169获取招生咨询服务及最新招生信息。</w:t>
      </w:r>
    </w:p>
    <w:p w14:paraId="596A3B20">
      <w:pPr>
        <w:pStyle w:val="4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 w14:paraId="6FFDC807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学校名称：空军军医大学</w:t>
      </w:r>
    </w:p>
    <w:p w14:paraId="01672E2C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学校代码：91030</w:t>
      </w:r>
    </w:p>
    <w:p w14:paraId="305679C8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通信地址：西安市新城区长乐西路169号（邮编710032）</w:t>
      </w:r>
    </w:p>
    <w:p w14:paraId="19DBCDE0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联系单位：研究生院招生培养处</w:t>
      </w:r>
    </w:p>
    <w:p w14:paraId="69664C05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联系人：张老师、陈老师</w:t>
      </w:r>
    </w:p>
    <w:p w14:paraId="627E174A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6. 联系电话：029-84712526</w:t>
      </w:r>
    </w:p>
    <w:p w14:paraId="6C386AF6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7. 电子邮箱：yjsyzsc@163.com</w:t>
      </w:r>
    </w:p>
    <w:p w14:paraId="3EAFB291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8. 预报名可通过扫描文末二维码进行。</w:t>
      </w:r>
    </w:p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236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1517</Words>
  <Characters>1681</Characters>
  <Lines>0</Lines>
  <Paragraphs>0</Paragraphs>
  <TotalTime>0</TotalTime>
  <ScaleCrop>false</ScaleCrop>
  <LinksUpToDate>false</LinksUpToDate>
  <CharactersWithSpaces>1714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ifnevers</cp:lastModifiedBy>
  <dcterms:modified xsi:type="dcterms:W3CDTF">2026-09-08T06:17:17Z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eyJoZGlkIjoiMGI5ZDAyNTEwNmNhNmMyODJlOGE2ODgzZTAyYjYzMjciLCJ1c2VySWQiOiIzNzI2MDc0NTgifQ==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43F5D431F20447E99873A4C1DDFA2419_12</vt:lpwstr>
  </property>
</Properties>
</file>