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FFAB862">
      <w:pPr>
        <w:spacing w:before="0" w:after="240" w:line="360" w:lineRule="auto"/>
        <w:jc w:val="center"/>
      </w:pPr>
      <w:r>
        <w:rPr>
          <w:rFonts w:ascii="Times New Roman" w:hAnsi="Times New Roman" w:eastAsia="宋体"/>
          <w:b/>
          <w:sz w:val="32"/>
        </w:rPr>
        <w:t>关于2025年推荐优秀应届本科毕业生免试攻读硕士学位研究生拟推荐名单公示</w:t>
      </w:r>
    </w:p>
    <w:p w14:paraId="06609A40">
      <w:pPr>
        <w:spacing w:after="80" w:line="360" w:lineRule="auto"/>
        <w:ind w:firstLine="482"/>
        <w:jc w:val="both"/>
      </w:pPr>
      <w:r>
        <w:rPr>
          <w:rFonts w:ascii="Times New Roman" w:hAnsi="Times New Roman" w:eastAsia="宋体"/>
          <w:b w:val="0"/>
          <w:sz w:val="24"/>
        </w:rPr>
        <w:t>根据教育部、省教育厅2025年推荐优秀应届本科毕业生免试攻读硕士学位研究生（以下简称推免）相关工作通知、《西南林业大学推荐优秀应届本科毕业生免试攻读硕士学位研究生工作实施办法》及各学院的推免细则，经过学生个人申请、学院审核遴选、校推免工作领导小组审定，我校现已完成推荐程序，拟推荐刘玥含等共127名本科生获得推免资格。现将名单公示如下，公示期到2024年9月21日17：00为止。公示期间，学生如有异议，可逐级联系学院、教务处、纪检监察处进行申诉或举报。</w:t>
      </w:r>
    </w:p>
    <w:p w14:paraId="4988E559">
      <w:pPr>
        <w:spacing w:after="80" w:line="360" w:lineRule="auto"/>
        <w:ind w:firstLine="482"/>
        <w:jc w:val="both"/>
      </w:pPr>
      <w:r>
        <w:rPr>
          <w:rFonts w:ascii="Times New Roman" w:hAnsi="Times New Roman" w:eastAsia="宋体"/>
          <w:b w:val="0"/>
          <w:sz w:val="24"/>
        </w:rPr>
        <w:t>发布日期：2024年9月15日</w:t>
      </w:r>
    </w:p>
    <w:p w14:paraId="465714CD">
      <w:pPr>
        <w:spacing w:after="80" w:line="360" w:lineRule="auto"/>
        <w:ind w:firstLine="482"/>
        <w:jc w:val="both"/>
      </w:pPr>
      <w:r>
        <w:rPr>
          <w:rFonts w:ascii="Times New Roman" w:hAnsi="Times New Roman" w:eastAsia="宋体"/>
          <w:b w:val="0"/>
          <w:sz w:val="24"/>
        </w:rPr>
        <w:t>教务处（课程中心）</w:t>
      </w:r>
    </w:p>
    <w:p w14:paraId="5865A589">
      <w:pPr>
        <w:spacing w:after="80" w:line="360" w:lineRule="auto"/>
        <w:ind w:firstLine="482"/>
        <w:jc w:val="both"/>
      </w:pPr>
      <w:r>
        <w:rPr>
          <w:rFonts w:ascii="Times New Roman" w:hAnsi="Times New Roman" w:eastAsia="宋体"/>
          <w:b w:val="0"/>
          <w:sz w:val="24"/>
        </w:rPr>
        <w:t>2024年9月15日</w:t>
      </w:r>
    </w:p>
    <w:p w14:paraId="580A5B75">
      <w:pPr>
        <w:spacing w:after="80" w:line="360" w:lineRule="auto"/>
        <w:ind w:firstLine="482"/>
        <w:jc w:val="both"/>
      </w:pPr>
      <w:r>
        <w:rPr>
          <w:rFonts w:ascii="Times New Roman" w:hAnsi="Times New Roman" w:eastAsia="宋体"/>
          <w:b w:val="0"/>
          <w:sz w:val="24"/>
        </w:rPr>
        <w:t>西南林业大学2025年推荐优秀应届本科毕业生免试攻读研究生公示汇总表</w:t>
      </w:r>
    </w:p>
    <w:tbl>
      <w:tblPr>
        <w:tblStyle w:val="33"/>
        <w:tblW w:w="14759" w:type="dxa"/>
        <w:jc w:val="center"/>
        <w:tblBorders>
          <w:top w:val="none" w:color="auto" w:sz="4" w:space="0"/>
          <w:left w:val="none" w:color="auto" w:sz="4" w:space="0"/>
          <w:bottom w:val="none" w:color="auto" w:sz="4" w:space="0"/>
          <w:right w:val="none" w:color="auto" w:sz="4" w:space="0"/>
          <w:insideH w:val="none" w:color="auto" w:sz="4" w:space="0"/>
          <w:insideV w:val="none" w:color="auto" w:sz="4" w:space="0"/>
        </w:tblBorders>
        <w:tblLayout w:type="autofit"/>
        <w:tblCellMar>
          <w:top w:w="0" w:type="dxa"/>
          <w:left w:w="108" w:type="dxa"/>
          <w:bottom w:w="0" w:type="dxa"/>
          <w:right w:w="108" w:type="dxa"/>
        </w:tblCellMar>
      </w:tblPr>
      <w:tblGrid>
        <w:gridCol w:w="459"/>
        <w:gridCol w:w="2078"/>
        <w:gridCol w:w="1086"/>
        <w:gridCol w:w="493"/>
        <w:gridCol w:w="1375"/>
        <w:gridCol w:w="797"/>
        <w:gridCol w:w="1033"/>
        <w:gridCol w:w="863"/>
        <w:gridCol w:w="863"/>
        <w:gridCol w:w="1033"/>
        <w:gridCol w:w="1003"/>
        <w:gridCol w:w="876"/>
        <w:gridCol w:w="1086"/>
        <w:gridCol w:w="1086"/>
        <w:gridCol w:w="628"/>
      </w:tblGrid>
      <w:tr w14:paraId="2331E088">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tblHeader/>
          <w:jc w:val="center"/>
        </w:trPr>
        <w:tc>
          <w:tcPr>
            <w:tcW w:w="0" w:type="auto"/>
            <w:tcBorders>
              <w:top w:val="single" w:color="4F81BD" w:themeColor="accent1" w:sz="6" w:space="0"/>
              <w:left w:val="single" w:color="4F81BD" w:themeColor="accent1" w:sz="6" w:space="0"/>
              <w:bottom w:val="single" w:color="4F81BD" w:themeColor="accent1" w:sz="6" w:space="0"/>
              <w:right w:val="single" w:color="B8CCE4" w:themeColor="accent1" w:themeTint="66" w:sz="6" w:space="0"/>
            </w:tcBorders>
            <w:shd w:val="clear" w:color="auto" w:fill="4F81BD" w:themeFill="accent1"/>
            <w:noWrap w:val="0"/>
            <w:tcMar>
              <w:top w:w="-1" w:type="dxa"/>
              <w:left w:w="-1" w:type="dxa"/>
              <w:bottom w:w="-1" w:type="dxa"/>
              <w:right w:w="-1" w:type="dxa"/>
            </w:tcMar>
            <w:vAlign w:val="center"/>
          </w:tcPr>
          <w:p w14:paraId="220DF87A">
            <w:pPr>
              <w:keepNext/>
              <w:snapToGrid w:val="0"/>
              <w:spacing w:before="20" w:after="20" w:line="240" w:lineRule="auto"/>
              <w:ind w:left="0" w:leftChars="0" w:right="0" w:rightChars="0" w:firstLine="0" w:firstLineChars="0"/>
              <w:jc w:val="center"/>
              <w:rPr>
                <w:rFonts w:ascii="Times New Roman" w:eastAsia="宋体"/>
                <w:b/>
                <w:i w:val="0"/>
                <w:color w:val="FFFFFF"/>
                <w:sz w:val="21"/>
              </w:rPr>
            </w:pPr>
            <w:bookmarkStart w:id="0" w:name="_GoBack"/>
            <w:bookmarkEnd w:id="0"/>
            <w:r>
              <w:rPr>
                <w:rFonts w:ascii="Times New Roman" w:hAnsi="Times New Roman" w:eastAsia="宋体"/>
                <w:b/>
                <w:i w:val="0"/>
                <w:color w:val="FFFFFF"/>
                <w:sz w:val="21"/>
              </w:rPr>
              <w:t>序号</w:t>
            </w:r>
          </w:p>
        </w:tc>
        <w:tc>
          <w:tcPr>
            <w:tcW w:w="0" w:type="auto"/>
            <w:tcBorders>
              <w:top w:val="single" w:color="4F81BD" w:themeColor="accent1" w:sz="6" w:space="0"/>
              <w:left w:val="single" w:color="B8CCE4" w:themeColor="accent1" w:themeTint="66" w:sz="6" w:space="0"/>
              <w:bottom w:val="single" w:color="4F81BD" w:themeColor="accent1" w:sz="6" w:space="0"/>
              <w:right w:val="single" w:color="B8CCE4" w:themeColor="accent1" w:themeTint="66" w:sz="6" w:space="0"/>
            </w:tcBorders>
            <w:shd w:val="clear" w:color="auto" w:fill="4F81BD" w:themeFill="accent1"/>
            <w:noWrap w:val="0"/>
            <w:tcMar>
              <w:top w:w="-1" w:type="dxa"/>
              <w:left w:w="-1" w:type="dxa"/>
              <w:bottom w:w="-1" w:type="dxa"/>
              <w:right w:w="-1" w:type="dxa"/>
            </w:tcMar>
            <w:vAlign w:val="center"/>
          </w:tcPr>
          <w:p w14:paraId="1801CDE5">
            <w:pPr>
              <w:keepNext/>
              <w:snapToGrid w:val="0"/>
              <w:spacing w:before="20" w:after="20" w:line="240" w:lineRule="auto"/>
              <w:ind w:left="0" w:leftChars="0" w:right="0" w:rightChars="0" w:firstLine="0" w:firstLineChars="0"/>
              <w:jc w:val="center"/>
              <w:rPr>
                <w:rFonts w:ascii="Times New Roman" w:eastAsia="宋体"/>
                <w:b/>
                <w:i w:val="0"/>
                <w:color w:val="FFFFFF"/>
                <w:sz w:val="21"/>
              </w:rPr>
            </w:pPr>
            <w:r>
              <w:rPr>
                <w:rFonts w:ascii="Times New Roman" w:hAnsi="Times New Roman" w:eastAsia="宋体"/>
                <w:b/>
                <w:i w:val="0"/>
                <w:color w:val="FFFFFF"/>
                <w:sz w:val="21"/>
              </w:rPr>
              <w:t>院系所名称</w:t>
            </w:r>
          </w:p>
        </w:tc>
        <w:tc>
          <w:tcPr>
            <w:tcW w:w="0" w:type="auto"/>
            <w:tcBorders>
              <w:top w:val="single" w:color="4F81BD" w:themeColor="accent1" w:sz="6" w:space="0"/>
              <w:left w:val="single" w:color="B8CCE4" w:themeColor="accent1" w:themeTint="66" w:sz="6" w:space="0"/>
              <w:bottom w:val="single" w:color="4F81BD" w:themeColor="accent1" w:sz="6" w:space="0"/>
              <w:right w:val="single" w:color="B8CCE4" w:themeColor="accent1" w:themeTint="66" w:sz="6" w:space="0"/>
            </w:tcBorders>
            <w:shd w:val="clear" w:color="auto" w:fill="4F81BD" w:themeFill="accent1"/>
            <w:noWrap w:val="0"/>
            <w:tcMar>
              <w:top w:w="-1" w:type="dxa"/>
              <w:left w:w="-1" w:type="dxa"/>
              <w:bottom w:w="-1" w:type="dxa"/>
              <w:right w:w="-1" w:type="dxa"/>
            </w:tcMar>
            <w:vAlign w:val="center"/>
          </w:tcPr>
          <w:p w14:paraId="6341D601">
            <w:pPr>
              <w:keepNext/>
              <w:snapToGrid w:val="0"/>
              <w:spacing w:before="20" w:after="20" w:line="240" w:lineRule="auto"/>
              <w:ind w:left="0" w:leftChars="0" w:right="0" w:rightChars="0" w:firstLine="0" w:firstLineChars="0"/>
              <w:jc w:val="center"/>
              <w:rPr>
                <w:rFonts w:ascii="Times New Roman" w:eastAsia="宋体"/>
                <w:b/>
                <w:i w:val="0"/>
                <w:color w:val="FFFFFF"/>
                <w:sz w:val="21"/>
              </w:rPr>
            </w:pPr>
            <w:r>
              <w:rPr>
                <w:rFonts w:ascii="Times New Roman" w:hAnsi="Times New Roman" w:eastAsia="宋体"/>
                <w:b/>
                <w:i w:val="0"/>
                <w:color w:val="FFFFFF"/>
                <w:sz w:val="21"/>
              </w:rPr>
              <w:t>专业代码</w:t>
            </w:r>
          </w:p>
        </w:tc>
        <w:tc>
          <w:tcPr>
            <w:tcW w:w="0" w:type="auto"/>
            <w:tcBorders>
              <w:top w:val="single" w:color="4F81BD" w:themeColor="accent1" w:sz="6" w:space="0"/>
              <w:left w:val="single" w:color="B8CCE4" w:themeColor="accent1" w:themeTint="66" w:sz="6" w:space="0"/>
              <w:bottom w:val="single" w:color="4F81BD" w:themeColor="accent1" w:sz="6" w:space="0"/>
              <w:right w:val="single" w:color="B8CCE4" w:themeColor="accent1" w:themeTint="66" w:sz="6" w:space="0"/>
            </w:tcBorders>
            <w:shd w:val="clear" w:color="auto" w:fill="4F81BD" w:themeFill="accent1"/>
            <w:noWrap w:val="0"/>
            <w:tcMar>
              <w:top w:w="-1" w:type="dxa"/>
              <w:left w:w="-1" w:type="dxa"/>
              <w:bottom w:w="-1" w:type="dxa"/>
              <w:right w:w="-1" w:type="dxa"/>
            </w:tcMar>
            <w:vAlign w:val="center"/>
          </w:tcPr>
          <w:p w14:paraId="2B5FC6D0">
            <w:pPr>
              <w:keepNext/>
              <w:snapToGrid w:val="0"/>
              <w:spacing w:before="20" w:after="20" w:line="240" w:lineRule="auto"/>
              <w:ind w:left="0" w:leftChars="0" w:right="0" w:rightChars="0" w:firstLine="0" w:firstLineChars="0"/>
              <w:jc w:val="center"/>
              <w:rPr>
                <w:rFonts w:ascii="Times New Roman" w:eastAsia="宋体"/>
                <w:b/>
                <w:i w:val="0"/>
                <w:color w:val="FFFFFF"/>
                <w:sz w:val="21"/>
              </w:rPr>
            </w:pPr>
            <w:r>
              <w:rPr>
                <w:rFonts w:ascii="Times New Roman" w:hAnsi="Times New Roman" w:eastAsia="宋体"/>
                <w:b/>
                <w:i w:val="0"/>
                <w:color w:val="FFFFFF"/>
                <w:sz w:val="21"/>
              </w:rPr>
              <w:t>姓名</w:t>
            </w:r>
          </w:p>
        </w:tc>
        <w:tc>
          <w:tcPr>
            <w:tcW w:w="0" w:type="auto"/>
            <w:tcBorders>
              <w:top w:val="single" w:color="4F81BD" w:themeColor="accent1" w:sz="6" w:space="0"/>
              <w:left w:val="single" w:color="B8CCE4" w:themeColor="accent1" w:themeTint="66" w:sz="6" w:space="0"/>
              <w:bottom w:val="single" w:color="4F81BD" w:themeColor="accent1" w:sz="6" w:space="0"/>
              <w:right w:val="single" w:color="B8CCE4" w:themeColor="accent1" w:themeTint="66" w:sz="6" w:space="0"/>
            </w:tcBorders>
            <w:shd w:val="clear" w:color="auto" w:fill="4F81BD" w:themeFill="accent1"/>
            <w:noWrap w:val="0"/>
            <w:tcMar>
              <w:top w:w="-1" w:type="dxa"/>
              <w:left w:w="-1" w:type="dxa"/>
              <w:bottom w:w="-1" w:type="dxa"/>
              <w:right w:w="-1" w:type="dxa"/>
            </w:tcMar>
            <w:vAlign w:val="center"/>
          </w:tcPr>
          <w:p w14:paraId="4FCFA092">
            <w:pPr>
              <w:keepNext/>
              <w:snapToGrid w:val="0"/>
              <w:spacing w:before="20" w:after="20" w:line="240" w:lineRule="auto"/>
              <w:ind w:left="0" w:leftChars="0" w:right="0" w:rightChars="0" w:firstLine="0" w:firstLineChars="0"/>
              <w:jc w:val="center"/>
              <w:rPr>
                <w:rFonts w:ascii="Times New Roman" w:eastAsia="宋体"/>
                <w:b/>
                <w:i w:val="0"/>
                <w:color w:val="FFFFFF"/>
                <w:sz w:val="21"/>
              </w:rPr>
            </w:pPr>
            <w:r>
              <w:rPr>
                <w:rFonts w:ascii="Times New Roman" w:hAnsi="Times New Roman" w:eastAsia="宋体"/>
                <w:b/>
                <w:i w:val="0"/>
                <w:color w:val="FFFFFF"/>
                <w:sz w:val="21"/>
              </w:rPr>
              <w:t>学号</w:t>
            </w:r>
          </w:p>
        </w:tc>
        <w:tc>
          <w:tcPr>
            <w:tcW w:w="0" w:type="auto"/>
            <w:tcBorders>
              <w:top w:val="single" w:color="4F81BD" w:themeColor="accent1" w:sz="6" w:space="0"/>
              <w:left w:val="single" w:color="B8CCE4" w:themeColor="accent1" w:themeTint="66" w:sz="6" w:space="0"/>
              <w:bottom w:val="single" w:color="4F81BD" w:themeColor="accent1" w:sz="6" w:space="0"/>
              <w:right w:val="single" w:color="B8CCE4" w:themeColor="accent1" w:themeTint="66" w:sz="6" w:space="0"/>
            </w:tcBorders>
            <w:shd w:val="clear" w:color="auto" w:fill="4F81BD" w:themeFill="accent1"/>
            <w:noWrap w:val="0"/>
            <w:tcMar>
              <w:top w:w="-1" w:type="dxa"/>
              <w:left w:w="-1" w:type="dxa"/>
              <w:bottom w:w="-1" w:type="dxa"/>
              <w:right w:w="-1" w:type="dxa"/>
            </w:tcMar>
            <w:vAlign w:val="center"/>
          </w:tcPr>
          <w:p w14:paraId="47D8DBDD">
            <w:pPr>
              <w:keepNext/>
              <w:snapToGrid w:val="0"/>
              <w:spacing w:before="20" w:after="20" w:line="240" w:lineRule="auto"/>
              <w:ind w:left="0" w:leftChars="0" w:right="0" w:rightChars="0" w:firstLine="0" w:firstLineChars="0"/>
              <w:jc w:val="center"/>
              <w:rPr>
                <w:rFonts w:ascii="Times New Roman" w:eastAsia="宋体"/>
                <w:b/>
                <w:i w:val="0"/>
                <w:color w:val="FFFFFF"/>
                <w:sz w:val="21"/>
              </w:rPr>
            </w:pPr>
            <w:r>
              <w:rPr>
                <w:rFonts w:ascii="Times New Roman" w:hAnsi="Times New Roman" w:eastAsia="宋体"/>
                <w:b/>
                <w:i w:val="0"/>
                <w:color w:val="FFFFFF"/>
                <w:sz w:val="21"/>
              </w:rPr>
              <w:t>专业名称</w:t>
            </w:r>
          </w:p>
        </w:tc>
        <w:tc>
          <w:tcPr>
            <w:tcW w:w="0" w:type="auto"/>
            <w:tcBorders>
              <w:top w:val="single" w:color="4F81BD" w:themeColor="accent1" w:sz="6" w:space="0"/>
              <w:left w:val="single" w:color="B8CCE4" w:themeColor="accent1" w:themeTint="66" w:sz="6" w:space="0"/>
              <w:bottom w:val="single" w:color="4F81BD" w:themeColor="accent1" w:sz="6" w:space="0"/>
              <w:right w:val="single" w:color="B8CCE4" w:themeColor="accent1" w:themeTint="66" w:sz="6" w:space="0"/>
            </w:tcBorders>
            <w:shd w:val="clear" w:color="auto" w:fill="4F81BD" w:themeFill="accent1"/>
            <w:noWrap w:val="0"/>
            <w:tcMar>
              <w:top w:w="-1" w:type="dxa"/>
              <w:left w:w="-1" w:type="dxa"/>
              <w:bottom w:w="-1" w:type="dxa"/>
              <w:right w:w="-1" w:type="dxa"/>
            </w:tcMar>
            <w:vAlign w:val="center"/>
          </w:tcPr>
          <w:p w14:paraId="11CDE588">
            <w:pPr>
              <w:keepNext/>
              <w:snapToGrid w:val="0"/>
              <w:spacing w:before="20" w:after="20" w:line="240" w:lineRule="auto"/>
              <w:ind w:left="0" w:leftChars="0" w:right="0" w:rightChars="0" w:firstLine="0" w:firstLineChars="0"/>
              <w:jc w:val="center"/>
              <w:rPr>
                <w:rFonts w:ascii="Times New Roman" w:eastAsia="宋体"/>
                <w:b/>
                <w:i w:val="0"/>
                <w:color w:val="FFFFFF"/>
                <w:sz w:val="21"/>
              </w:rPr>
            </w:pPr>
            <w:r>
              <w:rPr>
                <w:rFonts w:ascii="Times New Roman" w:hAnsi="Times New Roman" w:eastAsia="宋体"/>
                <w:b/>
                <w:i w:val="0"/>
                <w:color w:val="FFFFFF"/>
                <w:sz w:val="21"/>
              </w:rPr>
              <w:t>学业综合成绩</w:t>
            </w:r>
          </w:p>
        </w:tc>
        <w:tc>
          <w:tcPr>
            <w:tcW w:w="0" w:type="auto"/>
            <w:tcBorders>
              <w:top w:val="single" w:color="4F81BD" w:themeColor="accent1" w:sz="6" w:space="0"/>
              <w:left w:val="single" w:color="B8CCE4" w:themeColor="accent1" w:themeTint="66" w:sz="6" w:space="0"/>
              <w:bottom w:val="single" w:color="4F81BD" w:themeColor="accent1" w:sz="6" w:space="0"/>
              <w:right w:val="single" w:color="B8CCE4" w:themeColor="accent1" w:themeTint="66" w:sz="6" w:space="0"/>
            </w:tcBorders>
            <w:shd w:val="clear" w:color="auto" w:fill="4F81BD" w:themeFill="accent1"/>
            <w:noWrap w:val="0"/>
            <w:tcMar>
              <w:top w:w="-1" w:type="dxa"/>
              <w:left w:w="-1" w:type="dxa"/>
              <w:bottom w:w="-1" w:type="dxa"/>
              <w:right w:w="-1" w:type="dxa"/>
            </w:tcMar>
            <w:vAlign w:val="center"/>
          </w:tcPr>
          <w:p w14:paraId="24B68114">
            <w:pPr>
              <w:keepNext/>
              <w:snapToGrid w:val="0"/>
              <w:spacing w:before="20" w:after="20" w:line="240" w:lineRule="auto"/>
              <w:ind w:left="0" w:leftChars="0" w:right="0" w:rightChars="0" w:firstLine="0" w:firstLineChars="0"/>
              <w:jc w:val="center"/>
              <w:rPr>
                <w:rFonts w:ascii="Times New Roman" w:hAnsi="Times New Roman" w:eastAsia="宋体"/>
                <w:b/>
                <w:i w:val="0"/>
                <w:color w:val="FFFFFF"/>
                <w:sz w:val="21"/>
              </w:rPr>
            </w:pPr>
            <w:r>
              <w:rPr>
                <w:rFonts w:ascii="Times New Roman" w:hAnsi="Times New Roman" w:eastAsia="宋体"/>
                <w:b/>
                <w:i w:val="0"/>
                <w:color w:val="FFFFFF"/>
                <w:sz w:val="21"/>
              </w:rPr>
              <w:t>GPA</w:t>
            </w:r>
          </w:p>
          <w:p w14:paraId="554A7FB5">
            <w:pPr>
              <w:keepNext/>
              <w:snapToGrid w:val="0"/>
              <w:spacing w:before="20" w:after="20" w:line="240" w:lineRule="auto"/>
              <w:ind w:left="0" w:leftChars="0" w:right="0" w:rightChars="0" w:firstLine="0" w:firstLineChars="0"/>
              <w:jc w:val="center"/>
              <w:rPr>
                <w:rFonts w:ascii="Times New Roman" w:eastAsia="宋体"/>
                <w:b/>
                <w:i w:val="0"/>
                <w:color w:val="FFFFFF"/>
                <w:sz w:val="21"/>
              </w:rPr>
            </w:pPr>
            <w:r>
              <w:rPr>
                <w:rFonts w:ascii="Times New Roman" w:hAnsi="Times New Roman" w:eastAsia="宋体"/>
                <w:b/>
                <w:i w:val="0"/>
                <w:color w:val="FFFFFF"/>
                <w:sz w:val="21"/>
              </w:rPr>
              <w:t>（平均绩点）</w:t>
            </w:r>
          </w:p>
        </w:tc>
        <w:tc>
          <w:tcPr>
            <w:tcW w:w="0" w:type="auto"/>
            <w:tcBorders>
              <w:top w:val="single" w:color="4F81BD" w:themeColor="accent1" w:sz="6" w:space="0"/>
              <w:left w:val="single" w:color="B8CCE4" w:themeColor="accent1" w:themeTint="66" w:sz="6" w:space="0"/>
              <w:bottom w:val="single" w:color="4F81BD" w:themeColor="accent1" w:sz="6" w:space="0"/>
              <w:right w:val="single" w:color="B8CCE4" w:themeColor="accent1" w:themeTint="66" w:sz="6" w:space="0"/>
            </w:tcBorders>
            <w:shd w:val="clear" w:color="auto" w:fill="4F81BD" w:themeFill="accent1"/>
            <w:noWrap w:val="0"/>
            <w:tcMar>
              <w:top w:w="-1" w:type="dxa"/>
              <w:left w:w="-1" w:type="dxa"/>
              <w:bottom w:w="-1" w:type="dxa"/>
              <w:right w:w="-1" w:type="dxa"/>
            </w:tcMar>
            <w:vAlign w:val="center"/>
          </w:tcPr>
          <w:p w14:paraId="43786FDC">
            <w:pPr>
              <w:keepNext/>
              <w:snapToGrid w:val="0"/>
              <w:spacing w:before="20" w:after="20" w:line="240" w:lineRule="auto"/>
              <w:ind w:left="0" w:leftChars="0" w:right="0" w:rightChars="0" w:firstLine="0" w:firstLineChars="0"/>
              <w:jc w:val="center"/>
              <w:rPr>
                <w:rFonts w:ascii="Times New Roman" w:eastAsia="宋体"/>
                <w:b/>
                <w:i w:val="0"/>
                <w:color w:val="FFFFFF"/>
                <w:sz w:val="21"/>
              </w:rPr>
            </w:pPr>
            <w:r>
              <w:rPr>
                <w:rFonts w:ascii="Times New Roman" w:hAnsi="Times New Roman" w:eastAsia="宋体"/>
                <w:b/>
                <w:i w:val="0"/>
                <w:color w:val="FFFFFF"/>
                <w:sz w:val="21"/>
              </w:rPr>
              <w:t>综合素质评价加分成绩</w:t>
            </w:r>
          </w:p>
        </w:tc>
        <w:tc>
          <w:tcPr>
            <w:tcW w:w="0" w:type="auto"/>
            <w:tcBorders>
              <w:top w:val="single" w:color="4F81BD" w:themeColor="accent1" w:sz="6" w:space="0"/>
              <w:left w:val="single" w:color="B8CCE4" w:themeColor="accent1" w:themeTint="66" w:sz="6" w:space="0"/>
              <w:bottom w:val="single" w:color="4F81BD" w:themeColor="accent1" w:sz="6" w:space="0"/>
              <w:right w:val="single" w:color="B8CCE4" w:themeColor="accent1" w:themeTint="66" w:sz="6" w:space="0"/>
            </w:tcBorders>
            <w:shd w:val="clear" w:color="auto" w:fill="4F81BD" w:themeFill="accent1"/>
            <w:noWrap w:val="0"/>
            <w:tcMar>
              <w:top w:w="-1" w:type="dxa"/>
              <w:left w:w="-1" w:type="dxa"/>
              <w:bottom w:w="-1" w:type="dxa"/>
              <w:right w:w="-1" w:type="dxa"/>
            </w:tcMar>
            <w:vAlign w:val="center"/>
          </w:tcPr>
          <w:p w14:paraId="2FAE27EC">
            <w:pPr>
              <w:keepNext/>
              <w:snapToGrid w:val="0"/>
              <w:spacing w:before="20" w:after="20" w:line="240" w:lineRule="auto"/>
              <w:ind w:left="0" w:leftChars="0" w:right="0" w:rightChars="0" w:firstLine="0" w:firstLineChars="0"/>
              <w:jc w:val="center"/>
              <w:rPr>
                <w:rFonts w:ascii="Times New Roman" w:eastAsia="宋体"/>
                <w:b/>
                <w:i w:val="0"/>
                <w:color w:val="FFFFFF"/>
                <w:sz w:val="21"/>
              </w:rPr>
            </w:pPr>
            <w:r>
              <w:rPr>
                <w:rFonts w:ascii="Times New Roman" w:hAnsi="Times New Roman" w:eastAsia="宋体"/>
                <w:b/>
                <w:i w:val="0"/>
                <w:color w:val="FFFFFF"/>
                <w:sz w:val="21"/>
              </w:rPr>
              <w:t>综合考核成绩</w:t>
            </w:r>
          </w:p>
        </w:tc>
        <w:tc>
          <w:tcPr>
            <w:tcW w:w="0" w:type="auto"/>
            <w:tcBorders>
              <w:top w:val="single" w:color="4F81BD" w:themeColor="accent1" w:sz="6" w:space="0"/>
              <w:left w:val="single" w:color="B8CCE4" w:themeColor="accent1" w:themeTint="66" w:sz="6" w:space="0"/>
              <w:bottom w:val="single" w:color="4F81BD" w:themeColor="accent1" w:sz="6" w:space="0"/>
              <w:right w:val="single" w:color="B8CCE4" w:themeColor="accent1" w:themeTint="66" w:sz="6" w:space="0"/>
            </w:tcBorders>
            <w:shd w:val="clear" w:color="auto" w:fill="4F81BD" w:themeFill="accent1"/>
            <w:noWrap w:val="0"/>
            <w:tcMar>
              <w:top w:w="-1" w:type="dxa"/>
              <w:left w:w="-1" w:type="dxa"/>
              <w:bottom w:w="-1" w:type="dxa"/>
              <w:right w:w="-1" w:type="dxa"/>
            </w:tcMar>
            <w:vAlign w:val="center"/>
          </w:tcPr>
          <w:p w14:paraId="22CD91B4">
            <w:pPr>
              <w:keepNext/>
              <w:snapToGrid w:val="0"/>
              <w:spacing w:before="20" w:after="20" w:line="240" w:lineRule="auto"/>
              <w:ind w:left="0" w:leftChars="0" w:right="0" w:rightChars="0" w:firstLine="0" w:firstLineChars="0"/>
              <w:jc w:val="center"/>
              <w:rPr>
                <w:rFonts w:ascii="Times New Roman" w:eastAsia="宋体"/>
                <w:b/>
                <w:i w:val="0"/>
                <w:color w:val="FFFFFF"/>
                <w:sz w:val="21"/>
              </w:rPr>
            </w:pPr>
            <w:r>
              <w:rPr>
                <w:rFonts w:ascii="Times New Roman" w:hAnsi="Times New Roman" w:eastAsia="宋体"/>
                <w:b/>
                <w:i w:val="0"/>
                <w:color w:val="FFFFFF"/>
                <w:sz w:val="21"/>
              </w:rPr>
              <w:t>综合考核成绩在本专业所有学生中的排名</w:t>
            </w:r>
          </w:p>
        </w:tc>
        <w:tc>
          <w:tcPr>
            <w:tcW w:w="876" w:type="dxa"/>
            <w:tcBorders>
              <w:top w:val="single" w:color="4F81BD" w:themeColor="accent1" w:sz="6" w:space="0"/>
              <w:left w:val="single" w:color="B8CCE4" w:themeColor="accent1" w:themeTint="66" w:sz="6" w:space="0"/>
              <w:bottom w:val="single" w:color="4F81BD" w:themeColor="accent1" w:sz="6" w:space="0"/>
              <w:right w:val="single" w:color="B8CCE4" w:themeColor="accent1" w:themeTint="66" w:sz="6" w:space="0"/>
            </w:tcBorders>
            <w:shd w:val="clear" w:color="auto" w:fill="4F81BD" w:themeFill="accent1"/>
            <w:noWrap w:val="0"/>
            <w:tcMar>
              <w:top w:w="-1" w:type="dxa"/>
              <w:left w:w="-1" w:type="dxa"/>
              <w:bottom w:w="-1" w:type="dxa"/>
              <w:right w:w="-1" w:type="dxa"/>
            </w:tcMar>
            <w:vAlign w:val="center"/>
          </w:tcPr>
          <w:p w14:paraId="725E7CE5">
            <w:pPr>
              <w:keepNext/>
              <w:snapToGrid w:val="0"/>
              <w:spacing w:before="20" w:after="20" w:line="240" w:lineRule="auto"/>
              <w:ind w:left="0" w:leftChars="0" w:right="0" w:rightChars="0" w:firstLine="0" w:firstLineChars="0"/>
              <w:jc w:val="center"/>
              <w:rPr>
                <w:rFonts w:ascii="Times New Roman" w:eastAsia="宋体"/>
                <w:b/>
                <w:i w:val="0"/>
                <w:color w:val="FFFFFF"/>
                <w:sz w:val="21"/>
              </w:rPr>
            </w:pPr>
            <w:r>
              <w:rPr>
                <w:rFonts w:ascii="Times New Roman" w:hAnsi="Times New Roman" w:eastAsia="宋体"/>
                <w:b/>
                <w:i w:val="0"/>
                <w:color w:val="FFFFFF"/>
                <w:sz w:val="21"/>
              </w:rPr>
              <w:t>英语级别</w:t>
            </w:r>
          </w:p>
        </w:tc>
        <w:tc>
          <w:tcPr>
            <w:tcW w:w="0" w:type="auto"/>
            <w:tcBorders>
              <w:top w:val="single" w:color="4F81BD" w:themeColor="accent1" w:sz="6" w:space="0"/>
              <w:left w:val="single" w:color="B8CCE4" w:themeColor="accent1" w:themeTint="66" w:sz="6" w:space="0"/>
              <w:bottom w:val="single" w:color="4F81BD" w:themeColor="accent1" w:sz="6" w:space="0"/>
              <w:right w:val="single" w:color="B8CCE4" w:themeColor="accent1" w:themeTint="66" w:sz="6" w:space="0"/>
            </w:tcBorders>
            <w:shd w:val="clear" w:color="auto" w:fill="4F81BD" w:themeFill="accent1"/>
            <w:noWrap w:val="0"/>
            <w:tcMar>
              <w:top w:w="-1" w:type="dxa"/>
              <w:left w:w="-1" w:type="dxa"/>
              <w:bottom w:w="-1" w:type="dxa"/>
              <w:right w:w="-1" w:type="dxa"/>
            </w:tcMar>
            <w:vAlign w:val="center"/>
          </w:tcPr>
          <w:p w14:paraId="3016535D">
            <w:pPr>
              <w:keepNext/>
              <w:snapToGrid w:val="0"/>
              <w:spacing w:before="20" w:after="20" w:line="240" w:lineRule="auto"/>
              <w:ind w:left="0" w:leftChars="0" w:right="0" w:rightChars="0" w:firstLine="0" w:firstLineChars="0"/>
              <w:jc w:val="center"/>
              <w:rPr>
                <w:rFonts w:ascii="Times New Roman" w:eastAsia="宋体"/>
                <w:b/>
                <w:i w:val="0"/>
                <w:color w:val="FFFFFF"/>
                <w:sz w:val="21"/>
              </w:rPr>
            </w:pPr>
            <w:r>
              <w:rPr>
                <w:rFonts w:ascii="Times New Roman" w:hAnsi="Times New Roman" w:eastAsia="宋体"/>
                <w:b/>
                <w:i w:val="0"/>
                <w:color w:val="FFFFFF"/>
                <w:sz w:val="21"/>
              </w:rPr>
              <w:t>推免类别</w:t>
            </w:r>
          </w:p>
        </w:tc>
        <w:tc>
          <w:tcPr>
            <w:tcW w:w="0" w:type="auto"/>
            <w:tcBorders>
              <w:top w:val="single" w:color="4F81BD" w:themeColor="accent1" w:sz="6" w:space="0"/>
              <w:left w:val="single" w:color="B8CCE4" w:themeColor="accent1" w:themeTint="66" w:sz="6" w:space="0"/>
              <w:bottom w:val="single" w:color="4F81BD" w:themeColor="accent1" w:sz="6" w:space="0"/>
              <w:right w:val="single" w:color="B8CCE4" w:themeColor="accent1" w:themeTint="66" w:sz="6" w:space="0"/>
            </w:tcBorders>
            <w:shd w:val="clear" w:color="auto" w:fill="4F81BD" w:themeFill="accent1"/>
            <w:noWrap w:val="0"/>
            <w:tcMar>
              <w:top w:w="-1" w:type="dxa"/>
              <w:left w:w="-1" w:type="dxa"/>
              <w:bottom w:w="-1" w:type="dxa"/>
              <w:right w:w="-1" w:type="dxa"/>
            </w:tcMar>
            <w:vAlign w:val="center"/>
          </w:tcPr>
          <w:p w14:paraId="54DC8EC3">
            <w:pPr>
              <w:keepNext/>
              <w:snapToGrid w:val="0"/>
              <w:spacing w:before="20" w:after="20" w:line="240" w:lineRule="auto"/>
              <w:ind w:left="0" w:leftChars="0" w:right="0" w:rightChars="0" w:firstLine="0" w:firstLineChars="0"/>
              <w:jc w:val="center"/>
              <w:rPr>
                <w:rFonts w:ascii="Times New Roman" w:eastAsia="宋体"/>
                <w:b/>
                <w:i w:val="0"/>
                <w:color w:val="FFFFFF"/>
                <w:sz w:val="21"/>
              </w:rPr>
            </w:pPr>
            <w:r>
              <w:rPr>
                <w:rFonts w:ascii="Times New Roman" w:hAnsi="Times New Roman" w:eastAsia="宋体"/>
                <w:b/>
                <w:i w:val="0"/>
                <w:color w:val="FFFFFF"/>
                <w:sz w:val="21"/>
              </w:rPr>
              <w:t>对综合成绩排名在该推免生之前而未被推荐到的学生，请给予情况说明</w:t>
            </w:r>
          </w:p>
        </w:tc>
        <w:tc>
          <w:tcPr>
            <w:tcW w:w="628" w:type="dxa"/>
            <w:tcBorders>
              <w:top w:val="single" w:color="4F81BD" w:themeColor="accent1" w:sz="6" w:space="0"/>
              <w:left w:val="single" w:color="B8CCE4" w:themeColor="accent1" w:themeTint="66" w:sz="6" w:space="0"/>
              <w:bottom w:val="single" w:color="4F81BD" w:themeColor="accent1" w:sz="6" w:space="0"/>
              <w:right w:val="single" w:color="4F81BD" w:themeColor="accent1" w:sz="6" w:space="0"/>
            </w:tcBorders>
            <w:shd w:val="clear" w:color="auto" w:fill="4F81BD" w:themeFill="accent1"/>
            <w:noWrap w:val="0"/>
            <w:tcMar>
              <w:top w:w="-1" w:type="dxa"/>
              <w:left w:w="-1" w:type="dxa"/>
              <w:bottom w:w="-1" w:type="dxa"/>
              <w:right w:w="-1" w:type="dxa"/>
            </w:tcMar>
            <w:vAlign w:val="center"/>
          </w:tcPr>
          <w:p w14:paraId="1065C9FC">
            <w:pPr>
              <w:keepNext/>
              <w:snapToGrid w:val="0"/>
              <w:spacing w:before="20" w:after="20" w:line="240" w:lineRule="auto"/>
              <w:ind w:left="0" w:leftChars="0" w:right="0" w:rightChars="0" w:firstLine="0" w:firstLineChars="0"/>
              <w:jc w:val="center"/>
              <w:rPr>
                <w:rFonts w:ascii="Times New Roman" w:eastAsia="宋体"/>
                <w:b/>
                <w:i w:val="0"/>
                <w:color w:val="FFFFFF"/>
                <w:sz w:val="21"/>
              </w:rPr>
            </w:pPr>
            <w:r>
              <w:rPr>
                <w:rFonts w:ascii="Times New Roman" w:hAnsi="Times New Roman" w:eastAsia="宋体"/>
                <w:b/>
                <w:i w:val="0"/>
                <w:color w:val="FFFFFF"/>
                <w:sz w:val="21"/>
              </w:rPr>
              <w:t>备注</w:t>
            </w:r>
          </w:p>
        </w:tc>
      </w:tr>
      <w:tr w14:paraId="6AA8A2B1">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0" w:type="auto"/>
            <w:tcBorders>
              <w:top w:val="single" w:color="4F81BD" w:themeColor="accent1" w:sz="6" w:space="0"/>
              <w:left w:val="single" w:color="4F81BD" w:themeColor="accent1"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068E3DA8">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1</w:t>
            </w:r>
          </w:p>
        </w:tc>
        <w:tc>
          <w:tcPr>
            <w:tcW w:w="0" w:type="auto"/>
            <w:tcBorders>
              <w:top w:val="single" w:color="4F81BD" w:themeColor="accent1"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30D318BA">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林学院（亚太林学院）</w:t>
            </w:r>
          </w:p>
        </w:tc>
        <w:tc>
          <w:tcPr>
            <w:tcW w:w="0" w:type="auto"/>
            <w:tcBorders>
              <w:top w:val="single" w:color="4F81BD" w:themeColor="accent1"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47F14A72">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090501</w:t>
            </w:r>
          </w:p>
        </w:tc>
        <w:tc>
          <w:tcPr>
            <w:tcW w:w="0" w:type="auto"/>
            <w:tcBorders>
              <w:top w:val="single" w:color="4F81BD" w:themeColor="accent1"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1FEFA7FE">
            <w:pPr>
              <w:keepNext/>
              <w:snapToGrid w:val="0"/>
              <w:spacing w:before="20" w:after="20" w:line="240" w:lineRule="auto"/>
              <w:ind w:left="0" w:leftChars="0" w:right="0" w:rightChars="0" w:firstLine="0" w:firstLineChars="0"/>
              <w:jc w:val="left"/>
              <w:rPr>
                <w:rFonts w:ascii="Times New Roman" w:eastAsia="宋体"/>
                <w:b w:val="0"/>
                <w:i w:val="0"/>
                <w:color w:val="000000"/>
                <w:sz w:val="21"/>
              </w:rPr>
            </w:pPr>
            <w:r>
              <w:rPr>
                <w:rFonts w:ascii="Times New Roman" w:hAnsi="Times New Roman" w:eastAsia="宋体"/>
                <w:b w:val="0"/>
                <w:i w:val="0"/>
                <w:color w:val="000000"/>
                <w:sz w:val="21"/>
              </w:rPr>
              <w:t>刘玥含</w:t>
            </w:r>
          </w:p>
        </w:tc>
        <w:tc>
          <w:tcPr>
            <w:tcW w:w="0" w:type="auto"/>
            <w:tcBorders>
              <w:top w:val="single" w:color="4F81BD" w:themeColor="accent1"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173DABE8">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20210455154</w:t>
            </w:r>
          </w:p>
        </w:tc>
        <w:tc>
          <w:tcPr>
            <w:tcW w:w="0" w:type="auto"/>
            <w:tcBorders>
              <w:top w:val="single" w:color="4F81BD" w:themeColor="accent1"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6A97669C">
            <w:pPr>
              <w:keepNext/>
              <w:snapToGrid w:val="0"/>
              <w:spacing w:before="20" w:after="20" w:line="240" w:lineRule="auto"/>
              <w:ind w:left="0" w:leftChars="0" w:right="0" w:rightChars="0" w:firstLine="0" w:firstLineChars="0"/>
              <w:jc w:val="left"/>
              <w:rPr>
                <w:rFonts w:ascii="Times New Roman" w:eastAsia="宋体"/>
                <w:b w:val="0"/>
                <w:i w:val="0"/>
                <w:color w:val="000000"/>
                <w:sz w:val="21"/>
              </w:rPr>
            </w:pPr>
            <w:r>
              <w:rPr>
                <w:rFonts w:ascii="Times New Roman" w:hAnsi="Times New Roman" w:eastAsia="宋体"/>
                <w:b w:val="0"/>
                <w:i w:val="0"/>
                <w:color w:val="000000"/>
                <w:sz w:val="21"/>
              </w:rPr>
              <w:t>林学</w:t>
            </w:r>
          </w:p>
        </w:tc>
        <w:tc>
          <w:tcPr>
            <w:tcW w:w="0" w:type="auto"/>
            <w:tcBorders>
              <w:top w:val="single" w:color="4F81BD" w:themeColor="accent1"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351111ED">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90.07</w:t>
            </w:r>
          </w:p>
        </w:tc>
        <w:tc>
          <w:tcPr>
            <w:tcW w:w="0" w:type="auto"/>
            <w:tcBorders>
              <w:top w:val="single" w:color="4F81BD" w:themeColor="accent1"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5DE83E25">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3.68</w:t>
            </w:r>
          </w:p>
        </w:tc>
        <w:tc>
          <w:tcPr>
            <w:tcW w:w="0" w:type="auto"/>
            <w:tcBorders>
              <w:top w:val="single" w:color="4F81BD" w:themeColor="accent1"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73F0990D">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1.4</w:t>
            </w:r>
          </w:p>
        </w:tc>
        <w:tc>
          <w:tcPr>
            <w:tcW w:w="0" w:type="auto"/>
            <w:tcBorders>
              <w:top w:val="single" w:color="4F81BD" w:themeColor="accent1"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5975332A">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91.47</w:t>
            </w:r>
          </w:p>
        </w:tc>
        <w:tc>
          <w:tcPr>
            <w:tcW w:w="0" w:type="auto"/>
            <w:tcBorders>
              <w:top w:val="single" w:color="4F81BD" w:themeColor="accent1"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30C1E795">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1</w:t>
            </w:r>
          </w:p>
        </w:tc>
        <w:tc>
          <w:tcPr>
            <w:tcW w:w="876" w:type="dxa"/>
            <w:tcBorders>
              <w:top w:val="single" w:color="4F81BD" w:themeColor="accent1"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6D5E498A">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CET6</w:t>
            </w:r>
          </w:p>
        </w:tc>
        <w:tc>
          <w:tcPr>
            <w:tcW w:w="0" w:type="auto"/>
            <w:tcBorders>
              <w:top w:val="single" w:color="4F81BD" w:themeColor="accent1"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46E08BDB">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普通类</w:t>
            </w:r>
          </w:p>
        </w:tc>
        <w:tc>
          <w:tcPr>
            <w:tcW w:w="0" w:type="auto"/>
            <w:tcBorders>
              <w:top w:val="single" w:color="4F81BD" w:themeColor="accent1"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6899DB97">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p>
        </w:tc>
        <w:tc>
          <w:tcPr>
            <w:tcW w:w="628" w:type="dxa"/>
            <w:tcBorders>
              <w:top w:val="single" w:color="4F81BD" w:themeColor="accent1" w:sz="6" w:space="0"/>
              <w:left w:val="single" w:color="B8CCE4" w:themeColor="accent1" w:themeTint="66" w:sz="6" w:space="0"/>
              <w:bottom w:val="single" w:color="B8CCE4" w:themeColor="accent1" w:themeTint="66" w:sz="6" w:space="0"/>
              <w:right w:val="single" w:color="4F81BD" w:themeColor="accent1" w:sz="6" w:space="0"/>
            </w:tcBorders>
            <w:shd w:val="clear" w:color="auto" w:fill="FFFFFF"/>
            <w:noWrap w:val="0"/>
            <w:tcMar>
              <w:top w:w="-1" w:type="dxa"/>
              <w:left w:w="-1" w:type="dxa"/>
              <w:bottom w:w="-1" w:type="dxa"/>
              <w:right w:w="-1" w:type="dxa"/>
            </w:tcMar>
            <w:vAlign w:val="center"/>
          </w:tcPr>
          <w:p w14:paraId="2022CF3D">
            <w:pPr>
              <w:keepNext/>
              <w:snapToGrid w:val="0"/>
              <w:spacing w:before="20" w:after="20" w:line="240" w:lineRule="auto"/>
              <w:ind w:left="0" w:leftChars="0" w:right="0" w:rightChars="0" w:firstLine="0" w:firstLineChars="0"/>
              <w:jc w:val="left"/>
              <w:rPr>
                <w:rFonts w:ascii="Times New Roman" w:eastAsia="宋体"/>
                <w:b w:val="0"/>
                <w:i w:val="0"/>
                <w:color w:val="000000"/>
                <w:sz w:val="21"/>
              </w:rPr>
            </w:pPr>
          </w:p>
        </w:tc>
      </w:tr>
      <w:tr w14:paraId="69501346">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0" w:type="auto"/>
            <w:tcBorders>
              <w:top w:val="single" w:color="B8CCE4" w:themeColor="accent1" w:themeTint="66" w:sz="6" w:space="0"/>
              <w:left w:val="single" w:color="4F81BD" w:themeColor="accent1"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78C200B3">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2</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25CDC62B">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林学院（亚太林学院）</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19DCC373">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090501</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7F3D79F9">
            <w:pPr>
              <w:keepNext/>
              <w:snapToGrid w:val="0"/>
              <w:spacing w:before="20" w:after="20" w:line="240" w:lineRule="auto"/>
              <w:ind w:left="0" w:leftChars="0" w:right="0" w:rightChars="0" w:firstLine="0" w:firstLineChars="0"/>
              <w:jc w:val="left"/>
              <w:rPr>
                <w:rFonts w:ascii="Times New Roman" w:eastAsia="宋体"/>
                <w:b w:val="0"/>
                <w:i w:val="0"/>
                <w:color w:val="000000"/>
                <w:sz w:val="21"/>
              </w:rPr>
            </w:pPr>
            <w:r>
              <w:rPr>
                <w:rFonts w:ascii="Times New Roman" w:hAnsi="Times New Roman" w:eastAsia="宋体"/>
                <w:b w:val="0"/>
                <w:i w:val="0"/>
                <w:color w:val="000000"/>
                <w:sz w:val="21"/>
              </w:rPr>
              <w:t>张红玲</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366A606F">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20210455049</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14874D50">
            <w:pPr>
              <w:keepNext/>
              <w:snapToGrid w:val="0"/>
              <w:spacing w:before="20" w:after="20" w:line="240" w:lineRule="auto"/>
              <w:ind w:left="0" w:leftChars="0" w:right="0" w:rightChars="0" w:firstLine="0" w:firstLineChars="0"/>
              <w:jc w:val="left"/>
              <w:rPr>
                <w:rFonts w:ascii="Times New Roman" w:eastAsia="宋体"/>
                <w:b w:val="0"/>
                <w:i w:val="0"/>
                <w:color w:val="000000"/>
                <w:sz w:val="21"/>
              </w:rPr>
            </w:pPr>
            <w:r>
              <w:rPr>
                <w:rFonts w:ascii="Times New Roman" w:hAnsi="Times New Roman" w:eastAsia="宋体"/>
                <w:b w:val="0"/>
                <w:i w:val="0"/>
                <w:color w:val="000000"/>
                <w:sz w:val="21"/>
              </w:rPr>
              <w:t>林学</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6C960152">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88.81</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51AA721B">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3.56</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744DDD8A">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1.8</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23DBA889">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90.61</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0E154453">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2</w:t>
            </w:r>
          </w:p>
        </w:tc>
        <w:tc>
          <w:tcPr>
            <w:tcW w:w="876" w:type="dxa"/>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3492D204">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CET4</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097CBAB2">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普通类</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657723F7">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p>
        </w:tc>
        <w:tc>
          <w:tcPr>
            <w:tcW w:w="628" w:type="dxa"/>
            <w:tcBorders>
              <w:top w:val="single" w:color="B8CCE4" w:themeColor="accent1" w:themeTint="66" w:sz="6" w:space="0"/>
              <w:left w:val="single" w:color="B8CCE4" w:themeColor="accent1" w:themeTint="66" w:sz="6" w:space="0"/>
              <w:bottom w:val="single" w:color="B8CCE4" w:themeColor="accent1" w:themeTint="66" w:sz="6" w:space="0"/>
              <w:right w:val="single" w:color="4F81BD" w:themeColor="accent1" w:sz="6" w:space="0"/>
            </w:tcBorders>
            <w:shd w:val="clear" w:color="auto" w:fill="FFFFFF"/>
            <w:noWrap w:val="0"/>
            <w:tcMar>
              <w:top w:w="-1" w:type="dxa"/>
              <w:left w:w="-1" w:type="dxa"/>
              <w:bottom w:w="-1" w:type="dxa"/>
              <w:right w:w="-1" w:type="dxa"/>
            </w:tcMar>
            <w:vAlign w:val="center"/>
          </w:tcPr>
          <w:p w14:paraId="5A037921">
            <w:pPr>
              <w:keepNext/>
              <w:snapToGrid w:val="0"/>
              <w:spacing w:before="20" w:after="20" w:line="240" w:lineRule="auto"/>
              <w:ind w:left="0" w:leftChars="0" w:right="0" w:rightChars="0" w:firstLine="0" w:firstLineChars="0"/>
              <w:jc w:val="left"/>
              <w:rPr>
                <w:rFonts w:ascii="Times New Roman" w:eastAsia="宋体"/>
                <w:b w:val="0"/>
                <w:i w:val="0"/>
                <w:color w:val="000000"/>
                <w:sz w:val="21"/>
              </w:rPr>
            </w:pPr>
          </w:p>
        </w:tc>
      </w:tr>
      <w:tr w14:paraId="1AB17358">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0" w:type="auto"/>
            <w:tcBorders>
              <w:top w:val="single" w:color="B8CCE4" w:themeColor="accent1" w:themeTint="66" w:sz="6" w:space="0"/>
              <w:left w:val="single" w:color="4F81BD" w:themeColor="accent1"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583F73CE">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3</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59B6A0A9">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林学院（亚太林学院）</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1ED70854">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090501</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09D312DC">
            <w:pPr>
              <w:keepNext/>
              <w:snapToGrid w:val="0"/>
              <w:spacing w:before="20" w:after="20" w:line="240" w:lineRule="auto"/>
              <w:ind w:left="0" w:leftChars="0" w:right="0" w:rightChars="0" w:firstLine="0" w:firstLineChars="0"/>
              <w:jc w:val="left"/>
              <w:rPr>
                <w:rFonts w:ascii="Times New Roman" w:eastAsia="宋体"/>
                <w:b w:val="0"/>
                <w:i w:val="0"/>
                <w:color w:val="000000"/>
                <w:sz w:val="21"/>
              </w:rPr>
            </w:pPr>
            <w:r>
              <w:rPr>
                <w:rFonts w:ascii="Times New Roman" w:hAnsi="Times New Roman" w:eastAsia="宋体"/>
                <w:b w:val="0"/>
                <w:i w:val="0"/>
                <w:color w:val="000000"/>
                <w:sz w:val="21"/>
              </w:rPr>
              <w:t>兰源</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3C750F47">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20210455087</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56BD615F">
            <w:pPr>
              <w:keepNext/>
              <w:snapToGrid w:val="0"/>
              <w:spacing w:before="20" w:after="20" w:line="240" w:lineRule="auto"/>
              <w:ind w:left="0" w:leftChars="0" w:right="0" w:rightChars="0" w:firstLine="0" w:firstLineChars="0"/>
              <w:jc w:val="left"/>
              <w:rPr>
                <w:rFonts w:ascii="Times New Roman" w:eastAsia="宋体"/>
                <w:b w:val="0"/>
                <w:i w:val="0"/>
                <w:color w:val="000000"/>
                <w:sz w:val="21"/>
              </w:rPr>
            </w:pPr>
            <w:r>
              <w:rPr>
                <w:rFonts w:ascii="Times New Roman" w:hAnsi="Times New Roman" w:eastAsia="宋体"/>
                <w:b w:val="0"/>
                <w:i w:val="0"/>
                <w:color w:val="000000"/>
                <w:sz w:val="21"/>
              </w:rPr>
              <w:t>林学</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77AE6F78">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88.7</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7B72DFF2">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3.57</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17367C37">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0.5</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162FDE08">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89.2</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423662F4">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3</w:t>
            </w:r>
          </w:p>
        </w:tc>
        <w:tc>
          <w:tcPr>
            <w:tcW w:w="876" w:type="dxa"/>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07D92A49">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CET4</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682BA095">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普通类</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4C8AA599">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p>
        </w:tc>
        <w:tc>
          <w:tcPr>
            <w:tcW w:w="628" w:type="dxa"/>
            <w:tcBorders>
              <w:top w:val="single" w:color="B8CCE4" w:themeColor="accent1" w:themeTint="66" w:sz="6" w:space="0"/>
              <w:left w:val="single" w:color="B8CCE4" w:themeColor="accent1" w:themeTint="66" w:sz="6" w:space="0"/>
              <w:bottom w:val="single" w:color="B8CCE4" w:themeColor="accent1" w:themeTint="66" w:sz="6" w:space="0"/>
              <w:right w:val="single" w:color="4F81BD" w:themeColor="accent1" w:sz="6" w:space="0"/>
            </w:tcBorders>
            <w:shd w:val="clear" w:color="auto" w:fill="FFFFFF"/>
            <w:noWrap w:val="0"/>
            <w:tcMar>
              <w:top w:w="-1" w:type="dxa"/>
              <w:left w:w="-1" w:type="dxa"/>
              <w:bottom w:w="-1" w:type="dxa"/>
              <w:right w:w="-1" w:type="dxa"/>
            </w:tcMar>
            <w:vAlign w:val="center"/>
          </w:tcPr>
          <w:p w14:paraId="22CC72B0">
            <w:pPr>
              <w:keepNext/>
              <w:snapToGrid w:val="0"/>
              <w:spacing w:before="20" w:after="20" w:line="240" w:lineRule="auto"/>
              <w:ind w:left="0" w:leftChars="0" w:right="0" w:rightChars="0" w:firstLine="0" w:firstLineChars="0"/>
              <w:jc w:val="left"/>
              <w:rPr>
                <w:rFonts w:ascii="Times New Roman" w:eastAsia="宋体"/>
                <w:b w:val="0"/>
                <w:i w:val="0"/>
                <w:color w:val="000000"/>
                <w:sz w:val="21"/>
              </w:rPr>
            </w:pPr>
          </w:p>
        </w:tc>
      </w:tr>
      <w:tr w14:paraId="448F8142">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0" w:type="auto"/>
            <w:tcBorders>
              <w:top w:val="single" w:color="B8CCE4" w:themeColor="accent1" w:themeTint="66" w:sz="6" w:space="0"/>
              <w:left w:val="single" w:color="4F81BD" w:themeColor="accent1"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58595012">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4</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1F042BB2">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林学院（亚太林学院）</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375A1DAA">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090501</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5E0D642D">
            <w:pPr>
              <w:keepNext/>
              <w:snapToGrid w:val="0"/>
              <w:spacing w:before="20" w:after="20" w:line="240" w:lineRule="auto"/>
              <w:ind w:left="0" w:leftChars="0" w:right="0" w:rightChars="0" w:firstLine="0" w:firstLineChars="0"/>
              <w:jc w:val="left"/>
              <w:rPr>
                <w:rFonts w:ascii="Times New Roman" w:eastAsia="宋体"/>
                <w:b w:val="0"/>
                <w:i w:val="0"/>
                <w:color w:val="000000"/>
                <w:sz w:val="21"/>
              </w:rPr>
            </w:pPr>
            <w:r>
              <w:rPr>
                <w:rFonts w:ascii="Times New Roman" w:hAnsi="Times New Roman" w:eastAsia="宋体"/>
                <w:b w:val="0"/>
                <w:i w:val="0"/>
                <w:color w:val="000000"/>
                <w:sz w:val="21"/>
              </w:rPr>
              <w:t>林玥</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6018CA16">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20210455096</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31DB0BAE">
            <w:pPr>
              <w:keepNext/>
              <w:snapToGrid w:val="0"/>
              <w:spacing w:before="20" w:after="20" w:line="240" w:lineRule="auto"/>
              <w:ind w:left="0" w:leftChars="0" w:right="0" w:rightChars="0" w:firstLine="0" w:firstLineChars="0"/>
              <w:jc w:val="left"/>
              <w:rPr>
                <w:rFonts w:ascii="Times New Roman" w:eastAsia="宋体"/>
                <w:b w:val="0"/>
                <w:i w:val="0"/>
                <w:color w:val="000000"/>
                <w:sz w:val="21"/>
              </w:rPr>
            </w:pPr>
            <w:r>
              <w:rPr>
                <w:rFonts w:ascii="Times New Roman" w:hAnsi="Times New Roman" w:eastAsia="宋体"/>
                <w:b w:val="0"/>
                <w:i w:val="0"/>
                <w:color w:val="000000"/>
                <w:sz w:val="21"/>
              </w:rPr>
              <w:t>林学</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4BCE0BBE">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89.19</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4EBC52BD">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3.61</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630C278C">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0</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3ECF148D">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89.19</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2F25506E">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4</w:t>
            </w:r>
          </w:p>
        </w:tc>
        <w:tc>
          <w:tcPr>
            <w:tcW w:w="876" w:type="dxa"/>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4213D74C">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CET4</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1C090CA6">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普通类</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5A6F8C56">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p>
        </w:tc>
        <w:tc>
          <w:tcPr>
            <w:tcW w:w="628" w:type="dxa"/>
            <w:tcBorders>
              <w:top w:val="single" w:color="B8CCE4" w:themeColor="accent1" w:themeTint="66" w:sz="6" w:space="0"/>
              <w:left w:val="single" w:color="B8CCE4" w:themeColor="accent1" w:themeTint="66" w:sz="6" w:space="0"/>
              <w:bottom w:val="single" w:color="B8CCE4" w:themeColor="accent1" w:themeTint="66" w:sz="6" w:space="0"/>
              <w:right w:val="single" w:color="4F81BD" w:themeColor="accent1" w:sz="6" w:space="0"/>
            </w:tcBorders>
            <w:shd w:val="clear" w:color="auto" w:fill="FFFFFF"/>
            <w:noWrap w:val="0"/>
            <w:tcMar>
              <w:top w:w="-1" w:type="dxa"/>
              <w:left w:w="-1" w:type="dxa"/>
              <w:bottom w:w="-1" w:type="dxa"/>
              <w:right w:w="-1" w:type="dxa"/>
            </w:tcMar>
            <w:vAlign w:val="center"/>
          </w:tcPr>
          <w:p w14:paraId="5EA300B3">
            <w:pPr>
              <w:keepNext/>
              <w:snapToGrid w:val="0"/>
              <w:spacing w:before="20" w:after="20" w:line="240" w:lineRule="auto"/>
              <w:ind w:left="0" w:leftChars="0" w:right="0" w:rightChars="0" w:firstLine="0" w:firstLineChars="0"/>
              <w:jc w:val="left"/>
              <w:rPr>
                <w:rFonts w:ascii="Times New Roman" w:eastAsia="宋体"/>
                <w:b w:val="0"/>
                <w:i w:val="0"/>
                <w:color w:val="000000"/>
                <w:sz w:val="21"/>
              </w:rPr>
            </w:pPr>
          </w:p>
        </w:tc>
      </w:tr>
      <w:tr w14:paraId="5CDE6785">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0" w:type="auto"/>
            <w:tcBorders>
              <w:top w:val="single" w:color="B8CCE4" w:themeColor="accent1" w:themeTint="66" w:sz="6" w:space="0"/>
              <w:left w:val="single" w:color="4F81BD" w:themeColor="accent1"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34047D31">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5</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7D52C104">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林学院（亚太林学院）</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214A8B08">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090501</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2BE0F23A">
            <w:pPr>
              <w:keepNext/>
              <w:snapToGrid w:val="0"/>
              <w:spacing w:before="20" w:after="20" w:line="240" w:lineRule="auto"/>
              <w:ind w:left="0" w:leftChars="0" w:right="0" w:rightChars="0" w:firstLine="0" w:firstLineChars="0"/>
              <w:jc w:val="left"/>
              <w:rPr>
                <w:rFonts w:ascii="Times New Roman" w:eastAsia="宋体"/>
                <w:b w:val="0"/>
                <w:i w:val="0"/>
                <w:color w:val="000000"/>
                <w:sz w:val="21"/>
              </w:rPr>
            </w:pPr>
            <w:r>
              <w:rPr>
                <w:rFonts w:ascii="Times New Roman" w:hAnsi="Times New Roman" w:eastAsia="宋体"/>
                <w:b w:val="0"/>
                <w:i w:val="0"/>
                <w:color w:val="000000"/>
                <w:sz w:val="21"/>
              </w:rPr>
              <w:t>刘先瑾</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65C073B5">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20210956027</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50BF02F0">
            <w:pPr>
              <w:keepNext/>
              <w:snapToGrid w:val="0"/>
              <w:spacing w:before="20" w:after="20" w:line="240" w:lineRule="auto"/>
              <w:ind w:left="0" w:leftChars="0" w:right="0" w:rightChars="0" w:firstLine="0" w:firstLineChars="0"/>
              <w:jc w:val="left"/>
              <w:rPr>
                <w:rFonts w:ascii="Times New Roman" w:eastAsia="宋体"/>
                <w:b w:val="0"/>
                <w:i w:val="0"/>
                <w:color w:val="000000"/>
                <w:sz w:val="21"/>
              </w:rPr>
            </w:pPr>
            <w:r>
              <w:rPr>
                <w:rFonts w:ascii="Times New Roman" w:hAnsi="Times New Roman" w:eastAsia="宋体"/>
                <w:b w:val="0"/>
                <w:i w:val="0"/>
                <w:color w:val="000000"/>
                <w:sz w:val="21"/>
              </w:rPr>
              <w:t>林学</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3C9202FF">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87.92</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646EFCD0">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3.51</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32F72C19">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0.5</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619F02D9">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88.42</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4A2AE4FF">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5</w:t>
            </w:r>
          </w:p>
        </w:tc>
        <w:tc>
          <w:tcPr>
            <w:tcW w:w="876" w:type="dxa"/>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67284BF0">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CET4</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6BB0D20A">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普通类</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36300C7B">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p>
        </w:tc>
        <w:tc>
          <w:tcPr>
            <w:tcW w:w="628" w:type="dxa"/>
            <w:tcBorders>
              <w:top w:val="single" w:color="B8CCE4" w:themeColor="accent1" w:themeTint="66" w:sz="6" w:space="0"/>
              <w:left w:val="single" w:color="B8CCE4" w:themeColor="accent1" w:themeTint="66" w:sz="6" w:space="0"/>
              <w:bottom w:val="single" w:color="B8CCE4" w:themeColor="accent1" w:themeTint="66" w:sz="6" w:space="0"/>
              <w:right w:val="single" w:color="4F81BD" w:themeColor="accent1" w:sz="6" w:space="0"/>
            </w:tcBorders>
            <w:shd w:val="clear" w:color="auto" w:fill="FFFFFF"/>
            <w:noWrap w:val="0"/>
            <w:tcMar>
              <w:top w:w="-1" w:type="dxa"/>
              <w:left w:w="-1" w:type="dxa"/>
              <w:bottom w:w="-1" w:type="dxa"/>
              <w:right w:w="-1" w:type="dxa"/>
            </w:tcMar>
            <w:vAlign w:val="center"/>
          </w:tcPr>
          <w:p w14:paraId="06CD6F24">
            <w:pPr>
              <w:keepNext/>
              <w:snapToGrid w:val="0"/>
              <w:spacing w:before="20" w:after="20" w:line="240" w:lineRule="auto"/>
              <w:ind w:left="0" w:leftChars="0" w:right="0" w:rightChars="0" w:firstLine="0" w:firstLineChars="0"/>
              <w:jc w:val="left"/>
              <w:rPr>
                <w:rFonts w:ascii="Times New Roman" w:eastAsia="宋体"/>
                <w:b w:val="0"/>
                <w:i w:val="0"/>
                <w:color w:val="000000"/>
                <w:sz w:val="21"/>
              </w:rPr>
            </w:pPr>
          </w:p>
        </w:tc>
      </w:tr>
      <w:tr w14:paraId="245F8EAD">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0" w:type="auto"/>
            <w:tcBorders>
              <w:top w:val="single" w:color="B8CCE4" w:themeColor="accent1" w:themeTint="66" w:sz="6" w:space="0"/>
              <w:left w:val="single" w:color="4F81BD" w:themeColor="accent1"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7E92E1B9">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6</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2EBE8F8A">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林学院（亚太林学院）</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7B43F421">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090501</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2DBC3868">
            <w:pPr>
              <w:keepNext/>
              <w:snapToGrid w:val="0"/>
              <w:spacing w:before="20" w:after="20" w:line="240" w:lineRule="auto"/>
              <w:ind w:left="0" w:leftChars="0" w:right="0" w:rightChars="0" w:firstLine="0" w:firstLineChars="0"/>
              <w:jc w:val="left"/>
              <w:rPr>
                <w:rFonts w:ascii="Times New Roman" w:eastAsia="宋体"/>
                <w:b w:val="0"/>
                <w:i w:val="0"/>
                <w:color w:val="000000"/>
                <w:sz w:val="21"/>
              </w:rPr>
            </w:pPr>
            <w:r>
              <w:rPr>
                <w:rFonts w:ascii="Times New Roman" w:hAnsi="Times New Roman" w:eastAsia="宋体"/>
                <w:b w:val="0"/>
                <w:i w:val="0"/>
                <w:color w:val="000000"/>
                <w:sz w:val="21"/>
              </w:rPr>
              <w:t>宁雨欣</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247B241A">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20210455100</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6EF76126">
            <w:pPr>
              <w:keepNext/>
              <w:snapToGrid w:val="0"/>
              <w:spacing w:before="20" w:after="20" w:line="240" w:lineRule="auto"/>
              <w:ind w:left="0" w:leftChars="0" w:right="0" w:rightChars="0" w:firstLine="0" w:firstLineChars="0"/>
              <w:jc w:val="left"/>
              <w:rPr>
                <w:rFonts w:ascii="Times New Roman" w:eastAsia="宋体"/>
                <w:b w:val="0"/>
                <w:i w:val="0"/>
                <w:color w:val="000000"/>
                <w:sz w:val="21"/>
              </w:rPr>
            </w:pPr>
            <w:r>
              <w:rPr>
                <w:rFonts w:ascii="Times New Roman" w:hAnsi="Times New Roman" w:eastAsia="宋体"/>
                <w:b w:val="0"/>
                <w:i w:val="0"/>
                <w:color w:val="000000"/>
                <w:sz w:val="21"/>
              </w:rPr>
              <w:t>林学</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728BCE1E">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88.12</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1E32EF15">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3.52</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54DBCF3F">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0</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1E95D36A">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88.12</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1391EDFA">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6</w:t>
            </w:r>
          </w:p>
        </w:tc>
        <w:tc>
          <w:tcPr>
            <w:tcW w:w="876" w:type="dxa"/>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40FA1A61">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CET4</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192B2D69">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普通类</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4D97BCDA">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p>
        </w:tc>
        <w:tc>
          <w:tcPr>
            <w:tcW w:w="628" w:type="dxa"/>
            <w:tcBorders>
              <w:top w:val="single" w:color="B8CCE4" w:themeColor="accent1" w:themeTint="66" w:sz="6" w:space="0"/>
              <w:left w:val="single" w:color="B8CCE4" w:themeColor="accent1" w:themeTint="66" w:sz="6" w:space="0"/>
              <w:bottom w:val="single" w:color="B8CCE4" w:themeColor="accent1" w:themeTint="66" w:sz="6" w:space="0"/>
              <w:right w:val="single" w:color="4F81BD" w:themeColor="accent1" w:sz="6" w:space="0"/>
            </w:tcBorders>
            <w:shd w:val="clear" w:color="auto" w:fill="FFFFFF"/>
            <w:noWrap w:val="0"/>
            <w:tcMar>
              <w:top w:w="-1" w:type="dxa"/>
              <w:left w:w="-1" w:type="dxa"/>
              <w:bottom w:w="-1" w:type="dxa"/>
              <w:right w:w="-1" w:type="dxa"/>
            </w:tcMar>
            <w:vAlign w:val="center"/>
          </w:tcPr>
          <w:p w14:paraId="14293DE5">
            <w:pPr>
              <w:keepNext/>
              <w:snapToGrid w:val="0"/>
              <w:spacing w:before="20" w:after="20" w:line="240" w:lineRule="auto"/>
              <w:ind w:left="0" w:leftChars="0" w:right="0" w:rightChars="0" w:firstLine="0" w:firstLineChars="0"/>
              <w:jc w:val="left"/>
              <w:rPr>
                <w:rFonts w:ascii="Times New Roman" w:eastAsia="宋体"/>
                <w:b w:val="0"/>
                <w:i w:val="0"/>
                <w:color w:val="000000"/>
                <w:sz w:val="21"/>
              </w:rPr>
            </w:pPr>
          </w:p>
        </w:tc>
      </w:tr>
      <w:tr w14:paraId="0BBF86E0">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0" w:type="auto"/>
            <w:tcBorders>
              <w:top w:val="single" w:color="B8CCE4" w:themeColor="accent1" w:themeTint="66" w:sz="6" w:space="0"/>
              <w:left w:val="single" w:color="4F81BD" w:themeColor="accent1"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17D85683">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7</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0E5FC3F9">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林学院（亚太林学院）</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652A461C">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090501</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4C0FD22F">
            <w:pPr>
              <w:keepNext/>
              <w:snapToGrid w:val="0"/>
              <w:spacing w:before="20" w:after="20" w:line="240" w:lineRule="auto"/>
              <w:ind w:left="0" w:leftChars="0" w:right="0" w:rightChars="0" w:firstLine="0" w:firstLineChars="0"/>
              <w:jc w:val="left"/>
              <w:rPr>
                <w:rFonts w:ascii="Times New Roman" w:eastAsia="宋体"/>
                <w:b w:val="0"/>
                <w:i w:val="0"/>
                <w:color w:val="000000"/>
                <w:sz w:val="21"/>
              </w:rPr>
            </w:pPr>
            <w:r>
              <w:rPr>
                <w:rFonts w:ascii="Times New Roman" w:hAnsi="Times New Roman" w:eastAsia="宋体"/>
                <w:b w:val="0"/>
                <w:i w:val="0"/>
                <w:color w:val="000000"/>
                <w:sz w:val="21"/>
              </w:rPr>
              <w:t>祝正</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5ED271DA">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20210455147</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5A59FF21">
            <w:pPr>
              <w:keepNext/>
              <w:snapToGrid w:val="0"/>
              <w:spacing w:before="20" w:after="20" w:line="240" w:lineRule="auto"/>
              <w:ind w:left="0" w:leftChars="0" w:right="0" w:rightChars="0" w:firstLine="0" w:firstLineChars="0"/>
              <w:jc w:val="left"/>
              <w:rPr>
                <w:rFonts w:ascii="Times New Roman" w:eastAsia="宋体"/>
                <w:b w:val="0"/>
                <w:i w:val="0"/>
                <w:color w:val="000000"/>
                <w:sz w:val="21"/>
              </w:rPr>
            </w:pPr>
            <w:r>
              <w:rPr>
                <w:rFonts w:ascii="Times New Roman" w:hAnsi="Times New Roman" w:eastAsia="宋体"/>
                <w:b w:val="0"/>
                <w:i w:val="0"/>
                <w:color w:val="000000"/>
                <w:sz w:val="21"/>
              </w:rPr>
              <w:t>林学</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3306990F">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87.96</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46374C3D">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3.55</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32990AC7">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0</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3E709D64">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87.96</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02A206DD">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7</w:t>
            </w:r>
          </w:p>
        </w:tc>
        <w:tc>
          <w:tcPr>
            <w:tcW w:w="876" w:type="dxa"/>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114D0F5A">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CET6</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0490F153">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普通类</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1CA34DE2">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p>
        </w:tc>
        <w:tc>
          <w:tcPr>
            <w:tcW w:w="628" w:type="dxa"/>
            <w:tcBorders>
              <w:top w:val="single" w:color="B8CCE4" w:themeColor="accent1" w:themeTint="66" w:sz="6" w:space="0"/>
              <w:left w:val="single" w:color="B8CCE4" w:themeColor="accent1" w:themeTint="66" w:sz="6" w:space="0"/>
              <w:bottom w:val="single" w:color="B8CCE4" w:themeColor="accent1" w:themeTint="66" w:sz="6" w:space="0"/>
              <w:right w:val="single" w:color="4F81BD" w:themeColor="accent1" w:sz="6" w:space="0"/>
            </w:tcBorders>
            <w:shd w:val="clear" w:color="auto" w:fill="FFFFFF"/>
            <w:noWrap w:val="0"/>
            <w:tcMar>
              <w:top w:w="-1" w:type="dxa"/>
              <w:left w:w="-1" w:type="dxa"/>
              <w:bottom w:w="-1" w:type="dxa"/>
              <w:right w:w="-1" w:type="dxa"/>
            </w:tcMar>
            <w:vAlign w:val="center"/>
          </w:tcPr>
          <w:p w14:paraId="0EF1DF3D">
            <w:pPr>
              <w:keepNext/>
              <w:snapToGrid w:val="0"/>
              <w:spacing w:before="20" w:after="20" w:line="240" w:lineRule="auto"/>
              <w:ind w:left="0" w:leftChars="0" w:right="0" w:rightChars="0" w:firstLine="0" w:firstLineChars="0"/>
              <w:jc w:val="left"/>
              <w:rPr>
                <w:rFonts w:ascii="Times New Roman" w:eastAsia="宋体"/>
                <w:b w:val="0"/>
                <w:i w:val="0"/>
                <w:color w:val="000000"/>
                <w:sz w:val="21"/>
              </w:rPr>
            </w:pPr>
          </w:p>
        </w:tc>
      </w:tr>
      <w:tr w14:paraId="12A7A38F">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0" w:type="auto"/>
            <w:tcBorders>
              <w:top w:val="single" w:color="B8CCE4" w:themeColor="accent1" w:themeTint="66" w:sz="6" w:space="0"/>
              <w:left w:val="single" w:color="4F81BD" w:themeColor="accent1"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6EA2F8E1">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8</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66D84FB6">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林学院（亚太林学院）</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5683716D">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090503</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29389825">
            <w:pPr>
              <w:keepNext/>
              <w:snapToGrid w:val="0"/>
              <w:spacing w:before="20" w:after="20" w:line="240" w:lineRule="auto"/>
              <w:ind w:left="0" w:leftChars="0" w:right="0" w:rightChars="0" w:firstLine="0" w:firstLineChars="0"/>
              <w:jc w:val="left"/>
              <w:rPr>
                <w:rFonts w:ascii="Times New Roman" w:eastAsia="宋体"/>
                <w:b w:val="0"/>
                <w:i w:val="0"/>
                <w:color w:val="000000"/>
                <w:sz w:val="21"/>
              </w:rPr>
            </w:pPr>
            <w:r>
              <w:rPr>
                <w:rFonts w:ascii="Times New Roman" w:hAnsi="Times New Roman" w:eastAsia="宋体"/>
                <w:b w:val="0"/>
                <w:i w:val="0"/>
                <w:color w:val="000000"/>
                <w:sz w:val="21"/>
              </w:rPr>
              <w:t>李可</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69AA8474">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20210462037</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27184F6B">
            <w:pPr>
              <w:keepNext/>
              <w:snapToGrid w:val="0"/>
              <w:spacing w:before="20" w:after="20" w:line="240" w:lineRule="auto"/>
              <w:ind w:left="0" w:leftChars="0" w:right="0" w:rightChars="0" w:firstLine="0" w:firstLineChars="0"/>
              <w:jc w:val="left"/>
              <w:rPr>
                <w:rFonts w:ascii="Times New Roman" w:eastAsia="宋体"/>
                <w:b w:val="0"/>
                <w:i w:val="0"/>
                <w:color w:val="000000"/>
                <w:sz w:val="21"/>
              </w:rPr>
            </w:pPr>
            <w:r>
              <w:rPr>
                <w:rFonts w:ascii="Times New Roman" w:hAnsi="Times New Roman" w:eastAsia="宋体"/>
                <w:b w:val="0"/>
                <w:i w:val="0"/>
                <w:color w:val="000000"/>
                <w:sz w:val="21"/>
              </w:rPr>
              <w:t>森林保护</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6A023EDC">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84.73</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51312E78">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3.16</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62672C1B">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0.5</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70759D89">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85.23</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6ADAF9E7">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1</w:t>
            </w:r>
          </w:p>
        </w:tc>
        <w:tc>
          <w:tcPr>
            <w:tcW w:w="876" w:type="dxa"/>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70757CC5">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CET4</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7E95BDE4">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普通类</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2FFB8C6A">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p>
        </w:tc>
        <w:tc>
          <w:tcPr>
            <w:tcW w:w="628" w:type="dxa"/>
            <w:tcBorders>
              <w:top w:val="single" w:color="B8CCE4" w:themeColor="accent1" w:themeTint="66" w:sz="6" w:space="0"/>
              <w:left w:val="single" w:color="B8CCE4" w:themeColor="accent1" w:themeTint="66" w:sz="6" w:space="0"/>
              <w:bottom w:val="single" w:color="B8CCE4" w:themeColor="accent1" w:themeTint="66" w:sz="6" w:space="0"/>
              <w:right w:val="single" w:color="4F81BD" w:themeColor="accent1" w:sz="6" w:space="0"/>
            </w:tcBorders>
            <w:shd w:val="clear" w:color="auto" w:fill="FFFFFF"/>
            <w:noWrap w:val="0"/>
            <w:tcMar>
              <w:top w:w="-1" w:type="dxa"/>
              <w:left w:w="-1" w:type="dxa"/>
              <w:bottom w:w="-1" w:type="dxa"/>
              <w:right w:w="-1" w:type="dxa"/>
            </w:tcMar>
            <w:vAlign w:val="center"/>
          </w:tcPr>
          <w:p w14:paraId="1EC02CC1">
            <w:pPr>
              <w:keepNext/>
              <w:snapToGrid w:val="0"/>
              <w:spacing w:before="20" w:after="20" w:line="240" w:lineRule="auto"/>
              <w:ind w:left="0" w:leftChars="0" w:right="0" w:rightChars="0" w:firstLine="0" w:firstLineChars="0"/>
              <w:jc w:val="left"/>
              <w:rPr>
                <w:rFonts w:ascii="Times New Roman" w:eastAsia="宋体"/>
                <w:b w:val="0"/>
                <w:i w:val="0"/>
                <w:color w:val="000000"/>
                <w:sz w:val="21"/>
              </w:rPr>
            </w:pPr>
          </w:p>
        </w:tc>
      </w:tr>
      <w:tr w14:paraId="3C7C239F">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0" w:type="auto"/>
            <w:tcBorders>
              <w:top w:val="single" w:color="B8CCE4" w:themeColor="accent1" w:themeTint="66" w:sz="6" w:space="0"/>
              <w:left w:val="single" w:color="4F81BD" w:themeColor="accent1"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1F254E38">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9</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51801FD7">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林学院（亚太林学院）</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37147DA1">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090503</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2863BA0E">
            <w:pPr>
              <w:keepNext/>
              <w:snapToGrid w:val="0"/>
              <w:spacing w:before="20" w:after="20" w:line="240" w:lineRule="auto"/>
              <w:ind w:left="0" w:leftChars="0" w:right="0" w:rightChars="0" w:firstLine="0" w:firstLineChars="0"/>
              <w:jc w:val="left"/>
              <w:rPr>
                <w:rFonts w:ascii="Times New Roman" w:eastAsia="宋体"/>
                <w:b w:val="0"/>
                <w:i w:val="0"/>
                <w:color w:val="000000"/>
                <w:sz w:val="21"/>
              </w:rPr>
            </w:pPr>
            <w:r>
              <w:rPr>
                <w:rFonts w:ascii="Times New Roman" w:hAnsi="Times New Roman" w:eastAsia="宋体"/>
                <w:b w:val="0"/>
                <w:i w:val="0"/>
                <w:color w:val="000000"/>
                <w:sz w:val="21"/>
              </w:rPr>
              <w:t>冯思懿</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409EE0A6">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20210462008</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364A1599">
            <w:pPr>
              <w:keepNext/>
              <w:snapToGrid w:val="0"/>
              <w:spacing w:before="20" w:after="20" w:line="240" w:lineRule="auto"/>
              <w:ind w:left="0" w:leftChars="0" w:right="0" w:rightChars="0" w:firstLine="0" w:firstLineChars="0"/>
              <w:jc w:val="left"/>
              <w:rPr>
                <w:rFonts w:ascii="Times New Roman" w:eastAsia="宋体"/>
                <w:b w:val="0"/>
                <w:i w:val="0"/>
                <w:color w:val="000000"/>
                <w:sz w:val="21"/>
              </w:rPr>
            </w:pPr>
            <w:r>
              <w:rPr>
                <w:rFonts w:ascii="Times New Roman" w:hAnsi="Times New Roman" w:eastAsia="宋体"/>
                <w:b w:val="0"/>
                <w:i w:val="0"/>
                <w:color w:val="000000"/>
                <w:sz w:val="21"/>
              </w:rPr>
              <w:t>森林保护</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4669538A">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85.15</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6B744D25">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3.27</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44909B9B">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0</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560CD517">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85.15</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64DB3D38">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2</w:t>
            </w:r>
          </w:p>
        </w:tc>
        <w:tc>
          <w:tcPr>
            <w:tcW w:w="876" w:type="dxa"/>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3403FA41">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CET4</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1FC5DD01">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普通类</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3A1941DA">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p>
        </w:tc>
        <w:tc>
          <w:tcPr>
            <w:tcW w:w="628" w:type="dxa"/>
            <w:tcBorders>
              <w:top w:val="single" w:color="B8CCE4" w:themeColor="accent1" w:themeTint="66" w:sz="6" w:space="0"/>
              <w:left w:val="single" w:color="B8CCE4" w:themeColor="accent1" w:themeTint="66" w:sz="6" w:space="0"/>
              <w:bottom w:val="single" w:color="B8CCE4" w:themeColor="accent1" w:themeTint="66" w:sz="6" w:space="0"/>
              <w:right w:val="single" w:color="4F81BD" w:themeColor="accent1" w:sz="6" w:space="0"/>
            </w:tcBorders>
            <w:shd w:val="clear" w:color="auto" w:fill="FFFFFF"/>
            <w:noWrap w:val="0"/>
            <w:tcMar>
              <w:top w:w="-1" w:type="dxa"/>
              <w:left w:w="-1" w:type="dxa"/>
              <w:bottom w:w="-1" w:type="dxa"/>
              <w:right w:w="-1" w:type="dxa"/>
            </w:tcMar>
            <w:vAlign w:val="center"/>
          </w:tcPr>
          <w:p w14:paraId="0BEADCBF">
            <w:pPr>
              <w:keepNext/>
              <w:snapToGrid w:val="0"/>
              <w:spacing w:before="20" w:after="20" w:line="240" w:lineRule="auto"/>
              <w:ind w:left="0" w:leftChars="0" w:right="0" w:rightChars="0" w:firstLine="0" w:firstLineChars="0"/>
              <w:jc w:val="left"/>
              <w:rPr>
                <w:rFonts w:ascii="Times New Roman" w:eastAsia="宋体"/>
                <w:b w:val="0"/>
                <w:i w:val="0"/>
                <w:color w:val="000000"/>
                <w:sz w:val="21"/>
              </w:rPr>
            </w:pPr>
          </w:p>
        </w:tc>
      </w:tr>
      <w:tr w14:paraId="1B87F139">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0" w:type="auto"/>
            <w:tcBorders>
              <w:top w:val="single" w:color="B8CCE4" w:themeColor="accent1" w:themeTint="66" w:sz="6" w:space="0"/>
              <w:left w:val="single" w:color="4F81BD" w:themeColor="accent1"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574F437F">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10</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772C9E90">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林学院（亚太林学院）</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34D4B384">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090503</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40433226">
            <w:pPr>
              <w:keepNext/>
              <w:snapToGrid w:val="0"/>
              <w:spacing w:before="20" w:after="20" w:line="240" w:lineRule="auto"/>
              <w:ind w:left="0" w:leftChars="0" w:right="0" w:rightChars="0" w:firstLine="0" w:firstLineChars="0"/>
              <w:jc w:val="left"/>
              <w:rPr>
                <w:rFonts w:ascii="Times New Roman" w:eastAsia="宋体"/>
                <w:b w:val="0"/>
                <w:i w:val="0"/>
                <w:color w:val="000000"/>
                <w:sz w:val="21"/>
              </w:rPr>
            </w:pPr>
            <w:r>
              <w:rPr>
                <w:rFonts w:ascii="Times New Roman" w:hAnsi="Times New Roman" w:eastAsia="宋体"/>
                <w:b w:val="0"/>
                <w:i w:val="0"/>
                <w:color w:val="000000"/>
                <w:sz w:val="21"/>
              </w:rPr>
              <w:t>陈俊梅</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054EDD76">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20210462033</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19427411">
            <w:pPr>
              <w:keepNext/>
              <w:snapToGrid w:val="0"/>
              <w:spacing w:before="20" w:after="20" w:line="240" w:lineRule="auto"/>
              <w:ind w:left="0" w:leftChars="0" w:right="0" w:rightChars="0" w:firstLine="0" w:firstLineChars="0"/>
              <w:jc w:val="left"/>
              <w:rPr>
                <w:rFonts w:ascii="Times New Roman" w:eastAsia="宋体"/>
                <w:b w:val="0"/>
                <w:i w:val="0"/>
                <w:color w:val="000000"/>
                <w:sz w:val="21"/>
              </w:rPr>
            </w:pPr>
            <w:r>
              <w:rPr>
                <w:rFonts w:ascii="Times New Roman" w:hAnsi="Times New Roman" w:eastAsia="宋体"/>
                <w:b w:val="0"/>
                <w:i w:val="0"/>
                <w:color w:val="000000"/>
                <w:sz w:val="21"/>
              </w:rPr>
              <w:t>森林保护</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3BE72492">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84.14</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0EEE1AB9">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3.11</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39EEF519">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0</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6C808DC7">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84.14</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482582C8">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3</w:t>
            </w:r>
          </w:p>
        </w:tc>
        <w:tc>
          <w:tcPr>
            <w:tcW w:w="876" w:type="dxa"/>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62E693F6">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CET4</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3C6A9906">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普通类</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6370D9E9">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p>
        </w:tc>
        <w:tc>
          <w:tcPr>
            <w:tcW w:w="628" w:type="dxa"/>
            <w:tcBorders>
              <w:top w:val="single" w:color="B8CCE4" w:themeColor="accent1" w:themeTint="66" w:sz="6" w:space="0"/>
              <w:left w:val="single" w:color="B8CCE4" w:themeColor="accent1" w:themeTint="66" w:sz="6" w:space="0"/>
              <w:bottom w:val="single" w:color="B8CCE4" w:themeColor="accent1" w:themeTint="66" w:sz="6" w:space="0"/>
              <w:right w:val="single" w:color="4F81BD" w:themeColor="accent1" w:sz="6" w:space="0"/>
            </w:tcBorders>
            <w:shd w:val="clear" w:color="auto" w:fill="FFFFFF"/>
            <w:noWrap w:val="0"/>
            <w:tcMar>
              <w:top w:w="-1" w:type="dxa"/>
              <w:left w:w="-1" w:type="dxa"/>
              <w:bottom w:w="-1" w:type="dxa"/>
              <w:right w:w="-1" w:type="dxa"/>
            </w:tcMar>
            <w:vAlign w:val="center"/>
          </w:tcPr>
          <w:p w14:paraId="372C01A0">
            <w:pPr>
              <w:keepNext/>
              <w:snapToGrid w:val="0"/>
              <w:spacing w:before="20" w:after="20" w:line="240" w:lineRule="auto"/>
              <w:ind w:left="0" w:leftChars="0" w:right="0" w:rightChars="0" w:firstLine="0" w:firstLineChars="0"/>
              <w:jc w:val="left"/>
              <w:rPr>
                <w:rFonts w:ascii="Times New Roman" w:eastAsia="宋体"/>
                <w:b w:val="0"/>
                <w:i w:val="0"/>
                <w:color w:val="000000"/>
                <w:sz w:val="21"/>
              </w:rPr>
            </w:pPr>
          </w:p>
        </w:tc>
      </w:tr>
      <w:tr w14:paraId="363ED979">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0" w:type="auto"/>
            <w:tcBorders>
              <w:top w:val="single" w:color="B8CCE4" w:themeColor="accent1" w:themeTint="66" w:sz="6" w:space="0"/>
              <w:left w:val="single" w:color="4F81BD" w:themeColor="accent1"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3EA387CE">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11</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57AEF8E9">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林学院（亚太林学院）</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23F51625">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090103</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4014CE85">
            <w:pPr>
              <w:keepNext/>
              <w:snapToGrid w:val="0"/>
              <w:spacing w:before="20" w:after="20" w:line="240" w:lineRule="auto"/>
              <w:ind w:left="0" w:leftChars="0" w:right="0" w:rightChars="0" w:firstLine="0" w:firstLineChars="0"/>
              <w:jc w:val="left"/>
              <w:rPr>
                <w:rFonts w:ascii="Times New Roman" w:eastAsia="宋体"/>
                <w:b w:val="0"/>
                <w:i w:val="0"/>
                <w:color w:val="000000"/>
                <w:sz w:val="21"/>
              </w:rPr>
            </w:pPr>
            <w:r>
              <w:rPr>
                <w:rFonts w:ascii="Times New Roman" w:hAnsi="Times New Roman" w:eastAsia="宋体"/>
                <w:b w:val="0"/>
                <w:i w:val="0"/>
                <w:color w:val="000000"/>
                <w:sz w:val="21"/>
              </w:rPr>
              <w:t>杨丽媛</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733BFE51">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20210652066</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2C4402B5">
            <w:pPr>
              <w:keepNext/>
              <w:snapToGrid w:val="0"/>
              <w:spacing w:before="20" w:after="20" w:line="240" w:lineRule="auto"/>
              <w:ind w:left="0" w:leftChars="0" w:right="0" w:rightChars="0" w:firstLine="0" w:firstLineChars="0"/>
              <w:jc w:val="left"/>
              <w:rPr>
                <w:rFonts w:ascii="Times New Roman" w:eastAsia="宋体"/>
                <w:b w:val="0"/>
                <w:i w:val="0"/>
                <w:color w:val="000000"/>
                <w:sz w:val="21"/>
              </w:rPr>
            </w:pPr>
            <w:r>
              <w:rPr>
                <w:rFonts w:ascii="Times New Roman" w:hAnsi="Times New Roman" w:eastAsia="宋体"/>
                <w:b w:val="0"/>
                <w:i w:val="0"/>
                <w:color w:val="000000"/>
                <w:sz w:val="21"/>
              </w:rPr>
              <w:t>植物保护</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1C67C6C3">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88.9</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631E5BB2">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3.57</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73E0C776">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0</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6F4CB99F">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88.9</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0C4207B6">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1</w:t>
            </w:r>
          </w:p>
        </w:tc>
        <w:tc>
          <w:tcPr>
            <w:tcW w:w="876" w:type="dxa"/>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6685D18B">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CET6</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60EDA40C">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普通类</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50D05985">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p>
        </w:tc>
        <w:tc>
          <w:tcPr>
            <w:tcW w:w="628" w:type="dxa"/>
            <w:tcBorders>
              <w:top w:val="single" w:color="B8CCE4" w:themeColor="accent1" w:themeTint="66" w:sz="6" w:space="0"/>
              <w:left w:val="single" w:color="B8CCE4" w:themeColor="accent1" w:themeTint="66" w:sz="6" w:space="0"/>
              <w:bottom w:val="single" w:color="B8CCE4" w:themeColor="accent1" w:themeTint="66" w:sz="6" w:space="0"/>
              <w:right w:val="single" w:color="4F81BD" w:themeColor="accent1" w:sz="6" w:space="0"/>
            </w:tcBorders>
            <w:shd w:val="clear" w:color="auto" w:fill="FFFFFF"/>
            <w:noWrap w:val="0"/>
            <w:tcMar>
              <w:top w:w="-1" w:type="dxa"/>
              <w:left w:w="-1" w:type="dxa"/>
              <w:bottom w:w="-1" w:type="dxa"/>
              <w:right w:w="-1" w:type="dxa"/>
            </w:tcMar>
            <w:vAlign w:val="center"/>
          </w:tcPr>
          <w:p w14:paraId="56C53EC6">
            <w:pPr>
              <w:keepNext/>
              <w:snapToGrid w:val="0"/>
              <w:spacing w:before="20" w:after="20" w:line="240" w:lineRule="auto"/>
              <w:ind w:left="0" w:leftChars="0" w:right="0" w:rightChars="0" w:firstLine="0" w:firstLineChars="0"/>
              <w:jc w:val="left"/>
              <w:rPr>
                <w:rFonts w:ascii="Times New Roman" w:eastAsia="宋体"/>
                <w:b w:val="0"/>
                <w:i w:val="0"/>
                <w:color w:val="000000"/>
                <w:sz w:val="21"/>
              </w:rPr>
            </w:pPr>
          </w:p>
        </w:tc>
      </w:tr>
      <w:tr w14:paraId="6265B8E2">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0" w:type="auto"/>
            <w:tcBorders>
              <w:top w:val="single" w:color="B8CCE4" w:themeColor="accent1" w:themeTint="66" w:sz="6" w:space="0"/>
              <w:left w:val="single" w:color="4F81BD" w:themeColor="accent1"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47492FDC">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12</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137C35A5">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林学院（亚太林学院）</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0675BD0E">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090103</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74D1E5C3">
            <w:pPr>
              <w:keepNext/>
              <w:snapToGrid w:val="0"/>
              <w:spacing w:before="20" w:after="20" w:line="240" w:lineRule="auto"/>
              <w:ind w:left="0" w:leftChars="0" w:right="0" w:rightChars="0" w:firstLine="0" w:firstLineChars="0"/>
              <w:jc w:val="left"/>
              <w:rPr>
                <w:rFonts w:ascii="Times New Roman" w:eastAsia="宋体"/>
                <w:b w:val="0"/>
                <w:i w:val="0"/>
                <w:color w:val="000000"/>
                <w:sz w:val="21"/>
              </w:rPr>
            </w:pPr>
            <w:r>
              <w:rPr>
                <w:rFonts w:ascii="Times New Roman" w:hAnsi="Times New Roman" w:eastAsia="宋体"/>
                <w:b w:val="0"/>
                <w:i w:val="0"/>
                <w:color w:val="000000"/>
                <w:sz w:val="21"/>
              </w:rPr>
              <w:t>俞舒谊</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1CF49E99">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20210652014</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7AF02109">
            <w:pPr>
              <w:keepNext/>
              <w:snapToGrid w:val="0"/>
              <w:spacing w:before="20" w:after="20" w:line="240" w:lineRule="auto"/>
              <w:ind w:left="0" w:leftChars="0" w:right="0" w:rightChars="0" w:firstLine="0" w:firstLineChars="0"/>
              <w:jc w:val="left"/>
              <w:rPr>
                <w:rFonts w:ascii="Times New Roman" w:eastAsia="宋体"/>
                <w:b w:val="0"/>
                <w:i w:val="0"/>
                <w:color w:val="000000"/>
                <w:sz w:val="21"/>
              </w:rPr>
            </w:pPr>
            <w:r>
              <w:rPr>
                <w:rFonts w:ascii="Times New Roman" w:hAnsi="Times New Roman" w:eastAsia="宋体"/>
                <w:b w:val="0"/>
                <w:i w:val="0"/>
                <w:color w:val="000000"/>
                <w:sz w:val="21"/>
              </w:rPr>
              <w:t>植物保护</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0C219C6A">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88.25</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14438C10">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3.58</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2EF97128">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0</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0D22F9CB">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88.25</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7A737A83">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2</w:t>
            </w:r>
          </w:p>
        </w:tc>
        <w:tc>
          <w:tcPr>
            <w:tcW w:w="876" w:type="dxa"/>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5796FE95">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CET6</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4F17EB52">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普通类</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35BC8A71">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p>
        </w:tc>
        <w:tc>
          <w:tcPr>
            <w:tcW w:w="628" w:type="dxa"/>
            <w:tcBorders>
              <w:top w:val="single" w:color="B8CCE4" w:themeColor="accent1" w:themeTint="66" w:sz="6" w:space="0"/>
              <w:left w:val="single" w:color="B8CCE4" w:themeColor="accent1" w:themeTint="66" w:sz="6" w:space="0"/>
              <w:bottom w:val="single" w:color="B8CCE4" w:themeColor="accent1" w:themeTint="66" w:sz="6" w:space="0"/>
              <w:right w:val="single" w:color="4F81BD" w:themeColor="accent1" w:sz="6" w:space="0"/>
            </w:tcBorders>
            <w:shd w:val="clear" w:color="auto" w:fill="FFFFFF"/>
            <w:noWrap w:val="0"/>
            <w:tcMar>
              <w:top w:w="-1" w:type="dxa"/>
              <w:left w:w="-1" w:type="dxa"/>
              <w:bottom w:w="-1" w:type="dxa"/>
              <w:right w:w="-1" w:type="dxa"/>
            </w:tcMar>
            <w:vAlign w:val="center"/>
          </w:tcPr>
          <w:p w14:paraId="44AE9813">
            <w:pPr>
              <w:keepNext/>
              <w:snapToGrid w:val="0"/>
              <w:spacing w:before="20" w:after="20" w:line="240" w:lineRule="auto"/>
              <w:ind w:left="0" w:leftChars="0" w:right="0" w:rightChars="0" w:firstLine="0" w:firstLineChars="0"/>
              <w:jc w:val="left"/>
              <w:rPr>
                <w:rFonts w:ascii="Times New Roman" w:eastAsia="宋体"/>
                <w:b w:val="0"/>
                <w:i w:val="0"/>
                <w:color w:val="000000"/>
                <w:sz w:val="21"/>
              </w:rPr>
            </w:pPr>
          </w:p>
        </w:tc>
      </w:tr>
      <w:tr w14:paraId="6642A076">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0" w:type="auto"/>
            <w:tcBorders>
              <w:top w:val="single" w:color="B8CCE4" w:themeColor="accent1" w:themeTint="66" w:sz="6" w:space="0"/>
              <w:left w:val="single" w:color="4F81BD" w:themeColor="accent1"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5123E6E8">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13</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44B672EB">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林学院（亚太林学院）</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015EF9DB">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090202</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08E6E896">
            <w:pPr>
              <w:keepNext/>
              <w:snapToGrid w:val="0"/>
              <w:spacing w:before="20" w:after="20" w:line="240" w:lineRule="auto"/>
              <w:ind w:left="0" w:leftChars="0" w:right="0" w:rightChars="0" w:firstLine="0" w:firstLineChars="0"/>
              <w:jc w:val="left"/>
              <w:rPr>
                <w:rFonts w:ascii="Times New Roman" w:eastAsia="宋体"/>
                <w:b w:val="0"/>
                <w:i w:val="0"/>
                <w:color w:val="000000"/>
                <w:sz w:val="21"/>
              </w:rPr>
            </w:pPr>
            <w:r>
              <w:rPr>
                <w:rFonts w:ascii="Times New Roman" w:hAnsi="Times New Roman" w:eastAsia="宋体"/>
                <w:b w:val="0"/>
                <w:i w:val="0"/>
                <w:color w:val="000000"/>
                <w:sz w:val="21"/>
              </w:rPr>
              <w:t>吴昊</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7B7E2722">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20210654005</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1CBB4CCB">
            <w:pPr>
              <w:keepNext/>
              <w:snapToGrid w:val="0"/>
              <w:spacing w:before="20" w:after="20" w:line="240" w:lineRule="auto"/>
              <w:ind w:left="0" w:leftChars="0" w:right="0" w:rightChars="0" w:firstLine="0" w:firstLineChars="0"/>
              <w:jc w:val="left"/>
              <w:rPr>
                <w:rFonts w:ascii="Times New Roman" w:eastAsia="宋体"/>
                <w:b w:val="0"/>
                <w:i w:val="0"/>
                <w:color w:val="000000"/>
                <w:sz w:val="21"/>
              </w:rPr>
            </w:pPr>
            <w:r>
              <w:rPr>
                <w:rFonts w:ascii="Times New Roman" w:hAnsi="Times New Roman" w:eastAsia="宋体"/>
                <w:b w:val="0"/>
                <w:i w:val="0"/>
                <w:color w:val="000000"/>
                <w:sz w:val="21"/>
              </w:rPr>
              <w:t>野生动物与自然保护区管理</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10C4EF9C">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85.76</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6D69E5D7">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3.3</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3650DD01">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0</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38F8D340">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85.76</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22645D45">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1</w:t>
            </w:r>
          </w:p>
        </w:tc>
        <w:tc>
          <w:tcPr>
            <w:tcW w:w="876" w:type="dxa"/>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654DADBD">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CET4</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7D546191">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普通类</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5FE127D6">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p>
        </w:tc>
        <w:tc>
          <w:tcPr>
            <w:tcW w:w="628" w:type="dxa"/>
            <w:tcBorders>
              <w:top w:val="single" w:color="B8CCE4" w:themeColor="accent1" w:themeTint="66" w:sz="6" w:space="0"/>
              <w:left w:val="single" w:color="B8CCE4" w:themeColor="accent1" w:themeTint="66" w:sz="6" w:space="0"/>
              <w:bottom w:val="single" w:color="B8CCE4" w:themeColor="accent1" w:themeTint="66" w:sz="6" w:space="0"/>
              <w:right w:val="single" w:color="4F81BD" w:themeColor="accent1" w:sz="6" w:space="0"/>
            </w:tcBorders>
            <w:shd w:val="clear" w:color="auto" w:fill="FFFFFF"/>
            <w:noWrap w:val="0"/>
            <w:tcMar>
              <w:top w:w="-1" w:type="dxa"/>
              <w:left w:w="-1" w:type="dxa"/>
              <w:bottom w:w="-1" w:type="dxa"/>
              <w:right w:w="-1" w:type="dxa"/>
            </w:tcMar>
            <w:vAlign w:val="center"/>
          </w:tcPr>
          <w:p w14:paraId="74D7738F">
            <w:pPr>
              <w:keepNext/>
              <w:snapToGrid w:val="0"/>
              <w:spacing w:before="20" w:after="20" w:line="240" w:lineRule="auto"/>
              <w:ind w:left="0" w:leftChars="0" w:right="0" w:rightChars="0" w:firstLine="0" w:firstLineChars="0"/>
              <w:jc w:val="left"/>
              <w:rPr>
                <w:rFonts w:ascii="Times New Roman" w:eastAsia="宋体"/>
                <w:b w:val="0"/>
                <w:i w:val="0"/>
                <w:color w:val="000000"/>
                <w:sz w:val="21"/>
              </w:rPr>
            </w:pPr>
          </w:p>
        </w:tc>
      </w:tr>
      <w:tr w14:paraId="7882E251">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0" w:type="auto"/>
            <w:tcBorders>
              <w:top w:val="single" w:color="B8CCE4" w:themeColor="accent1" w:themeTint="66" w:sz="6" w:space="0"/>
              <w:left w:val="single" w:color="4F81BD" w:themeColor="accent1"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71175279">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14</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4638982F">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林学院（亚太林学院）</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23A472AB">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090202</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3B5CAAB2">
            <w:pPr>
              <w:keepNext/>
              <w:snapToGrid w:val="0"/>
              <w:spacing w:before="20" w:after="20" w:line="240" w:lineRule="auto"/>
              <w:ind w:left="0" w:leftChars="0" w:right="0" w:rightChars="0" w:firstLine="0" w:firstLineChars="0"/>
              <w:jc w:val="left"/>
              <w:rPr>
                <w:rFonts w:ascii="Times New Roman" w:eastAsia="宋体"/>
                <w:b w:val="0"/>
                <w:i w:val="0"/>
                <w:color w:val="000000"/>
                <w:sz w:val="21"/>
              </w:rPr>
            </w:pPr>
            <w:r>
              <w:rPr>
                <w:rFonts w:ascii="Times New Roman" w:hAnsi="Times New Roman" w:eastAsia="宋体"/>
                <w:b w:val="0"/>
                <w:i w:val="0"/>
                <w:color w:val="000000"/>
                <w:sz w:val="21"/>
              </w:rPr>
              <w:t>杨艳</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5848D4D6">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20210654056</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07CC584A">
            <w:pPr>
              <w:keepNext/>
              <w:snapToGrid w:val="0"/>
              <w:spacing w:before="20" w:after="20" w:line="240" w:lineRule="auto"/>
              <w:ind w:left="0" w:leftChars="0" w:right="0" w:rightChars="0" w:firstLine="0" w:firstLineChars="0"/>
              <w:jc w:val="left"/>
              <w:rPr>
                <w:rFonts w:ascii="Times New Roman" w:eastAsia="宋体"/>
                <w:b w:val="0"/>
                <w:i w:val="0"/>
                <w:color w:val="000000"/>
                <w:sz w:val="21"/>
              </w:rPr>
            </w:pPr>
            <w:r>
              <w:rPr>
                <w:rFonts w:ascii="Times New Roman" w:hAnsi="Times New Roman" w:eastAsia="宋体"/>
                <w:b w:val="0"/>
                <w:i w:val="0"/>
                <w:color w:val="000000"/>
                <w:sz w:val="21"/>
              </w:rPr>
              <w:t>野生动物与自然保护区管理</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2AA2B140">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85.2</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0CB762BF">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3.26</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739F4167">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0</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0A094F6B">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85.2</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7A636A52">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2</w:t>
            </w:r>
          </w:p>
        </w:tc>
        <w:tc>
          <w:tcPr>
            <w:tcW w:w="876" w:type="dxa"/>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72AC08DC">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CET6</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668BFA7C">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普通类</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3791DEE3">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p>
        </w:tc>
        <w:tc>
          <w:tcPr>
            <w:tcW w:w="628" w:type="dxa"/>
            <w:tcBorders>
              <w:top w:val="single" w:color="B8CCE4" w:themeColor="accent1" w:themeTint="66" w:sz="6" w:space="0"/>
              <w:left w:val="single" w:color="B8CCE4" w:themeColor="accent1" w:themeTint="66" w:sz="6" w:space="0"/>
              <w:bottom w:val="single" w:color="B8CCE4" w:themeColor="accent1" w:themeTint="66" w:sz="6" w:space="0"/>
              <w:right w:val="single" w:color="4F81BD" w:themeColor="accent1" w:sz="6" w:space="0"/>
            </w:tcBorders>
            <w:shd w:val="clear" w:color="auto" w:fill="FFFFFF"/>
            <w:noWrap w:val="0"/>
            <w:tcMar>
              <w:top w:w="-1" w:type="dxa"/>
              <w:left w:w="-1" w:type="dxa"/>
              <w:bottom w:w="-1" w:type="dxa"/>
              <w:right w:w="-1" w:type="dxa"/>
            </w:tcMar>
            <w:vAlign w:val="center"/>
          </w:tcPr>
          <w:p w14:paraId="4C346E91">
            <w:pPr>
              <w:keepNext/>
              <w:snapToGrid w:val="0"/>
              <w:spacing w:before="20" w:after="20" w:line="240" w:lineRule="auto"/>
              <w:ind w:left="0" w:leftChars="0" w:right="0" w:rightChars="0" w:firstLine="0" w:firstLineChars="0"/>
              <w:jc w:val="left"/>
              <w:rPr>
                <w:rFonts w:ascii="Times New Roman" w:eastAsia="宋体"/>
                <w:b w:val="0"/>
                <w:i w:val="0"/>
                <w:color w:val="000000"/>
                <w:sz w:val="21"/>
              </w:rPr>
            </w:pPr>
          </w:p>
        </w:tc>
      </w:tr>
      <w:tr w14:paraId="33852175">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0" w:type="auto"/>
            <w:tcBorders>
              <w:top w:val="single" w:color="B8CCE4" w:themeColor="accent1" w:themeTint="66" w:sz="6" w:space="0"/>
              <w:left w:val="single" w:color="4F81BD" w:themeColor="accent1"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756B793D">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15</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5F55FF3E">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材料与化学工程学院</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2270C00D">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082402</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200FC029">
            <w:pPr>
              <w:keepNext/>
              <w:snapToGrid w:val="0"/>
              <w:spacing w:before="20" w:after="20" w:line="240" w:lineRule="auto"/>
              <w:ind w:left="0" w:leftChars="0" w:right="0" w:rightChars="0" w:firstLine="0" w:firstLineChars="0"/>
              <w:jc w:val="left"/>
              <w:rPr>
                <w:rFonts w:ascii="Times New Roman" w:eastAsia="宋体"/>
                <w:b w:val="0"/>
                <w:i w:val="0"/>
                <w:color w:val="000000"/>
                <w:sz w:val="21"/>
              </w:rPr>
            </w:pPr>
            <w:r>
              <w:rPr>
                <w:rFonts w:ascii="Times New Roman" w:hAnsi="Times New Roman" w:eastAsia="宋体"/>
                <w:b w:val="0"/>
                <w:i w:val="0"/>
                <w:color w:val="000000"/>
                <w:sz w:val="21"/>
              </w:rPr>
              <w:t>赵云东</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2C0A0ED4">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20211053086</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076CACA9">
            <w:pPr>
              <w:keepNext/>
              <w:snapToGrid w:val="0"/>
              <w:spacing w:before="20" w:after="20" w:line="240" w:lineRule="auto"/>
              <w:ind w:left="0" w:leftChars="0" w:right="0" w:rightChars="0" w:firstLine="0" w:firstLineChars="0"/>
              <w:jc w:val="left"/>
              <w:rPr>
                <w:rFonts w:ascii="Times New Roman" w:eastAsia="宋体"/>
                <w:b w:val="0"/>
                <w:i w:val="0"/>
                <w:color w:val="000000"/>
                <w:sz w:val="21"/>
              </w:rPr>
            </w:pPr>
            <w:r>
              <w:rPr>
                <w:rFonts w:ascii="Times New Roman" w:hAnsi="Times New Roman" w:eastAsia="宋体"/>
                <w:b w:val="0"/>
                <w:i w:val="0"/>
                <w:color w:val="000000"/>
                <w:sz w:val="21"/>
              </w:rPr>
              <w:t>木材科学与工程</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41E45678">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87.926</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4AC468FE">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3.57</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5794AEE0">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0</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24350B6A">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87.926</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28B23BB1">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1</w:t>
            </w:r>
          </w:p>
        </w:tc>
        <w:tc>
          <w:tcPr>
            <w:tcW w:w="876" w:type="dxa"/>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51570D02">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CET4</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2AC0929E">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普通类</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48CB3C6B">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p>
        </w:tc>
        <w:tc>
          <w:tcPr>
            <w:tcW w:w="628" w:type="dxa"/>
            <w:tcBorders>
              <w:top w:val="single" w:color="B8CCE4" w:themeColor="accent1" w:themeTint="66" w:sz="6" w:space="0"/>
              <w:left w:val="single" w:color="B8CCE4" w:themeColor="accent1" w:themeTint="66" w:sz="6" w:space="0"/>
              <w:bottom w:val="single" w:color="B8CCE4" w:themeColor="accent1" w:themeTint="66" w:sz="6" w:space="0"/>
              <w:right w:val="single" w:color="4F81BD" w:themeColor="accent1" w:sz="6" w:space="0"/>
            </w:tcBorders>
            <w:shd w:val="clear" w:color="auto" w:fill="FFFFFF"/>
            <w:noWrap w:val="0"/>
            <w:tcMar>
              <w:top w:w="-1" w:type="dxa"/>
              <w:left w:w="-1" w:type="dxa"/>
              <w:bottom w:w="-1" w:type="dxa"/>
              <w:right w:w="-1" w:type="dxa"/>
            </w:tcMar>
            <w:vAlign w:val="center"/>
          </w:tcPr>
          <w:p w14:paraId="77ADF6F5">
            <w:pPr>
              <w:keepNext/>
              <w:snapToGrid w:val="0"/>
              <w:spacing w:before="20" w:after="20" w:line="240" w:lineRule="auto"/>
              <w:ind w:left="0" w:leftChars="0" w:right="0" w:rightChars="0" w:firstLine="0" w:firstLineChars="0"/>
              <w:jc w:val="left"/>
              <w:rPr>
                <w:rFonts w:ascii="Times New Roman" w:eastAsia="宋体"/>
                <w:b w:val="0"/>
                <w:i w:val="0"/>
                <w:color w:val="000000"/>
                <w:sz w:val="21"/>
              </w:rPr>
            </w:pPr>
            <w:r>
              <w:rPr>
                <w:rFonts w:ascii="Times New Roman" w:hAnsi="Times New Roman" w:eastAsia="宋体"/>
                <w:b w:val="0"/>
                <w:i w:val="0"/>
                <w:color w:val="000000"/>
                <w:sz w:val="21"/>
              </w:rPr>
              <w:t>生物质材料方向</w:t>
            </w:r>
          </w:p>
        </w:tc>
      </w:tr>
      <w:tr w14:paraId="466DBD9A">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0" w:type="auto"/>
            <w:tcBorders>
              <w:top w:val="single" w:color="B8CCE4" w:themeColor="accent1" w:themeTint="66" w:sz="6" w:space="0"/>
              <w:left w:val="single" w:color="4F81BD" w:themeColor="accent1"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72A59FDA">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16</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5939A711">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材料与化学工程学院</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093A3908">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082402</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0EE98302">
            <w:pPr>
              <w:keepNext/>
              <w:snapToGrid w:val="0"/>
              <w:spacing w:before="20" w:after="20" w:line="240" w:lineRule="auto"/>
              <w:ind w:left="0" w:leftChars="0" w:right="0" w:rightChars="0" w:firstLine="0" w:firstLineChars="0"/>
              <w:jc w:val="left"/>
              <w:rPr>
                <w:rFonts w:ascii="Times New Roman" w:eastAsia="宋体"/>
                <w:b w:val="0"/>
                <w:i w:val="0"/>
                <w:color w:val="000000"/>
                <w:sz w:val="21"/>
              </w:rPr>
            </w:pPr>
            <w:r>
              <w:rPr>
                <w:rFonts w:ascii="Times New Roman" w:hAnsi="Times New Roman" w:eastAsia="宋体"/>
                <w:b w:val="0"/>
                <w:i w:val="0"/>
                <w:color w:val="000000"/>
                <w:sz w:val="21"/>
              </w:rPr>
              <w:t>朱睿</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4021CF6D">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20211053090</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69CBC2D4">
            <w:pPr>
              <w:keepNext/>
              <w:snapToGrid w:val="0"/>
              <w:spacing w:before="20" w:after="20" w:line="240" w:lineRule="auto"/>
              <w:ind w:left="0" w:leftChars="0" w:right="0" w:rightChars="0" w:firstLine="0" w:firstLineChars="0"/>
              <w:jc w:val="left"/>
              <w:rPr>
                <w:rFonts w:ascii="Times New Roman" w:eastAsia="宋体"/>
                <w:b w:val="0"/>
                <w:i w:val="0"/>
                <w:color w:val="000000"/>
                <w:sz w:val="21"/>
              </w:rPr>
            </w:pPr>
            <w:r>
              <w:rPr>
                <w:rFonts w:ascii="Times New Roman" w:hAnsi="Times New Roman" w:eastAsia="宋体"/>
                <w:b w:val="0"/>
                <w:i w:val="0"/>
                <w:color w:val="000000"/>
                <w:sz w:val="21"/>
              </w:rPr>
              <w:t>木材科学与工程</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5F70D700">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87.095</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6735A823">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3.43</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1DD65680">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0</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7C0F082C">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87.095</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67448B37">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2</w:t>
            </w:r>
          </w:p>
        </w:tc>
        <w:tc>
          <w:tcPr>
            <w:tcW w:w="876" w:type="dxa"/>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66C7C1FD">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CET4</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03361D4F">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普通类</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621CE499">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p>
        </w:tc>
        <w:tc>
          <w:tcPr>
            <w:tcW w:w="628" w:type="dxa"/>
            <w:tcBorders>
              <w:top w:val="single" w:color="B8CCE4" w:themeColor="accent1" w:themeTint="66" w:sz="6" w:space="0"/>
              <w:left w:val="single" w:color="B8CCE4" w:themeColor="accent1" w:themeTint="66" w:sz="6" w:space="0"/>
              <w:bottom w:val="single" w:color="B8CCE4" w:themeColor="accent1" w:themeTint="66" w:sz="6" w:space="0"/>
              <w:right w:val="single" w:color="4F81BD" w:themeColor="accent1" w:sz="6" w:space="0"/>
            </w:tcBorders>
            <w:shd w:val="clear" w:color="auto" w:fill="FFFFFF"/>
            <w:noWrap w:val="0"/>
            <w:tcMar>
              <w:top w:w="-1" w:type="dxa"/>
              <w:left w:w="-1" w:type="dxa"/>
              <w:bottom w:w="-1" w:type="dxa"/>
              <w:right w:w="-1" w:type="dxa"/>
            </w:tcMar>
            <w:vAlign w:val="center"/>
          </w:tcPr>
          <w:p w14:paraId="1EEA6325">
            <w:pPr>
              <w:keepNext/>
              <w:snapToGrid w:val="0"/>
              <w:spacing w:before="20" w:after="20" w:line="240" w:lineRule="auto"/>
              <w:ind w:left="0" w:leftChars="0" w:right="0" w:rightChars="0" w:firstLine="0" w:firstLineChars="0"/>
              <w:jc w:val="left"/>
              <w:rPr>
                <w:rFonts w:ascii="Times New Roman" w:eastAsia="宋体"/>
                <w:b w:val="0"/>
                <w:i w:val="0"/>
                <w:color w:val="000000"/>
                <w:sz w:val="21"/>
              </w:rPr>
            </w:pPr>
            <w:r>
              <w:rPr>
                <w:rFonts w:ascii="Times New Roman" w:hAnsi="Times New Roman" w:eastAsia="宋体"/>
                <w:b w:val="0"/>
                <w:i w:val="0"/>
                <w:color w:val="000000"/>
                <w:sz w:val="21"/>
              </w:rPr>
              <w:t>生物质材料方向</w:t>
            </w:r>
          </w:p>
        </w:tc>
      </w:tr>
      <w:tr w14:paraId="0F7B2B53">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0" w:type="auto"/>
            <w:tcBorders>
              <w:top w:val="single" w:color="B8CCE4" w:themeColor="accent1" w:themeTint="66" w:sz="6" w:space="0"/>
              <w:left w:val="single" w:color="4F81BD" w:themeColor="accent1"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4B98730B">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17</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5A562971">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材料与化学工程学院</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0411C8D3">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082402</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19959CDD">
            <w:pPr>
              <w:keepNext/>
              <w:snapToGrid w:val="0"/>
              <w:spacing w:before="20" w:after="20" w:line="240" w:lineRule="auto"/>
              <w:ind w:left="0" w:leftChars="0" w:right="0" w:rightChars="0" w:firstLine="0" w:firstLineChars="0"/>
              <w:jc w:val="left"/>
              <w:rPr>
                <w:rFonts w:ascii="Times New Roman" w:eastAsia="宋体"/>
                <w:b w:val="0"/>
                <w:i w:val="0"/>
                <w:color w:val="000000"/>
                <w:sz w:val="21"/>
              </w:rPr>
            </w:pPr>
            <w:r>
              <w:rPr>
                <w:rFonts w:ascii="Times New Roman" w:hAnsi="Times New Roman" w:eastAsia="宋体"/>
                <w:b w:val="0"/>
                <w:i w:val="0"/>
                <w:color w:val="000000"/>
                <w:sz w:val="21"/>
              </w:rPr>
              <w:t>邓莹</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635D8744">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20211053037</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1F3D8DAB">
            <w:pPr>
              <w:keepNext/>
              <w:snapToGrid w:val="0"/>
              <w:spacing w:before="20" w:after="20" w:line="240" w:lineRule="auto"/>
              <w:ind w:left="0" w:leftChars="0" w:right="0" w:rightChars="0" w:firstLine="0" w:firstLineChars="0"/>
              <w:jc w:val="left"/>
              <w:rPr>
                <w:rFonts w:ascii="Times New Roman" w:eastAsia="宋体"/>
                <w:b w:val="0"/>
                <w:i w:val="0"/>
                <w:color w:val="000000"/>
                <w:sz w:val="21"/>
              </w:rPr>
            </w:pPr>
            <w:r>
              <w:rPr>
                <w:rFonts w:ascii="Times New Roman" w:hAnsi="Times New Roman" w:eastAsia="宋体"/>
                <w:b w:val="0"/>
                <w:i w:val="0"/>
                <w:color w:val="000000"/>
                <w:sz w:val="21"/>
              </w:rPr>
              <w:t>木材科学与工程</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4F7E540E">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86.171</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38D07CA8">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3.32</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6C86001F">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0</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24A8AA60">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86.171</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2D2D1212">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3</w:t>
            </w:r>
          </w:p>
        </w:tc>
        <w:tc>
          <w:tcPr>
            <w:tcW w:w="876" w:type="dxa"/>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0C48C692">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CET4</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39B15286">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普通类</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3F1FA105">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p>
        </w:tc>
        <w:tc>
          <w:tcPr>
            <w:tcW w:w="628" w:type="dxa"/>
            <w:tcBorders>
              <w:top w:val="single" w:color="B8CCE4" w:themeColor="accent1" w:themeTint="66" w:sz="6" w:space="0"/>
              <w:left w:val="single" w:color="B8CCE4" w:themeColor="accent1" w:themeTint="66" w:sz="6" w:space="0"/>
              <w:bottom w:val="single" w:color="B8CCE4" w:themeColor="accent1" w:themeTint="66" w:sz="6" w:space="0"/>
              <w:right w:val="single" w:color="4F81BD" w:themeColor="accent1" w:sz="6" w:space="0"/>
            </w:tcBorders>
            <w:shd w:val="clear" w:color="auto" w:fill="FFFFFF"/>
            <w:noWrap w:val="0"/>
            <w:tcMar>
              <w:top w:w="-1" w:type="dxa"/>
              <w:left w:w="-1" w:type="dxa"/>
              <w:bottom w:w="-1" w:type="dxa"/>
              <w:right w:w="-1" w:type="dxa"/>
            </w:tcMar>
            <w:vAlign w:val="center"/>
          </w:tcPr>
          <w:p w14:paraId="7C33BD5D">
            <w:pPr>
              <w:keepNext/>
              <w:snapToGrid w:val="0"/>
              <w:spacing w:before="20" w:after="20" w:line="240" w:lineRule="auto"/>
              <w:ind w:left="0" w:leftChars="0" w:right="0" w:rightChars="0" w:firstLine="0" w:firstLineChars="0"/>
              <w:jc w:val="left"/>
              <w:rPr>
                <w:rFonts w:ascii="Times New Roman" w:eastAsia="宋体"/>
                <w:b w:val="0"/>
                <w:i w:val="0"/>
                <w:color w:val="000000"/>
                <w:sz w:val="21"/>
              </w:rPr>
            </w:pPr>
            <w:r>
              <w:rPr>
                <w:rFonts w:ascii="Times New Roman" w:hAnsi="Times New Roman" w:eastAsia="宋体"/>
                <w:b w:val="0"/>
                <w:i w:val="0"/>
                <w:color w:val="000000"/>
                <w:sz w:val="21"/>
              </w:rPr>
              <w:t>生物质材料方向</w:t>
            </w:r>
          </w:p>
        </w:tc>
      </w:tr>
      <w:tr w14:paraId="23769B97">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0" w:type="auto"/>
            <w:tcBorders>
              <w:top w:val="single" w:color="B8CCE4" w:themeColor="accent1" w:themeTint="66" w:sz="6" w:space="0"/>
              <w:left w:val="single" w:color="4F81BD" w:themeColor="accent1"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5849F2F8">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18</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6164E9FE">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材料与化学工程学院</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42717A5C">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082402</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048EE772">
            <w:pPr>
              <w:keepNext/>
              <w:snapToGrid w:val="0"/>
              <w:spacing w:before="20" w:after="20" w:line="240" w:lineRule="auto"/>
              <w:ind w:left="0" w:leftChars="0" w:right="0" w:rightChars="0" w:firstLine="0" w:firstLineChars="0"/>
              <w:jc w:val="left"/>
              <w:rPr>
                <w:rFonts w:ascii="Times New Roman" w:eastAsia="宋体"/>
                <w:b w:val="0"/>
                <w:i w:val="0"/>
                <w:color w:val="000000"/>
                <w:sz w:val="21"/>
              </w:rPr>
            </w:pPr>
            <w:r>
              <w:rPr>
                <w:rFonts w:ascii="Times New Roman" w:hAnsi="Times New Roman" w:eastAsia="宋体"/>
                <w:b w:val="0"/>
                <w:i w:val="0"/>
                <w:color w:val="000000"/>
                <w:sz w:val="21"/>
              </w:rPr>
              <w:t>陈慕怡</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3D81F020">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20211053012</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4356CC48">
            <w:pPr>
              <w:keepNext/>
              <w:snapToGrid w:val="0"/>
              <w:spacing w:before="20" w:after="20" w:line="240" w:lineRule="auto"/>
              <w:ind w:left="0" w:leftChars="0" w:right="0" w:rightChars="0" w:firstLine="0" w:firstLineChars="0"/>
              <w:jc w:val="left"/>
              <w:rPr>
                <w:rFonts w:ascii="Times New Roman" w:eastAsia="宋体"/>
                <w:b w:val="0"/>
                <w:i w:val="0"/>
                <w:color w:val="000000"/>
                <w:sz w:val="21"/>
              </w:rPr>
            </w:pPr>
            <w:r>
              <w:rPr>
                <w:rFonts w:ascii="Times New Roman" w:hAnsi="Times New Roman" w:eastAsia="宋体"/>
                <w:b w:val="0"/>
                <w:i w:val="0"/>
                <w:color w:val="000000"/>
                <w:sz w:val="21"/>
              </w:rPr>
              <w:t>木材科学与工程</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33FEACEB">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88.626</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19933062">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3.61</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56A16EB4">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0.9</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5E5E1244">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89.526</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52FC4E91">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1</w:t>
            </w:r>
          </w:p>
        </w:tc>
        <w:tc>
          <w:tcPr>
            <w:tcW w:w="876" w:type="dxa"/>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295ED0AB">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CET4</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736F657C">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普通类</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5E0DFB3A">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p>
        </w:tc>
        <w:tc>
          <w:tcPr>
            <w:tcW w:w="628" w:type="dxa"/>
            <w:tcBorders>
              <w:top w:val="single" w:color="B8CCE4" w:themeColor="accent1" w:themeTint="66" w:sz="6" w:space="0"/>
              <w:left w:val="single" w:color="B8CCE4" w:themeColor="accent1" w:themeTint="66" w:sz="6" w:space="0"/>
              <w:bottom w:val="single" w:color="B8CCE4" w:themeColor="accent1" w:themeTint="66" w:sz="6" w:space="0"/>
              <w:right w:val="single" w:color="4F81BD" w:themeColor="accent1" w:sz="6" w:space="0"/>
            </w:tcBorders>
            <w:shd w:val="clear" w:color="auto" w:fill="FFFFFF"/>
            <w:noWrap w:val="0"/>
            <w:tcMar>
              <w:top w:w="-1" w:type="dxa"/>
              <w:left w:w="-1" w:type="dxa"/>
              <w:bottom w:w="-1" w:type="dxa"/>
              <w:right w:w="-1" w:type="dxa"/>
            </w:tcMar>
            <w:vAlign w:val="center"/>
          </w:tcPr>
          <w:p w14:paraId="1772D83D">
            <w:pPr>
              <w:keepNext/>
              <w:snapToGrid w:val="0"/>
              <w:spacing w:before="20" w:after="20" w:line="240" w:lineRule="auto"/>
              <w:ind w:left="0" w:leftChars="0" w:right="0" w:rightChars="0" w:firstLine="0" w:firstLineChars="0"/>
              <w:jc w:val="left"/>
              <w:rPr>
                <w:rFonts w:ascii="Times New Roman" w:eastAsia="宋体"/>
                <w:b w:val="0"/>
                <w:i w:val="0"/>
                <w:color w:val="000000"/>
                <w:sz w:val="21"/>
              </w:rPr>
            </w:pPr>
            <w:r>
              <w:rPr>
                <w:rFonts w:ascii="Times New Roman" w:hAnsi="Times New Roman" w:eastAsia="宋体"/>
                <w:b w:val="0"/>
                <w:i w:val="0"/>
                <w:color w:val="000000"/>
                <w:sz w:val="21"/>
              </w:rPr>
              <w:t>家具方向</w:t>
            </w:r>
          </w:p>
        </w:tc>
      </w:tr>
      <w:tr w14:paraId="2AAD9509">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0" w:type="auto"/>
            <w:tcBorders>
              <w:top w:val="single" w:color="B8CCE4" w:themeColor="accent1" w:themeTint="66" w:sz="6" w:space="0"/>
              <w:left w:val="single" w:color="4F81BD" w:themeColor="accent1"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01D779FC">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19</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024B5F12">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材料与化学工程学院</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45D82724">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082402</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30A37D33">
            <w:pPr>
              <w:keepNext/>
              <w:snapToGrid w:val="0"/>
              <w:spacing w:before="20" w:after="20" w:line="240" w:lineRule="auto"/>
              <w:ind w:left="0" w:leftChars="0" w:right="0" w:rightChars="0" w:firstLine="0" w:firstLineChars="0"/>
              <w:jc w:val="left"/>
              <w:rPr>
                <w:rFonts w:ascii="Times New Roman" w:eastAsia="宋体"/>
                <w:b w:val="0"/>
                <w:i w:val="0"/>
                <w:color w:val="000000"/>
                <w:sz w:val="21"/>
              </w:rPr>
            </w:pPr>
            <w:r>
              <w:rPr>
                <w:rFonts w:ascii="Times New Roman" w:hAnsi="Times New Roman" w:eastAsia="宋体"/>
                <w:b w:val="0"/>
                <w:i w:val="0"/>
                <w:color w:val="000000"/>
                <w:sz w:val="21"/>
              </w:rPr>
              <w:t>刘艳娇</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3269289F">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20211053048</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0A1E8DB4">
            <w:pPr>
              <w:keepNext/>
              <w:snapToGrid w:val="0"/>
              <w:spacing w:before="20" w:after="20" w:line="240" w:lineRule="auto"/>
              <w:ind w:left="0" w:leftChars="0" w:right="0" w:rightChars="0" w:firstLine="0" w:firstLineChars="0"/>
              <w:jc w:val="left"/>
              <w:rPr>
                <w:rFonts w:ascii="Times New Roman" w:eastAsia="宋体"/>
                <w:b w:val="0"/>
                <w:i w:val="0"/>
                <w:color w:val="000000"/>
                <w:sz w:val="21"/>
              </w:rPr>
            </w:pPr>
            <w:r>
              <w:rPr>
                <w:rFonts w:ascii="Times New Roman" w:hAnsi="Times New Roman" w:eastAsia="宋体"/>
                <w:b w:val="0"/>
                <w:i w:val="0"/>
                <w:color w:val="000000"/>
                <w:sz w:val="21"/>
              </w:rPr>
              <w:t>木材科学与工程</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265DB07F">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86.408</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366AB164">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3.37</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456A2A51">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0.9</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5CE8CB11">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87.308</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291046D9">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2</w:t>
            </w:r>
          </w:p>
        </w:tc>
        <w:tc>
          <w:tcPr>
            <w:tcW w:w="876" w:type="dxa"/>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6E43E18F">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CET4</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288333A6">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普通类</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3184B6AA">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p>
        </w:tc>
        <w:tc>
          <w:tcPr>
            <w:tcW w:w="628" w:type="dxa"/>
            <w:tcBorders>
              <w:top w:val="single" w:color="B8CCE4" w:themeColor="accent1" w:themeTint="66" w:sz="6" w:space="0"/>
              <w:left w:val="single" w:color="B8CCE4" w:themeColor="accent1" w:themeTint="66" w:sz="6" w:space="0"/>
              <w:bottom w:val="single" w:color="B8CCE4" w:themeColor="accent1" w:themeTint="66" w:sz="6" w:space="0"/>
              <w:right w:val="single" w:color="4F81BD" w:themeColor="accent1" w:sz="6" w:space="0"/>
            </w:tcBorders>
            <w:shd w:val="clear" w:color="auto" w:fill="FFFFFF"/>
            <w:noWrap w:val="0"/>
            <w:tcMar>
              <w:top w:w="-1" w:type="dxa"/>
              <w:left w:w="-1" w:type="dxa"/>
              <w:bottom w:w="-1" w:type="dxa"/>
              <w:right w:w="-1" w:type="dxa"/>
            </w:tcMar>
            <w:vAlign w:val="center"/>
          </w:tcPr>
          <w:p w14:paraId="4B230024">
            <w:pPr>
              <w:keepNext/>
              <w:snapToGrid w:val="0"/>
              <w:spacing w:before="20" w:after="20" w:line="240" w:lineRule="auto"/>
              <w:ind w:left="0" w:leftChars="0" w:right="0" w:rightChars="0" w:firstLine="0" w:firstLineChars="0"/>
              <w:jc w:val="left"/>
              <w:rPr>
                <w:rFonts w:ascii="Times New Roman" w:eastAsia="宋体"/>
                <w:b w:val="0"/>
                <w:i w:val="0"/>
                <w:color w:val="000000"/>
                <w:sz w:val="21"/>
              </w:rPr>
            </w:pPr>
            <w:r>
              <w:rPr>
                <w:rFonts w:ascii="Times New Roman" w:hAnsi="Times New Roman" w:eastAsia="宋体"/>
                <w:b w:val="0"/>
                <w:i w:val="0"/>
                <w:color w:val="000000"/>
                <w:sz w:val="21"/>
              </w:rPr>
              <w:t>家具方向</w:t>
            </w:r>
          </w:p>
        </w:tc>
      </w:tr>
      <w:tr w14:paraId="08FCE4F2">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0" w:type="auto"/>
            <w:tcBorders>
              <w:top w:val="single" w:color="B8CCE4" w:themeColor="accent1" w:themeTint="66" w:sz="6" w:space="0"/>
              <w:left w:val="single" w:color="4F81BD" w:themeColor="accent1"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6740874C">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20</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577C0C8A">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材料与化学工程学院 经济管理学院</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1EDC4F2C">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020307</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2D6CC27B">
            <w:pPr>
              <w:keepNext/>
              <w:snapToGrid w:val="0"/>
              <w:spacing w:before="20" w:after="20" w:line="240" w:lineRule="auto"/>
              <w:ind w:left="0" w:leftChars="0" w:right="0" w:rightChars="0" w:firstLine="0" w:firstLineChars="0"/>
              <w:jc w:val="left"/>
              <w:rPr>
                <w:rFonts w:ascii="Times New Roman" w:eastAsia="宋体"/>
                <w:b w:val="0"/>
                <w:i w:val="0"/>
                <w:color w:val="000000"/>
                <w:sz w:val="21"/>
              </w:rPr>
            </w:pPr>
            <w:r>
              <w:rPr>
                <w:rFonts w:ascii="Times New Roman" w:hAnsi="Times New Roman" w:eastAsia="宋体"/>
                <w:b w:val="0"/>
                <w:i w:val="0"/>
                <w:color w:val="000000"/>
                <w:sz w:val="21"/>
              </w:rPr>
              <w:t>王晓悦</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6CCAE17B">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20211259025</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6D56B538">
            <w:pPr>
              <w:keepNext/>
              <w:snapToGrid w:val="0"/>
              <w:spacing w:before="20" w:after="20" w:line="240" w:lineRule="auto"/>
              <w:ind w:left="0" w:leftChars="0" w:right="0" w:rightChars="0" w:firstLine="0" w:firstLineChars="0"/>
              <w:jc w:val="left"/>
              <w:rPr>
                <w:rFonts w:ascii="Times New Roman" w:eastAsia="宋体"/>
                <w:b w:val="0"/>
                <w:i w:val="0"/>
                <w:color w:val="000000"/>
                <w:sz w:val="21"/>
              </w:rPr>
            </w:pPr>
            <w:r>
              <w:rPr>
                <w:rFonts w:ascii="Times New Roman" w:hAnsi="Times New Roman" w:eastAsia="宋体"/>
                <w:b w:val="0"/>
                <w:i w:val="0"/>
                <w:color w:val="000000"/>
                <w:sz w:val="21"/>
              </w:rPr>
              <w:t>经济与金融</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0453EA02">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86.4</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76C56DCA">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3.33</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69E54438">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1.6</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2EC973C3">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88</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239D8E46">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1</w:t>
            </w:r>
          </w:p>
        </w:tc>
        <w:tc>
          <w:tcPr>
            <w:tcW w:w="876" w:type="dxa"/>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72F8BB61">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CET6</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4A2F9AD1">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普通类</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669C4280">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p>
        </w:tc>
        <w:tc>
          <w:tcPr>
            <w:tcW w:w="628" w:type="dxa"/>
            <w:tcBorders>
              <w:top w:val="single" w:color="B8CCE4" w:themeColor="accent1" w:themeTint="66" w:sz="6" w:space="0"/>
              <w:left w:val="single" w:color="B8CCE4" w:themeColor="accent1" w:themeTint="66" w:sz="6" w:space="0"/>
              <w:bottom w:val="single" w:color="B8CCE4" w:themeColor="accent1" w:themeTint="66" w:sz="6" w:space="0"/>
              <w:right w:val="single" w:color="4F81BD" w:themeColor="accent1" w:sz="6" w:space="0"/>
            </w:tcBorders>
            <w:shd w:val="clear" w:color="auto" w:fill="FFFFFF"/>
            <w:noWrap w:val="0"/>
            <w:tcMar>
              <w:top w:w="-1" w:type="dxa"/>
              <w:left w:w="-1" w:type="dxa"/>
              <w:bottom w:w="-1" w:type="dxa"/>
              <w:right w:w="-1" w:type="dxa"/>
            </w:tcMar>
            <w:vAlign w:val="center"/>
          </w:tcPr>
          <w:p w14:paraId="5489232F">
            <w:pPr>
              <w:keepNext/>
              <w:snapToGrid w:val="0"/>
              <w:spacing w:before="20" w:after="20" w:line="240" w:lineRule="auto"/>
              <w:ind w:left="0" w:leftChars="0" w:right="0" w:rightChars="0" w:firstLine="0" w:firstLineChars="0"/>
              <w:jc w:val="left"/>
              <w:rPr>
                <w:rFonts w:ascii="Times New Roman" w:eastAsia="宋体"/>
                <w:b w:val="0"/>
                <w:i w:val="0"/>
                <w:color w:val="000000"/>
                <w:sz w:val="21"/>
              </w:rPr>
            </w:pPr>
          </w:p>
        </w:tc>
      </w:tr>
      <w:tr w14:paraId="32CE612D">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0" w:type="auto"/>
            <w:tcBorders>
              <w:top w:val="single" w:color="B8CCE4" w:themeColor="accent1" w:themeTint="66" w:sz="6" w:space="0"/>
              <w:left w:val="single" w:color="4F81BD" w:themeColor="accent1"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140033DB">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43</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785FB0D2">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经济管理学院</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11E62981">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120201</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42B465F8">
            <w:pPr>
              <w:keepNext/>
              <w:snapToGrid w:val="0"/>
              <w:spacing w:before="20" w:after="20" w:line="240" w:lineRule="auto"/>
              <w:ind w:left="0" w:leftChars="0" w:right="0" w:rightChars="0" w:firstLine="0" w:firstLineChars="0"/>
              <w:jc w:val="left"/>
              <w:rPr>
                <w:rFonts w:ascii="Times New Roman" w:eastAsia="宋体"/>
                <w:b w:val="0"/>
                <w:i w:val="0"/>
                <w:color w:val="000000"/>
                <w:sz w:val="21"/>
              </w:rPr>
            </w:pPr>
            <w:r>
              <w:rPr>
                <w:rFonts w:ascii="Times New Roman" w:hAnsi="Times New Roman" w:eastAsia="宋体"/>
                <w:b w:val="0"/>
                <w:i w:val="0"/>
                <w:color w:val="000000"/>
                <w:sz w:val="21"/>
              </w:rPr>
              <w:t>朱芳芳</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01B18C4F">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20211252008</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174954F9">
            <w:pPr>
              <w:keepNext/>
              <w:snapToGrid w:val="0"/>
              <w:spacing w:before="20" w:after="20" w:line="240" w:lineRule="auto"/>
              <w:ind w:left="0" w:leftChars="0" w:right="0" w:rightChars="0" w:firstLine="0" w:firstLineChars="0"/>
              <w:jc w:val="left"/>
              <w:rPr>
                <w:rFonts w:ascii="Times New Roman" w:eastAsia="宋体"/>
                <w:b w:val="0"/>
                <w:i w:val="0"/>
                <w:color w:val="000000"/>
                <w:sz w:val="21"/>
              </w:rPr>
            </w:pPr>
            <w:r>
              <w:rPr>
                <w:rFonts w:ascii="Times New Roman" w:hAnsi="Times New Roman" w:eastAsia="宋体"/>
                <w:b w:val="0"/>
                <w:i w:val="0"/>
                <w:color w:val="000000"/>
                <w:sz w:val="21"/>
              </w:rPr>
              <w:t>工商管理</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5688BDE5">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91.6</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2D738695">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3.77</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00052086">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1.7</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06468F25">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93.3</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7E76C934">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1</w:t>
            </w:r>
          </w:p>
        </w:tc>
        <w:tc>
          <w:tcPr>
            <w:tcW w:w="876" w:type="dxa"/>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1BDB430D">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CET6</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3BA1AA76">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普通类</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2BB44D27">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p>
        </w:tc>
        <w:tc>
          <w:tcPr>
            <w:tcW w:w="628" w:type="dxa"/>
            <w:tcBorders>
              <w:top w:val="single" w:color="B8CCE4" w:themeColor="accent1" w:themeTint="66" w:sz="6" w:space="0"/>
              <w:left w:val="single" w:color="B8CCE4" w:themeColor="accent1" w:themeTint="66" w:sz="6" w:space="0"/>
              <w:bottom w:val="single" w:color="B8CCE4" w:themeColor="accent1" w:themeTint="66" w:sz="6" w:space="0"/>
              <w:right w:val="single" w:color="4F81BD" w:themeColor="accent1" w:sz="6" w:space="0"/>
            </w:tcBorders>
            <w:shd w:val="clear" w:color="auto" w:fill="FFFFFF"/>
            <w:noWrap w:val="0"/>
            <w:tcMar>
              <w:top w:w="-1" w:type="dxa"/>
              <w:left w:w="-1" w:type="dxa"/>
              <w:bottom w:w="-1" w:type="dxa"/>
              <w:right w:w="-1" w:type="dxa"/>
            </w:tcMar>
            <w:vAlign w:val="center"/>
          </w:tcPr>
          <w:p w14:paraId="5557B96E">
            <w:pPr>
              <w:keepNext/>
              <w:snapToGrid w:val="0"/>
              <w:spacing w:before="20" w:after="20" w:line="240" w:lineRule="auto"/>
              <w:ind w:left="0" w:leftChars="0" w:right="0" w:rightChars="0" w:firstLine="0" w:firstLineChars="0"/>
              <w:jc w:val="left"/>
              <w:rPr>
                <w:rFonts w:ascii="Times New Roman" w:eastAsia="宋体"/>
                <w:b w:val="0"/>
                <w:i w:val="0"/>
                <w:color w:val="000000"/>
                <w:sz w:val="21"/>
              </w:rPr>
            </w:pPr>
          </w:p>
        </w:tc>
      </w:tr>
      <w:tr w14:paraId="4B753B4A">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0" w:type="auto"/>
            <w:tcBorders>
              <w:top w:val="single" w:color="B8CCE4" w:themeColor="accent1" w:themeTint="66" w:sz="6" w:space="0"/>
              <w:left w:val="single" w:color="4F81BD" w:themeColor="accent1"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43F5B3D7">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44</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08ADBA9B">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经济管理学院</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1E1A159D">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120302</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441D1569">
            <w:pPr>
              <w:keepNext/>
              <w:snapToGrid w:val="0"/>
              <w:spacing w:before="20" w:after="20" w:line="240" w:lineRule="auto"/>
              <w:ind w:left="0" w:leftChars="0" w:right="0" w:rightChars="0" w:firstLine="0" w:firstLineChars="0"/>
              <w:jc w:val="left"/>
              <w:rPr>
                <w:rFonts w:ascii="Times New Roman" w:eastAsia="宋体"/>
                <w:b w:val="0"/>
                <w:i w:val="0"/>
                <w:color w:val="000000"/>
                <w:sz w:val="21"/>
              </w:rPr>
            </w:pPr>
            <w:r>
              <w:rPr>
                <w:rFonts w:ascii="Times New Roman" w:hAnsi="Times New Roman" w:eastAsia="宋体"/>
                <w:b w:val="0"/>
                <w:i w:val="0"/>
                <w:color w:val="000000"/>
                <w:sz w:val="21"/>
              </w:rPr>
              <w:t>李卓林</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6DBD1792">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20211255029</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50F66F6E">
            <w:pPr>
              <w:keepNext/>
              <w:snapToGrid w:val="0"/>
              <w:spacing w:before="20" w:after="20" w:line="240" w:lineRule="auto"/>
              <w:ind w:left="0" w:leftChars="0" w:right="0" w:rightChars="0" w:firstLine="0" w:firstLineChars="0"/>
              <w:jc w:val="left"/>
              <w:rPr>
                <w:rFonts w:ascii="Times New Roman" w:eastAsia="宋体"/>
                <w:b w:val="0"/>
                <w:i w:val="0"/>
                <w:color w:val="000000"/>
                <w:sz w:val="21"/>
              </w:rPr>
            </w:pPr>
            <w:r>
              <w:rPr>
                <w:rFonts w:ascii="Times New Roman" w:hAnsi="Times New Roman" w:eastAsia="宋体"/>
                <w:b w:val="0"/>
                <w:i w:val="0"/>
                <w:color w:val="000000"/>
                <w:sz w:val="21"/>
              </w:rPr>
              <w:t>农村区域发展</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6B5010AC">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85.7</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181EECDC">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3.32</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790CE577">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0.5</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74497083">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86.2</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25F1A05B">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1</w:t>
            </w:r>
          </w:p>
        </w:tc>
        <w:tc>
          <w:tcPr>
            <w:tcW w:w="876" w:type="dxa"/>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5F0B80E5">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CET4</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31C6ABEA">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普通类</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3D1C1289">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p>
        </w:tc>
        <w:tc>
          <w:tcPr>
            <w:tcW w:w="628" w:type="dxa"/>
            <w:tcBorders>
              <w:top w:val="single" w:color="B8CCE4" w:themeColor="accent1" w:themeTint="66" w:sz="6" w:space="0"/>
              <w:left w:val="single" w:color="B8CCE4" w:themeColor="accent1" w:themeTint="66" w:sz="6" w:space="0"/>
              <w:bottom w:val="single" w:color="B8CCE4" w:themeColor="accent1" w:themeTint="66" w:sz="6" w:space="0"/>
              <w:right w:val="single" w:color="4F81BD" w:themeColor="accent1" w:sz="6" w:space="0"/>
            </w:tcBorders>
            <w:shd w:val="clear" w:color="auto" w:fill="FFFFFF"/>
            <w:noWrap w:val="0"/>
            <w:tcMar>
              <w:top w:w="-1" w:type="dxa"/>
              <w:left w:w="-1" w:type="dxa"/>
              <w:bottom w:w="-1" w:type="dxa"/>
              <w:right w:w="-1" w:type="dxa"/>
            </w:tcMar>
            <w:vAlign w:val="center"/>
          </w:tcPr>
          <w:p w14:paraId="196E49E8">
            <w:pPr>
              <w:keepNext/>
              <w:snapToGrid w:val="0"/>
              <w:spacing w:before="20" w:after="20" w:line="240" w:lineRule="auto"/>
              <w:ind w:left="0" w:leftChars="0" w:right="0" w:rightChars="0" w:firstLine="0" w:firstLineChars="0"/>
              <w:jc w:val="left"/>
              <w:rPr>
                <w:rFonts w:ascii="Times New Roman" w:eastAsia="宋体"/>
                <w:b w:val="0"/>
                <w:i w:val="0"/>
                <w:color w:val="000000"/>
                <w:sz w:val="21"/>
              </w:rPr>
            </w:pPr>
          </w:p>
        </w:tc>
      </w:tr>
      <w:tr w14:paraId="0DB136C0">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0" w:type="auto"/>
            <w:tcBorders>
              <w:top w:val="single" w:color="B8CCE4" w:themeColor="accent1" w:themeTint="66" w:sz="6" w:space="0"/>
              <w:left w:val="single" w:color="4F81BD" w:themeColor="accent1"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412FC4B7">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45</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75FBA375">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经济管理学院</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6223314F">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120801</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56B1BD9C">
            <w:pPr>
              <w:keepNext/>
              <w:snapToGrid w:val="0"/>
              <w:spacing w:before="20" w:after="20" w:line="240" w:lineRule="auto"/>
              <w:ind w:left="0" w:leftChars="0" w:right="0" w:rightChars="0" w:firstLine="0" w:firstLineChars="0"/>
              <w:jc w:val="left"/>
              <w:rPr>
                <w:rFonts w:ascii="Times New Roman" w:eastAsia="宋体"/>
                <w:b w:val="0"/>
                <w:i w:val="0"/>
                <w:color w:val="000000"/>
                <w:sz w:val="21"/>
              </w:rPr>
            </w:pPr>
            <w:r>
              <w:rPr>
                <w:rFonts w:ascii="Times New Roman" w:hAnsi="Times New Roman" w:eastAsia="宋体"/>
                <w:b w:val="0"/>
                <w:i w:val="0"/>
                <w:color w:val="000000"/>
                <w:sz w:val="21"/>
              </w:rPr>
              <w:t>韩文彬</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37A0393F">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20211257024</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709A8791">
            <w:pPr>
              <w:keepNext/>
              <w:snapToGrid w:val="0"/>
              <w:spacing w:before="20" w:after="20" w:line="240" w:lineRule="auto"/>
              <w:ind w:left="0" w:leftChars="0" w:right="0" w:rightChars="0" w:firstLine="0" w:firstLineChars="0"/>
              <w:jc w:val="left"/>
              <w:rPr>
                <w:rFonts w:ascii="Times New Roman" w:eastAsia="宋体"/>
                <w:b w:val="0"/>
                <w:i w:val="0"/>
                <w:color w:val="000000"/>
                <w:sz w:val="21"/>
              </w:rPr>
            </w:pPr>
            <w:r>
              <w:rPr>
                <w:rFonts w:ascii="Times New Roman" w:hAnsi="Times New Roman" w:eastAsia="宋体"/>
                <w:b w:val="0"/>
                <w:i w:val="0"/>
                <w:color w:val="000000"/>
                <w:sz w:val="21"/>
              </w:rPr>
              <w:t>电子商务</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17A8EFD2">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87.2</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396964E7">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3.38</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7D5F9093">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0</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7155E5A7">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87.2</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47952F95">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1</w:t>
            </w:r>
          </w:p>
        </w:tc>
        <w:tc>
          <w:tcPr>
            <w:tcW w:w="876" w:type="dxa"/>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739AD96C">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CET6</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2AF6D300">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普通类</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09B8FAD2">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p>
        </w:tc>
        <w:tc>
          <w:tcPr>
            <w:tcW w:w="628" w:type="dxa"/>
            <w:tcBorders>
              <w:top w:val="single" w:color="B8CCE4" w:themeColor="accent1" w:themeTint="66" w:sz="6" w:space="0"/>
              <w:left w:val="single" w:color="B8CCE4" w:themeColor="accent1" w:themeTint="66" w:sz="6" w:space="0"/>
              <w:bottom w:val="single" w:color="B8CCE4" w:themeColor="accent1" w:themeTint="66" w:sz="6" w:space="0"/>
              <w:right w:val="single" w:color="4F81BD" w:themeColor="accent1" w:sz="6" w:space="0"/>
            </w:tcBorders>
            <w:shd w:val="clear" w:color="auto" w:fill="FFFFFF"/>
            <w:noWrap w:val="0"/>
            <w:tcMar>
              <w:top w:w="-1" w:type="dxa"/>
              <w:left w:w="-1" w:type="dxa"/>
              <w:bottom w:w="-1" w:type="dxa"/>
              <w:right w:w="-1" w:type="dxa"/>
            </w:tcMar>
            <w:vAlign w:val="center"/>
          </w:tcPr>
          <w:p w14:paraId="0B78BF04">
            <w:pPr>
              <w:keepNext/>
              <w:snapToGrid w:val="0"/>
              <w:spacing w:before="20" w:after="20" w:line="240" w:lineRule="auto"/>
              <w:ind w:left="0" w:leftChars="0" w:right="0" w:rightChars="0" w:firstLine="0" w:firstLineChars="0"/>
              <w:jc w:val="left"/>
              <w:rPr>
                <w:rFonts w:ascii="Times New Roman" w:eastAsia="宋体"/>
                <w:b w:val="0"/>
                <w:i w:val="0"/>
                <w:color w:val="000000"/>
                <w:sz w:val="21"/>
              </w:rPr>
            </w:pPr>
          </w:p>
        </w:tc>
      </w:tr>
      <w:tr w14:paraId="163BC4C5">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0" w:type="auto"/>
            <w:tcBorders>
              <w:top w:val="single" w:color="B8CCE4" w:themeColor="accent1" w:themeTint="66" w:sz="6" w:space="0"/>
              <w:left w:val="single" w:color="4F81BD" w:themeColor="accent1"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53126256">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46</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66B1E885">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经济管理学院</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61CFC767">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120203</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1AA3E912">
            <w:pPr>
              <w:keepNext/>
              <w:snapToGrid w:val="0"/>
              <w:spacing w:before="20" w:after="20" w:line="240" w:lineRule="auto"/>
              <w:ind w:left="0" w:leftChars="0" w:right="0" w:rightChars="0" w:firstLine="0" w:firstLineChars="0"/>
              <w:jc w:val="left"/>
              <w:rPr>
                <w:rFonts w:ascii="Times New Roman" w:eastAsia="宋体"/>
                <w:b w:val="0"/>
                <w:i w:val="0"/>
                <w:color w:val="000000"/>
                <w:sz w:val="21"/>
              </w:rPr>
            </w:pPr>
            <w:r>
              <w:rPr>
                <w:rFonts w:ascii="Times New Roman" w:hAnsi="Times New Roman" w:eastAsia="宋体"/>
                <w:b w:val="0"/>
                <w:i w:val="0"/>
                <w:color w:val="000000"/>
                <w:sz w:val="21"/>
              </w:rPr>
              <w:t>徐闻婷</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73175896">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20211253005</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386DEF79">
            <w:pPr>
              <w:keepNext/>
              <w:snapToGrid w:val="0"/>
              <w:spacing w:before="20" w:after="20" w:line="240" w:lineRule="auto"/>
              <w:ind w:left="0" w:leftChars="0" w:right="0" w:rightChars="0" w:firstLine="0" w:firstLineChars="0"/>
              <w:jc w:val="left"/>
              <w:rPr>
                <w:rFonts w:ascii="Times New Roman" w:eastAsia="宋体"/>
                <w:b w:val="0"/>
                <w:i w:val="0"/>
                <w:color w:val="000000"/>
                <w:sz w:val="21"/>
              </w:rPr>
            </w:pPr>
            <w:r>
              <w:rPr>
                <w:rFonts w:ascii="Times New Roman" w:hAnsi="Times New Roman" w:eastAsia="宋体"/>
                <w:b w:val="0"/>
                <w:i w:val="0"/>
                <w:color w:val="000000"/>
                <w:sz w:val="21"/>
              </w:rPr>
              <w:t>会计学</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05FAF848">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91</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2B2D27C6">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3.74</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4691B377">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1</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75A647B5">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92</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72891E88">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1</w:t>
            </w:r>
          </w:p>
        </w:tc>
        <w:tc>
          <w:tcPr>
            <w:tcW w:w="876" w:type="dxa"/>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0AAE44F1">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CET6</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14592AE3">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普通类</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4B3E8604">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p>
        </w:tc>
        <w:tc>
          <w:tcPr>
            <w:tcW w:w="628" w:type="dxa"/>
            <w:tcBorders>
              <w:top w:val="single" w:color="B8CCE4" w:themeColor="accent1" w:themeTint="66" w:sz="6" w:space="0"/>
              <w:left w:val="single" w:color="B8CCE4" w:themeColor="accent1" w:themeTint="66" w:sz="6" w:space="0"/>
              <w:bottom w:val="single" w:color="B8CCE4" w:themeColor="accent1" w:themeTint="66" w:sz="6" w:space="0"/>
              <w:right w:val="single" w:color="4F81BD" w:themeColor="accent1" w:sz="6" w:space="0"/>
            </w:tcBorders>
            <w:shd w:val="clear" w:color="auto" w:fill="FFFFFF"/>
            <w:noWrap w:val="0"/>
            <w:tcMar>
              <w:top w:w="-1" w:type="dxa"/>
              <w:left w:w="-1" w:type="dxa"/>
              <w:bottom w:w="-1" w:type="dxa"/>
              <w:right w:w="-1" w:type="dxa"/>
            </w:tcMar>
            <w:vAlign w:val="center"/>
          </w:tcPr>
          <w:p w14:paraId="618B9C30">
            <w:pPr>
              <w:keepNext/>
              <w:snapToGrid w:val="0"/>
              <w:spacing w:before="20" w:after="20" w:line="240" w:lineRule="auto"/>
              <w:ind w:left="0" w:leftChars="0" w:right="0" w:rightChars="0" w:firstLine="0" w:firstLineChars="0"/>
              <w:jc w:val="left"/>
              <w:rPr>
                <w:rFonts w:ascii="Times New Roman" w:eastAsia="宋体"/>
                <w:b w:val="0"/>
                <w:i w:val="0"/>
                <w:color w:val="000000"/>
                <w:sz w:val="21"/>
              </w:rPr>
            </w:pPr>
          </w:p>
        </w:tc>
      </w:tr>
      <w:tr w14:paraId="66661B4F">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0" w:type="auto"/>
            <w:tcBorders>
              <w:top w:val="single" w:color="B8CCE4" w:themeColor="accent1" w:themeTint="66" w:sz="6" w:space="0"/>
              <w:left w:val="single" w:color="4F81BD" w:themeColor="accent1"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607AC991">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47</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547F1B5A">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经济管理学院</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47B3FBF5">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120203</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7BEC40B6">
            <w:pPr>
              <w:keepNext/>
              <w:snapToGrid w:val="0"/>
              <w:spacing w:before="20" w:after="20" w:line="240" w:lineRule="auto"/>
              <w:ind w:left="0" w:leftChars="0" w:right="0" w:rightChars="0" w:firstLine="0" w:firstLineChars="0"/>
              <w:jc w:val="left"/>
              <w:rPr>
                <w:rFonts w:ascii="Times New Roman" w:eastAsia="宋体"/>
                <w:b w:val="0"/>
                <w:i w:val="0"/>
                <w:color w:val="000000"/>
                <w:sz w:val="21"/>
              </w:rPr>
            </w:pPr>
            <w:r>
              <w:rPr>
                <w:rFonts w:ascii="Times New Roman" w:hAnsi="Times New Roman" w:eastAsia="宋体"/>
                <w:b w:val="0"/>
                <w:i w:val="0"/>
                <w:color w:val="000000"/>
                <w:sz w:val="21"/>
              </w:rPr>
              <w:t>周森林</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621F218B">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20211253122</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60C2B0C3">
            <w:pPr>
              <w:keepNext/>
              <w:snapToGrid w:val="0"/>
              <w:spacing w:before="20" w:after="20" w:line="240" w:lineRule="auto"/>
              <w:ind w:left="0" w:leftChars="0" w:right="0" w:rightChars="0" w:firstLine="0" w:firstLineChars="0"/>
              <w:jc w:val="left"/>
              <w:rPr>
                <w:rFonts w:ascii="Times New Roman" w:eastAsia="宋体"/>
                <w:b w:val="0"/>
                <w:i w:val="0"/>
                <w:color w:val="000000"/>
                <w:sz w:val="21"/>
              </w:rPr>
            </w:pPr>
            <w:r>
              <w:rPr>
                <w:rFonts w:ascii="Times New Roman" w:hAnsi="Times New Roman" w:eastAsia="宋体"/>
                <w:b w:val="0"/>
                <w:i w:val="0"/>
                <w:color w:val="000000"/>
                <w:sz w:val="21"/>
              </w:rPr>
              <w:t>会计学</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03E30A98">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90</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2B8F4769">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3.68</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25B5CB82">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0.6</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2528167B">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90.6</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69829961">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2</w:t>
            </w:r>
          </w:p>
        </w:tc>
        <w:tc>
          <w:tcPr>
            <w:tcW w:w="876" w:type="dxa"/>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5A6F610B">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CET6</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30F053E5">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普通类</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21A4FDD3">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p>
        </w:tc>
        <w:tc>
          <w:tcPr>
            <w:tcW w:w="628" w:type="dxa"/>
            <w:tcBorders>
              <w:top w:val="single" w:color="B8CCE4" w:themeColor="accent1" w:themeTint="66" w:sz="6" w:space="0"/>
              <w:left w:val="single" w:color="B8CCE4" w:themeColor="accent1" w:themeTint="66" w:sz="6" w:space="0"/>
              <w:bottom w:val="single" w:color="B8CCE4" w:themeColor="accent1" w:themeTint="66" w:sz="6" w:space="0"/>
              <w:right w:val="single" w:color="4F81BD" w:themeColor="accent1" w:sz="6" w:space="0"/>
            </w:tcBorders>
            <w:shd w:val="clear" w:color="auto" w:fill="FFFFFF"/>
            <w:noWrap w:val="0"/>
            <w:tcMar>
              <w:top w:w="-1" w:type="dxa"/>
              <w:left w:w="-1" w:type="dxa"/>
              <w:bottom w:w="-1" w:type="dxa"/>
              <w:right w:w="-1" w:type="dxa"/>
            </w:tcMar>
            <w:vAlign w:val="center"/>
          </w:tcPr>
          <w:p w14:paraId="2CD11941">
            <w:pPr>
              <w:keepNext/>
              <w:snapToGrid w:val="0"/>
              <w:spacing w:before="20" w:after="20" w:line="240" w:lineRule="auto"/>
              <w:ind w:left="0" w:leftChars="0" w:right="0" w:rightChars="0" w:firstLine="0" w:firstLineChars="0"/>
              <w:jc w:val="left"/>
              <w:rPr>
                <w:rFonts w:ascii="Times New Roman" w:eastAsia="宋体"/>
                <w:b w:val="0"/>
                <w:i w:val="0"/>
                <w:color w:val="000000"/>
                <w:sz w:val="21"/>
              </w:rPr>
            </w:pPr>
          </w:p>
        </w:tc>
      </w:tr>
      <w:tr w14:paraId="03DDCAF1">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0" w:type="auto"/>
            <w:tcBorders>
              <w:top w:val="single" w:color="B8CCE4" w:themeColor="accent1" w:themeTint="66" w:sz="6" w:space="0"/>
              <w:left w:val="single" w:color="4F81BD" w:themeColor="accent1"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68DDC629">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48</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6FAB0C85">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经济管理学院</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00C26A4A">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120203</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2EDAC998">
            <w:pPr>
              <w:keepNext/>
              <w:snapToGrid w:val="0"/>
              <w:spacing w:before="20" w:after="20" w:line="240" w:lineRule="auto"/>
              <w:ind w:left="0" w:leftChars="0" w:right="0" w:rightChars="0" w:firstLine="0" w:firstLineChars="0"/>
              <w:jc w:val="left"/>
              <w:rPr>
                <w:rFonts w:ascii="Times New Roman" w:eastAsia="宋体"/>
                <w:b w:val="0"/>
                <w:i w:val="0"/>
                <w:color w:val="000000"/>
                <w:sz w:val="21"/>
              </w:rPr>
            </w:pPr>
            <w:r>
              <w:rPr>
                <w:rFonts w:ascii="Times New Roman" w:hAnsi="Times New Roman" w:eastAsia="宋体"/>
                <w:b w:val="0"/>
                <w:i w:val="0"/>
                <w:color w:val="000000"/>
                <w:sz w:val="21"/>
              </w:rPr>
              <w:t>普健兰</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3EDAAC29">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20211253027</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225FEA5A">
            <w:pPr>
              <w:keepNext/>
              <w:snapToGrid w:val="0"/>
              <w:spacing w:before="20" w:after="20" w:line="240" w:lineRule="auto"/>
              <w:ind w:left="0" w:leftChars="0" w:right="0" w:rightChars="0" w:firstLine="0" w:firstLineChars="0"/>
              <w:jc w:val="left"/>
              <w:rPr>
                <w:rFonts w:ascii="Times New Roman" w:eastAsia="宋体"/>
                <w:b w:val="0"/>
                <w:i w:val="0"/>
                <w:color w:val="000000"/>
                <w:sz w:val="21"/>
              </w:rPr>
            </w:pPr>
            <w:r>
              <w:rPr>
                <w:rFonts w:ascii="Times New Roman" w:hAnsi="Times New Roman" w:eastAsia="宋体"/>
                <w:b w:val="0"/>
                <w:i w:val="0"/>
                <w:color w:val="000000"/>
                <w:sz w:val="21"/>
              </w:rPr>
              <w:t>会计学</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5BECD400">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89.6</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28410ECD">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3.61</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6A737BE9">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0.5</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77717A89">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90.1</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62CBE16A">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3</w:t>
            </w:r>
          </w:p>
        </w:tc>
        <w:tc>
          <w:tcPr>
            <w:tcW w:w="876" w:type="dxa"/>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0E05A726">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CET6</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5A1C7FDE">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普通类</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30C95D55">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p>
        </w:tc>
        <w:tc>
          <w:tcPr>
            <w:tcW w:w="628" w:type="dxa"/>
            <w:tcBorders>
              <w:top w:val="single" w:color="B8CCE4" w:themeColor="accent1" w:themeTint="66" w:sz="6" w:space="0"/>
              <w:left w:val="single" w:color="B8CCE4" w:themeColor="accent1" w:themeTint="66" w:sz="6" w:space="0"/>
              <w:bottom w:val="single" w:color="B8CCE4" w:themeColor="accent1" w:themeTint="66" w:sz="6" w:space="0"/>
              <w:right w:val="single" w:color="4F81BD" w:themeColor="accent1" w:sz="6" w:space="0"/>
            </w:tcBorders>
            <w:shd w:val="clear" w:color="auto" w:fill="FFFFFF"/>
            <w:noWrap w:val="0"/>
            <w:tcMar>
              <w:top w:w="-1" w:type="dxa"/>
              <w:left w:w="-1" w:type="dxa"/>
              <w:bottom w:w="-1" w:type="dxa"/>
              <w:right w:w="-1" w:type="dxa"/>
            </w:tcMar>
            <w:vAlign w:val="center"/>
          </w:tcPr>
          <w:p w14:paraId="033D5BD9">
            <w:pPr>
              <w:keepNext/>
              <w:snapToGrid w:val="0"/>
              <w:spacing w:before="20" w:after="20" w:line="240" w:lineRule="auto"/>
              <w:ind w:left="0" w:leftChars="0" w:right="0" w:rightChars="0" w:firstLine="0" w:firstLineChars="0"/>
              <w:jc w:val="left"/>
              <w:rPr>
                <w:rFonts w:ascii="Times New Roman" w:eastAsia="宋体"/>
                <w:b w:val="0"/>
                <w:i w:val="0"/>
                <w:color w:val="000000"/>
                <w:sz w:val="21"/>
              </w:rPr>
            </w:pPr>
          </w:p>
        </w:tc>
      </w:tr>
      <w:tr w14:paraId="268F7CE8">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0" w:type="auto"/>
            <w:tcBorders>
              <w:top w:val="single" w:color="B8CCE4" w:themeColor="accent1" w:themeTint="66" w:sz="6" w:space="0"/>
              <w:left w:val="single" w:color="4F81BD" w:themeColor="accent1"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1C263691">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49</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29DAEA1B">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经济管理学院</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09A5227D">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120203</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1041E9F5">
            <w:pPr>
              <w:keepNext/>
              <w:snapToGrid w:val="0"/>
              <w:spacing w:before="20" w:after="20" w:line="240" w:lineRule="auto"/>
              <w:ind w:left="0" w:leftChars="0" w:right="0" w:rightChars="0" w:firstLine="0" w:firstLineChars="0"/>
              <w:jc w:val="left"/>
              <w:rPr>
                <w:rFonts w:ascii="Times New Roman" w:eastAsia="宋体"/>
                <w:b w:val="0"/>
                <w:i w:val="0"/>
                <w:color w:val="000000"/>
                <w:sz w:val="21"/>
              </w:rPr>
            </w:pPr>
            <w:r>
              <w:rPr>
                <w:rFonts w:ascii="Times New Roman" w:hAnsi="Times New Roman" w:eastAsia="宋体"/>
                <w:b w:val="0"/>
                <w:i w:val="0"/>
                <w:color w:val="000000"/>
                <w:sz w:val="21"/>
              </w:rPr>
              <w:t>王晓敏</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125D8032">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20211253067</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0511ADFD">
            <w:pPr>
              <w:keepNext/>
              <w:snapToGrid w:val="0"/>
              <w:spacing w:before="20" w:after="20" w:line="240" w:lineRule="auto"/>
              <w:ind w:left="0" w:leftChars="0" w:right="0" w:rightChars="0" w:firstLine="0" w:firstLineChars="0"/>
              <w:jc w:val="left"/>
              <w:rPr>
                <w:rFonts w:ascii="Times New Roman" w:eastAsia="宋体"/>
                <w:b w:val="0"/>
                <w:i w:val="0"/>
                <w:color w:val="000000"/>
                <w:sz w:val="21"/>
              </w:rPr>
            </w:pPr>
            <w:r>
              <w:rPr>
                <w:rFonts w:ascii="Times New Roman" w:hAnsi="Times New Roman" w:eastAsia="宋体"/>
                <w:b w:val="0"/>
                <w:i w:val="0"/>
                <w:color w:val="000000"/>
                <w:sz w:val="21"/>
              </w:rPr>
              <w:t>会计学</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54D216E5">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89.7</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025F1136">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3.61</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33F739F1">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0</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312E195B">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89.7</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090A17AF">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4</w:t>
            </w:r>
          </w:p>
        </w:tc>
        <w:tc>
          <w:tcPr>
            <w:tcW w:w="876" w:type="dxa"/>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56BCC424">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CET6</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5672A73D">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普通类</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6E018B8E">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p>
        </w:tc>
        <w:tc>
          <w:tcPr>
            <w:tcW w:w="628" w:type="dxa"/>
            <w:tcBorders>
              <w:top w:val="single" w:color="B8CCE4" w:themeColor="accent1" w:themeTint="66" w:sz="6" w:space="0"/>
              <w:left w:val="single" w:color="B8CCE4" w:themeColor="accent1" w:themeTint="66" w:sz="6" w:space="0"/>
              <w:bottom w:val="single" w:color="B8CCE4" w:themeColor="accent1" w:themeTint="66" w:sz="6" w:space="0"/>
              <w:right w:val="single" w:color="4F81BD" w:themeColor="accent1" w:sz="6" w:space="0"/>
            </w:tcBorders>
            <w:shd w:val="clear" w:color="auto" w:fill="FFFFFF"/>
            <w:noWrap w:val="0"/>
            <w:tcMar>
              <w:top w:w="-1" w:type="dxa"/>
              <w:left w:w="-1" w:type="dxa"/>
              <w:bottom w:w="-1" w:type="dxa"/>
              <w:right w:w="-1" w:type="dxa"/>
            </w:tcMar>
            <w:vAlign w:val="center"/>
          </w:tcPr>
          <w:p w14:paraId="3B9BC7D1">
            <w:pPr>
              <w:keepNext/>
              <w:snapToGrid w:val="0"/>
              <w:spacing w:before="20" w:after="20" w:line="240" w:lineRule="auto"/>
              <w:ind w:left="0" w:leftChars="0" w:right="0" w:rightChars="0" w:firstLine="0" w:firstLineChars="0"/>
              <w:jc w:val="left"/>
              <w:rPr>
                <w:rFonts w:ascii="Times New Roman" w:eastAsia="宋体"/>
                <w:b w:val="0"/>
                <w:i w:val="0"/>
                <w:color w:val="000000"/>
                <w:sz w:val="21"/>
              </w:rPr>
            </w:pPr>
          </w:p>
        </w:tc>
      </w:tr>
      <w:tr w14:paraId="47B21AFA">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0" w:type="auto"/>
            <w:tcBorders>
              <w:top w:val="single" w:color="B8CCE4" w:themeColor="accent1" w:themeTint="66" w:sz="6" w:space="0"/>
              <w:left w:val="single" w:color="4F81BD" w:themeColor="accent1"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3A8A9A16">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50</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7E0AB3FA">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经济管理学院</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45C85F51">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120204</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1DAB5DC2">
            <w:pPr>
              <w:keepNext/>
              <w:snapToGrid w:val="0"/>
              <w:spacing w:before="20" w:after="20" w:line="240" w:lineRule="auto"/>
              <w:ind w:left="0" w:leftChars="0" w:right="0" w:rightChars="0" w:firstLine="0" w:firstLineChars="0"/>
              <w:jc w:val="left"/>
              <w:rPr>
                <w:rFonts w:ascii="Times New Roman" w:eastAsia="宋体"/>
                <w:b w:val="0"/>
                <w:i w:val="0"/>
                <w:color w:val="000000"/>
                <w:sz w:val="21"/>
              </w:rPr>
            </w:pPr>
            <w:r>
              <w:rPr>
                <w:rFonts w:ascii="Times New Roman" w:hAnsi="Times New Roman" w:eastAsia="宋体"/>
                <w:b w:val="0"/>
                <w:i w:val="0"/>
                <w:color w:val="000000"/>
                <w:sz w:val="21"/>
              </w:rPr>
              <w:t>罗爔瀹</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5A723061">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20211256010</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03D5C896">
            <w:pPr>
              <w:keepNext/>
              <w:snapToGrid w:val="0"/>
              <w:spacing w:before="20" w:after="20" w:line="240" w:lineRule="auto"/>
              <w:ind w:left="0" w:leftChars="0" w:right="0" w:rightChars="0" w:firstLine="0" w:firstLineChars="0"/>
              <w:jc w:val="left"/>
              <w:rPr>
                <w:rFonts w:ascii="Times New Roman" w:eastAsia="宋体"/>
                <w:b w:val="0"/>
                <w:i w:val="0"/>
                <w:color w:val="000000"/>
                <w:sz w:val="21"/>
              </w:rPr>
            </w:pPr>
            <w:r>
              <w:rPr>
                <w:rFonts w:ascii="Times New Roman" w:hAnsi="Times New Roman" w:eastAsia="宋体"/>
                <w:b w:val="0"/>
                <w:i w:val="0"/>
                <w:color w:val="000000"/>
                <w:sz w:val="21"/>
              </w:rPr>
              <w:t>财务管理</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51E5D833">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91.1</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55219673">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3.68</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27DDBF92">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2</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03877ECA">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93.1</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128A0D7F">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1</w:t>
            </w:r>
          </w:p>
        </w:tc>
        <w:tc>
          <w:tcPr>
            <w:tcW w:w="876" w:type="dxa"/>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2E821D4F">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CET4</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72ABBDD4">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普通类</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53FD2988">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p>
        </w:tc>
        <w:tc>
          <w:tcPr>
            <w:tcW w:w="628" w:type="dxa"/>
            <w:tcBorders>
              <w:top w:val="single" w:color="B8CCE4" w:themeColor="accent1" w:themeTint="66" w:sz="6" w:space="0"/>
              <w:left w:val="single" w:color="B8CCE4" w:themeColor="accent1" w:themeTint="66" w:sz="6" w:space="0"/>
              <w:bottom w:val="single" w:color="B8CCE4" w:themeColor="accent1" w:themeTint="66" w:sz="6" w:space="0"/>
              <w:right w:val="single" w:color="4F81BD" w:themeColor="accent1" w:sz="6" w:space="0"/>
            </w:tcBorders>
            <w:shd w:val="clear" w:color="auto" w:fill="FFFFFF"/>
            <w:noWrap w:val="0"/>
            <w:tcMar>
              <w:top w:w="-1" w:type="dxa"/>
              <w:left w:w="-1" w:type="dxa"/>
              <w:bottom w:w="-1" w:type="dxa"/>
              <w:right w:w="-1" w:type="dxa"/>
            </w:tcMar>
            <w:vAlign w:val="center"/>
          </w:tcPr>
          <w:p w14:paraId="239108BD">
            <w:pPr>
              <w:keepNext/>
              <w:snapToGrid w:val="0"/>
              <w:spacing w:before="20" w:after="20" w:line="240" w:lineRule="auto"/>
              <w:ind w:left="0" w:leftChars="0" w:right="0" w:rightChars="0" w:firstLine="0" w:firstLineChars="0"/>
              <w:jc w:val="left"/>
              <w:rPr>
                <w:rFonts w:ascii="Times New Roman" w:eastAsia="宋体"/>
                <w:b w:val="0"/>
                <w:i w:val="0"/>
                <w:color w:val="000000"/>
                <w:sz w:val="21"/>
              </w:rPr>
            </w:pPr>
          </w:p>
        </w:tc>
      </w:tr>
      <w:tr w14:paraId="53A12A14">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0" w:type="auto"/>
            <w:tcBorders>
              <w:top w:val="single" w:color="B8CCE4" w:themeColor="accent1" w:themeTint="66" w:sz="6" w:space="0"/>
              <w:left w:val="single" w:color="4F81BD" w:themeColor="accent1"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6741975D">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51</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3A9225B2">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经济管理学院</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6F05982D">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120204</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429C629B">
            <w:pPr>
              <w:keepNext/>
              <w:snapToGrid w:val="0"/>
              <w:spacing w:before="20" w:after="20" w:line="240" w:lineRule="auto"/>
              <w:ind w:left="0" w:leftChars="0" w:right="0" w:rightChars="0" w:firstLine="0" w:firstLineChars="0"/>
              <w:jc w:val="left"/>
              <w:rPr>
                <w:rFonts w:ascii="Times New Roman" w:eastAsia="宋体"/>
                <w:b w:val="0"/>
                <w:i w:val="0"/>
                <w:color w:val="000000"/>
                <w:sz w:val="21"/>
              </w:rPr>
            </w:pPr>
            <w:r>
              <w:rPr>
                <w:rFonts w:ascii="Times New Roman" w:hAnsi="Times New Roman" w:eastAsia="宋体"/>
                <w:b w:val="0"/>
                <w:i w:val="0"/>
                <w:color w:val="000000"/>
                <w:sz w:val="21"/>
              </w:rPr>
              <w:t>杨梓艺</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4AEC5E3A">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20211256014</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5DEB84E0">
            <w:pPr>
              <w:keepNext/>
              <w:snapToGrid w:val="0"/>
              <w:spacing w:before="20" w:after="20" w:line="240" w:lineRule="auto"/>
              <w:ind w:left="0" w:leftChars="0" w:right="0" w:rightChars="0" w:firstLine="0" w:firstLineChars="0"/>
              <w:jc w:val="left"/>
              <w:rPr>
                <w:rFonts w:ascii="Times New Roman" w:eastAsia="宋体"/>
                <w:b w:val="0"/>
                <w:i w:val="0"/>
                <w:color w:val="000000"/>
                <w:sz w:val="21"/>
              </w:rPr>
            </w:pPr>
            <w:r>
              <w:rPr>
                <w:rFonts w:ascii="Times New Roman" w:hAnsi="Times New Roman" w:eastAsia="宋体"/>
                <w:b w:val="0"/>
                <w:i w:val="0"/>
                <w:color w:val="000000"/>
                <w:sz w:val="21"/>
              </w:rPr>
              <w:t>财务管理</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17B811A5">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90.6</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5D6D5B15">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3.7</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6F8B110D">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0.8</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3B361AB6">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91.4</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459FC4BD">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2</w:t>
            </w:r>
          </w:p>
        </w:tc>
        <w:tc>
          <w:tcPr>
            <w:tcW w:w="876" w:type="dxa"/>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4406AA1E">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CET6</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1A9BB63B">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普通类</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284D6499">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p>
        </w:tc>
        <w:tc>
          <w:tcPr>
            <w:tcW w:w="628" w:type="dxa"/>
            <w:tcBorders>
              <w:top w:val="single" w:color="B8CCE4" w:themeColor="accent1" w:themeTint="66" w:sz="6" w:space="0"/>
              <w:left w:val="single" w:color="B8CCE4" w:themeColor="accent1" w:themeTint="66" w:sz="6" w:space="0"/>
              <w:bottom w:val="single" w:color="B8CCE4" w:themeColor="accent1" w:themeTint="66" w:sz="6" w:space="0"/>
              <w:right w:val="single" w:color="4F81BD" w:themeColor="accent1" w:sz="6" w:space="0"/>
            </w:tcBorders>
            <w:shd w:val="clear" w:color="auto" w:fill="FFFFFF"/>
            <w:noWrap w:val="0"/>
            <w:tcMar>
              <w:top w:w="-1" w:type="dxa"/>
              <w:left w:w="-1" w:type="dxa"/>
              <w:bottom w:w="-1" w:type="dxa"/>
              <w:right w:w="-1" w:type="dxa"/>
            </w:tcMar>
            <w:vAlign w:val="center"/>
          </w:tcPr>
          <w:p w14:paraId="61803486">
            <w:pPr>
              <w:keepNext/>
              <w:snapToGrid w:val="0"/>
              <w:spacing w:before="20" w:after="20" w:line="240" w:lineRule="auto"/>
              <w:ind w:left="0" w:leftChars="0" w:right="0" w:rightChars="0" w:firstLine="0" w:firstLineChars="0"/>
              <w:jc w:val="left"/>
              <w:rPr>
                <w:rFonts w:ascii="Times New Roman" w:eastAsia="宋体"/>
                <w:b w:val="0"/>
                <w:i w:val="0"/>
                <w:color w:val="000000"/>
                <w:sz w:val="21"/>
              </w:rPr>
            </w:pPr>
          </w:p>
        </w:tc>
      </w:tr>
      <w:tr w14:paraId="145025B4">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0" w:type="auto"/>
            <w:tcBorders>
              <w:top w:val="single" w:color="B8CCE4" w:themeColor="accent1" w:themeTint="66" w:sz="6" w:space="0"/>
              <w:left w:val="single" w:color="4F81BD" w:themeColor="accent1"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463B1DC7">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52</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3E9FEBD8">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经济管理学院</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01F854EB">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120901</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64039FC8">
            <w:pPr>
              <w:keepNext/>
              <w:snapToGrid w:val="0"/>
              <w:spacing w:before="20" w:after="20" w:line="240" w:lineRule="auto"/>
              <w:ind w:left="0" w:leftChars="0" w:right="0" w:rightChars="0" w:firstLine="0" w:firstLineChars="0"/>
              <w:jc w:val="left"/>
              <w:rPr>
                <w:rFonts w:ascii="Times New Roman" w:eastAsia="宋体"/>
                <w:b w:val="0"/>
                <w:i w:val="0"/>
                <w:color w:val="000000"/>
                <w:sz w:val="21"/>
              </w:rPr>
            </w:pPr>
            <w:r>
              <w:rPr>
                <w:rFonts w:ascii="Times New Roman" w:hAnsi="Times New Roman" w:eastAsia="宋体"/>
                <w:b w:val="0"/>
                <w:i w:val="0"/>
                <w:color w:val="000000"/>
                <w:sz w:val="21"/>
              </w:rPr>
              <w:t>彭丽媛</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24B7DABB">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20210853065</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7F83CE32">
            <w:pPr>
              <w:keepNext/>
              <w:snapToGrid w:val="0"/>
              <w:spacing w:before="20" w:after="20" w:line="240" w:lineRule="auto"/>
              <w:ind w:left="0" w:leftChars="0" w:right="0" w:rightChars="0" w:firstLine="0" w:firstLineChars="0"/>
              <w:jc w:val="left"/>
              <w:rPr>
                <w:rFonts w:ascii="Times New Roman" w:eastAsia="宋体"/>
                <w:b w:val="0"/>
                <w:i w:val="0"/>
                <w:color w:val="000000"/>
                <w:sz w:val="21"/>
              </w:rPr>
            </w:pPr>
            <w:r>
              <w:rPr>
                <w:rFonts w:ascii="Times New Roman" w:hAnsi="Times New Roman" w:eastAsia="宋体"/>
                <w:b w:val="0"/>
                <w:i w:val="0"/>
                <w:color w:val="000000"/>
                <w:sz w:val="21"/>
              </w:rPr>
              <w:t>旅游管理</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5637F277">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88.4</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75A1B524">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3.48</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7697667A">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0</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07FD0EE3">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88.4</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6EDDFFD9">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1</w:t>
            </w:r>
          </w:p>
        </w:tc>
        <w:tc>
          <w:tcPr>
            <w:tcW w:w="876" w:type="dxa"/>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4407B85D">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CET4</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6BBBFA1A">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普通类</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06B46AC8">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p>
        </w:tc>
        <w:tc>
          <w:tcPr>
            <w:tcW w:w="628" w:type="dxa"/>
            <w:tcBorders>
              <w:top w:val="single" w:color="B8CCE4" w:themeColor="accent1" w:themeTint="66" w:sz="6" w:space="0"/>
              <w:left w:val="single" w:color="B8CCE4" w:themeColor="accent1" w:themeTint="66" w:sz="6" w:space="0"/>
              <w:bottom w:val="single" w:color="B8CCE4" w:themeColor="accent1" w:themeTint="66" w:sz="6" w:space="0"/>
              <w:right w:val="single" w:color="4F81BD" w:themeColor="accent1" w:sz="6" w:space="0"/>
            </w:tcBorders>
            <w:shd w:val="clear" w:color="auto" w:fill="FFFFFF"/>
            <w:noWrap w:val="0"/>
            <w:tcMar>
              <w:top w:w="-1" w:type="dxa"/>
              <w:left w:w="-1" w:type="dxa"/>
              <w:bottom w:w="-1" w:type="dxa"/>
              <w:right w:w="-1" w:type="dxa"/>
            </w:tcMar>
            <w:vAlign w:val="center"/>
          </w:tcPr>
          <w:p w14:paraId="11C7C587">
            <w:pPr>
              <w:keepNext/>
              <w:snapToGrid w:val="0"/>
              <w:spacing w:before="20" w:after="20" w:line="240" w:lineRule="auto"/>
              <w:ind w:left="0" w:leftChars="0" w:right="0" w:rightChars="0" w:firstLine="0" w:firstLineChars="0"/>
              <w:jc w:val="left"/>
              <w:rPr>
                <w:rFonts w:ascii="Times New Roman" w:eastAsia="宋体"/>
                <w:b w:val="0"/>
                <w:i w:val="0"/>
                <w:color w:val="000000"/>
                <w:sz w:val="21"/>
              </w:rPr>
            </w:pPr>
          </w:p>
        </w:tc>
      </w:tr>
      <w:tr w14:paraId="44708AB3">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0" w:type="auto"/>
            <w:tcBorders>
              <w:top w:val="single" w:color="B8CCE4" w:themeColor="accent1" w:themeTint="66" w:sz="6" w:space="0"/>
              <w:left w:val="single" w:color="4F81BD" w:themeColor="accent1"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5BD3EEDE">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53</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29E85CB0">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经济管理学院</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73A45D07">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120901</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6D762334">
            <w:pPr>
              <w:keepNext/>
              <w:snapToGrid w:val="0"/>
              <w:spacing w:before="20" w:after="20" w:line="240" w:lineRule="auto"/>
              <w:ind w:left="0" w:leftChars="0" w:right="0" w:rightChars="0" w:firstLine="0" w:firstLineChars="0"/>
              <w:jc w:val="left"/>
              <w:rPr>
                <w:rFonts w:ascii="Times New Roman" w:eastAsia="宋体"/>
                <w:b w:val="0"/>
                <w:i w:val="0"/>
                <w:color w:val="000000"/>
                <w:sz w:val="21"/>
              </w:rPr>
            </w:pPr>
            <w:r>
              <w:rPr>
                <w:rFonts w:ascii="Times New Roman" w:hAnsi="Times New Roman" w:eastAsia="宋体"/>
                <w:b w:val="0"/>
                <w:i w:val="0"/>
                <w:color w:val="000000"/>
                <w:sz w:val="21"/>
              </w:rPr>
              <w:t>赏舒婷</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62E8C4CD">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20210853047</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47F3426F">
            <w:pPr>
              <w:keepNext/>
              <w:snapToGrid w:val="0"/>
              <w:spacing w:before="20" w:after="20" w:line="240" w:lineRule="auto"/>
              <w:ind w:left="0" w:leftChars="0" w:right="0" w:rightChars="0" w:firstLine="0" w:firstLineChars="0"/>
              <w:jc w:val="left"/>
              <w:rPr>
                <w:rFonts w:ascii="Times New Roman" w:eastAsia="宋体"/>
                <w:b w:val="0"/>
                <w:i w:val="0"/>
                <w:color w:val="000000"/>
                <w:sz w:val="21"/>
              </w:rPr>
            </w:pPr>
            <w:r>
              <w:rPr>
                <w:rFonts w:ascii="Times New Roman" w:hAnsi="Times New Roman" w:eastAsia="宋体"/>
                <w:b w:val="0"/>
                <w:i w:val="0"/>
                <w:color w:val="000000"/>
                <w:sz w:val="21"/>
              </w:rPr>
              <w:t>旅游管理</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5CC3383F">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87.2</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261DB8EE">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3.42</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58ECB312">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0.5</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35A24706">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87.7</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330D24BA">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2</w:t>
            </w:r>
          </w:p>
        </w:tc>
        <w:tc>
          <w:tcPr>
            <w:tcW w:w="876" w:type="dxa"/>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2ECE6151">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CET6</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0D6BC59F">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普通类</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1ED14B3E">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p>
        </w:tc>
        <w:tc>
          <w:tcPr>
            <w:tcW w:w="628" w:type="dxa"/>
            <w:tcBorders>
              <w:top w:val="single" w:color="B8CCE4" w:themeColor="accent1" w:themeTint="66" w:sz="6" w:space="0"/>
              <w:left w:val="single" w:color="B8CCE4" w:themeColor="accent1" w:themeTint="66" w:sz="6" w:space="0"/>
              <w:bottom w:val="single" w:color="B8CCE4" w:themeColor="accent1" w:themeTint="66" w:sz="6" w:space="0"/>
              <w:right w:val="single" w:color="4F81BD" w:themeColor="accent1" w:sz="6" w:space="0"/>
            </w:tcBorders>
            <w:shd w:val="clear" w:color="auto" w:fill="FFFFFF"/>
            <w:noWrap w:val="0"/>
            <w:tcMar>
              <w:top w:w="-1" w:type="dxa"/>
              <w:left w:w="-1" w:type="dxa"/>
              <w:bottom w:w="-1" w:type="dxa"/>
              <w:right w:w="-1" w:type="dxa"/>
            </w:tcMar>
            <w:vAlign w:val="center"/>
          </w:tcPr>
          <w:p w14:paraId="6383EBFB">
            <w:pPr>
              <w:keepNext/>
              <w:snapToGrid w:val="0"/>
              <w:spacing w:before="20" w:after="20" w:line="240" w:lineRule="auto"/>
              <w:ind w:left="0" w:leftChars="0" w:right="0" w:rightChars="0" w:firstLine="0" w:firstLineChars="0"/>
              <w:jc w:val="left"/>
              <w:rPr>
                <w:rFonts w:ascii="Times New Roman" w:eastAsia="宋体"/>
                <w:b w:val="0"/>
                <w:i w:val="0"/>
                <w:color w:val="000000"/>
                <w:sz w:val="21"/>
              </w:rPr>
            </w:pPr>
          </w:p>
        </w:tc>
      </w:tr>
      <w:tr w14:paraId="122C7B20">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0" w:type="auto"/>
            <w:tcBorders>
              <w:top w:val="single" w:color="B8CCE4" w:themeColor="accent1" w:themeTint="66" w:sz="6" w:space="0"/>
              <w:left w:val="single" w:color="4F81BD" w:themeColor="accent1"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576F62A4">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54</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56CDE008">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水土保持学院</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66F80FDC">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090203</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7D41908E">
            <w:pPr>
              <w:keepNext/>
              <w:snapToGrid w:val="0"/>
              <w:spacing w:before="20" w:after="20" w:line="240" w:lineRule="auto"/>
              <w:ind w:left="0" w:leftChars="0" w:right="0" w:rightChars="0" w:firstLine="0" w:firstLineChars="0"/>
              <w:jc w:val="left"/>
              <w:rPr>
                <w:rFonts w:ascii="Times New Roman" w:eastAsia="宋体"/>
                <w:b w:val="0"/>
                <w:i w:val="0"/>
                <w:color w:val="000000"/>
                <w:sz w:val="21"/>
              </w:rPr>
            </w:pPr>
            <w:r>
              <w:rPr>
                <w:rFonts w:ascii="Times New Roman" w:hAnsi="Times New Roman" w:eastAsia="宋体"/>
                <w:b w:val="0"/>
                <w:i w:val="0"/>
                <w:color w:val="000000"/>
                <w:sz w:val="21"/>
              </w:rPr>
              <w:t>杨迎松</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6D5FC64E">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20210753043</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4D10D4A3">
            <w:pPr>
              <w:keepNext/>
              <w:snapToGrid w:val="0"/>
              <w:spacing w:before="20" w:after="20" w:line="240" w:lineRule="auto"/>
              <w:ind w:left="0" w:leftChars="0" w:right="0" w:rightChars="0" w:firstLine="0" w:firstLineChars="0"/>
              <w:jc w:val="left"/>
              <w:rPr>
                <w:rFonts w:ascii="Times New Roman" w:eastAsia="宋体"/>
                <w:b w:val="0"/>
                <w:i w:val="0"/>
                <w:color w:val="000000"/>
                <w:sz w:val="21"/>
              </w:rPr>
            </w:pPr>
            <w:r>
              <w:rPr>
                <w:rFonts w:ascii="Times New Roman" w:hAnsi="Times New Roman" w:eastAsia="宋体"/>
                <w:b w:val="0"/>
                <w:i w:val="0"/>
                <w:color w:val="000000"/>
                <w:sz w:val="21"/>
              </w:rPr>
              <w:t>水土保持与荒漠化防治</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638A3758">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84.51</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53FAF7D6">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3.22</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0B39B787">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0</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5CD2FBD2">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84.51</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0CAC1BEC">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1</w:t>
            </w:r>
          </w:p>
        </w:tc>
        <w:tc>
          <w:tcPr>
            <w:tcW w:w="876" w:type="dxa"/>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375A1B34">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CET4</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1C693508">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普通类</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122CD806">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p>
        </w:tc>
        <w:tc>
          <w:tcPr>
            <w:tcW w:w="628" w:type="dxa"/>
            <w:tcBorders>
              <w:top w:val="single" w:color="B8CCE4" w:themeColor="accent1" w:themeTint="66" w:sz="6" w:space="0"/>
              <w:left w:val="single" w:color="B8CCE4" w:themeColor="accent1" w:themeTint="66" w:sz="6" w:space="0"/>
              <w:bottom w:val="single" w:color="B8CCE4" w:themeColor="accent1" w:themeTint="66" w:sz="6" w:space="0"/>
              <w:right w:val="single" w:color="4F81BD" w:themeColor="accent1" w:sz="6" w:space="0"/>
            </w:tcBorders>
            <w:shd w:val="clear" w:color="auto" w:fill="FFFFFF"/>
            <w:noWrap w:val="0"/>
            <w:tcMar>
              <w:top w:w="-1" w:type="dxa"/>
              <w:left w:w="-1" w:type="dxa"/>
              <w:bottom w:w="-1" w:type="dxa"/>
              <w:right w:w="-1" w:type="dxa"/>
            </w:tcMar>
            <w:vAlign w:val="center"/>
          </w:tcPr>
          <w:p w14:paraId="2637197F">
            <w:pPr>
              <w:keepNext/>
              <w:snapToGrid w:val="0"/>
              <w:spacing w:before="20" w:after="20" w:line="240" w:lineRule="auto"/>
              <w:ind w:left="0" w:leftChars="0" w:right="0" w:rightChars="0" w:firstLine="0" w:firstLineChars="0"/>
              <w:jc w:val="left"/>
              <w:rPr>
                <w:rFonts w:ascii="Times New Roman" w:eastAsia="宋体"/>
                <w:b w:val="0"/>
                <w:i w:val="0"/>
                <w:color w:val="000000"/>
                <w:sz w:val="21"/>
              </w:rPr>
            </w:pPr>
          </w:p>
        </w:tc>
      </w:tr>
      <w:tr w14:paraId="7A164E3C">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0" w:type="auto"/>
            <w:tcBorders>
              <w:top w:val="single" w:color="B8CCE4" w:themeColor="accent1" w:themeTint="66" w:sz="6" w:space="0"/>
              <w:left w:val="single" w:color="4F81BD" w:themeColor="accent1"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0439651B">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55</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46521B87">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水土保持学院</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40D7F3BC">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090203</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38F3FF67">
            <w:pPr>
              <w:keepNext/>
              <w:snapToGrid w:val="0"/>
              <w:spacing w:before="20" w:after="20" w:line="240" w:lineRule="auto"/>
              <w:ind w:left="0" w:leftChars="0" w:right="0" w:rightChars="0" w:firstLine="0" w:firstLineChars="0"/>
              <w:jc w:val="left"/>
              <w:rPr>
                <w:rFonts w:ascii="Times New Roman" w:eastAsia="宋体"/>
                <w:b w:val="0"/>
                <w:i w:val="0"/>
                <w:color w:val="000000"/>
                <w:sz w:val="21"/>
              </w:rPr>
            </w:pPr>
            <w:r>
              <w:rPr>
                <w:rFonts w:ascii="Times New Roman" w:hAnsi="Times New Roman" w:eastAsia="宋体"/>
                <w:b w:val="0"/>
                <w:i w:val="0"/>
                <w:color w:val="000000"/>
                <w:sz w:val="21"/>
              </w:rPr>
              <w:t>李锦玉</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2CFF7E1C">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20210753012</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02923A51">
            <w:pPr>
              <w:keepNext/>
              <w:snapToGrid w:val="0"/>
              <w:spacing w:before="20" w:after="20" w:line="240" w:lineRule="auto"/>
              <w:ind w:left="0" w:leftChars="0" w:right="0" w:rightChars="0" w:firstLine="0" w:firstLineChars="0"/>
              <w:jc w:val="left"/>
              <w:rPr>
                <w:rFonts w:ascii="Times New Roman" w:eastAsia="宋体"/>
                <w:b w:val="0"/>
                <w:i w:val="0"/>
                <w:color w:val="000000"/>
                <w:sz w:val="21"/>
              </w:rPr>
            </w:pPr>
            <w:r>
              <w:rPr>
                <w:rFonts w:ascii="Times New Roman" w:hAnsi="Times New Roman" w:eastAsia="宋体"/>
                <w:b w:val="0"/>
                <w:i w:val="0"/>
                <w:color w:val="000000"/>
                <w:sz w:val="21"/>
              </w:rPr>
              <w:t>水土保持与荒漠化防治</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01D740BD">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84.4</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24D97CDE">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3.21</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6056A14B">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0</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76CED215">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84.4</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357E2B56">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2</w:t>
            </w:r>
          </w:p>
        </w:tc>
        <w:tc>
          <w:tcPr>
            <w:tcW w:w="876" w:type="dxa"/>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309498AF">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CET6</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1BE8FC99">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普通类</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120512EF">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p>
        </w:tc>
        <w:tc>
          <w:tcPr>
            <w:tcW w:w="628" w:type="dxa"/>
            <w:tcBorders>
              <w:top w:val="single" w:color="B8CCE4" w:themeColor="accent1" w:themeTint="66" w:sz="6" w:space="0"/>
              <w:left w:val="single" w:color="B8CCE4" w:themeColor="accent1" w:themeTint="66" w:sz="6" w:space="0"/>
              <w:bottom w:val="single" w:color="B8CCE4" w:themeColor="accent1" w:themeTint="66" w:sz="6" w:space="0"/>
              <w:right w:val="single" w:color="4F81BD" w:themeColor="accent1" w:sz="6" w:space="0"/>
            </w:tcBorders>
            <w:shd w:val="clear" w:color="auto" w:fill="FFFFFF"/>
            <w:noWrap w:val="0"/>
            <w:tcMar>
              <w:top w:w="-1" w:type="dxa"/>
              <w:left w:w="-1" w:type="dxa"/>
              <w:bottom w:w="-1" w:type="dxa"/>
              <w:right w:w="-1" w:type="dxa"/>
            </w:tcMar>
            <w:vAlign w:val="center"/>
          </w:tcPr>
          <w:p w14:paraId="682F886C">
            <w:pPr>
              <w:keepNext/>
              <w:snapToGrid w:val="0"/>
              <w:spacing w:before="20" w:after="20" w:line="240" w:lineRule="auto"/>
              <w:ind w:left="0" w:leftChars="0" w:right="0" w:rightChars="0" w:firstLine="0" w:firstLineChars="0"/>
              <w:jc w:val="left"/>
              <w:rPr>
                <w:rFonts w:ascii="Times New Roman" w:eastAsia="宋体"/>
                <w:b w:val="0"/>
                <w:i w:val="0"/>
                <w:color w:val="000000"/>
                <w:sz w:val="21"/>
              </w:rPr>
            </w:pPr>
          </w:p>
        </w:tc>
      </w:tr>
      <w:tr w14:paraId="01B8DFD6">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0" w:type="auto"/>
            <w:tcBorders>
              <w:top w:val="single" w:color="B8CCE4" w:themeColor="accent1" w:themeTint="66" w:sz="6" w:space="0"/>
              <w:left w:val="single" w:color="4F81BD" w:themeColor="accent1"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30BD77B9">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56</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48E125D6">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水土保持学院</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2BA23CE4">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090203</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307EC473">
            <w:pPr>
              <w:keepNext/>
              <w:snapToGrid w:val="0"/>
              <w:spacing w:before="20" w:after="20" w:line="240" w:lineRule="auto"/>
              <w:ind w:left="0" w:leftChars="0" w:right="0" w:rightChars="0" w:firstLine="0" w:firstLineChars="0"/>
              <w:jc w:val="left"/>
              <w:rPr>
                <w:rFonts w:ascii="Times New Roman" w:eastAsia="宋体"/>
                <w:b w:val="0"/>
                <w:i w:val="0"/>
                <w:color w:val="000000"/>
                <w:sz w:val="21"/>
              </w:rPr>
            </w:pPr>
            <w:r>
              <w:rPr>
                <w:rFonts w:ascii="Times New Roman" w:hAnsi="Times New Roman" w:eastAsia="宋体"/>
                <w:b w:val="0"/>
                <w:i w:val="0"/>
                <w:color w:val="000000"/>
                <w:sz w:val="21"/>
              </w:rPr>
              <w:t>李双</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4E044A2B">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20210753006</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5565F02A">
            <w:pPr>
              <w:keepNext/>
              <w:snapToGrid w:val="0"/>
              <w:spacing w:before="20" w:after="20" w:line="240" w:lineRule="auto"/>
              <w:ind w:left="0" w:leftChars="0" w:right="0" w:rightChars="0" w:firstLine="0" w:firstLineChars="0"/>
              <w:jc w:val="left"/>
              <w:rPr>
                <w:rFonts w:ascii="Times New Roman" w:eastAsia="宋体"/>
                <w:b w:val="0"/>
                <w:i w:val="0"/>
                <w:color w:val="000000"/>
                <w:sz w:val="21"/>
              </w:rPr>
            </w:pPr>
            <w:r>
              <w:rPr>
                <w:rFonts w:ascii="Times New Roman" w:hAnsi="Times New Roman" w:eastAsia="宋体"/>
                <w:b w:val="0"/>
                <w:i w:val="0"/>
                <w:color w:val="000000"/>
                <w:sz w:val="21"/>
              </w:rPr>
              <w:t>水土保持与荒漠化防治</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59730141">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83.77</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4F3DB651">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3.14</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21B23C31">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0</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49757265">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83.77</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5699CD95">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4</w:t>
            </w:r>
          </w:p>
        </w:tc>
        <w:tc>
          <w:tcPr>
            <w:tcW w:w="876" w:type="dxa"/>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4BA0F255">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CET4</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05910773">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普通类</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711BCFC5">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综合排名在前的同学四级未通过</w:t>
            </w:r>
          </w:p>
        </w:tc>
        <w:tc>
          <w:tcPr>
            <w:tcW w:w="628" w:type="dxa"/>
            <w:tcBorders>
              <w:top w:val="single" w:color="B8CCE4" w:themeColor="accent1" w:themeTint="66" w:sz="6" w:space="0"/>
              <w:left w:val="single" w:color="B8CCE4" w:themeColor="accent1" w:themeTint="66" w:sz="6" w:space="0"/>
              <w:bottom w:val="single" w:color="B8CCE4" w:themeColor="accent1" w:themeTint="66" w:sz="6" w:space="0"/>
              <w:right w:val="single" w:color="4F81BD" w:themeColor="accent1" w:sz="6" w:space="0"/>
            </w:tcBorders>
            <w:shd w:val="clear" w:color="auto" w:fill="FFFFFF"/>
            <w:noWrap w:val="0"/>
            <w:tcMar>
              <w:top w:w="-1" w:type="dxa"/>
              <w:left w:w="-1" w:type="dxa"/>
              <w:bottom w:w="-1" w:type="dxa"/>
              <w:right w:w="-1" w:type="dxa"/>
            </w:tcMar>
            <w:vAlign w:val="center"/>
          </w:tcPr>
          <w:p w14:paraId="053352DA">
            <w:pPr>
              <w:keepNext/>
              <w:snapToGrid w:val="0"/>
              <w:spacing w:before="20" w:after="20" w:line="240" w:lineRule="auto"/>
              <w:ind w:left="0" w:leftChars="0" w:right="0" w:rightChars="0" w:firstLine="0" w:firstLineChars="0"/>
              <w:jc w:val="left"/>
              <w:rPr>
                <w:rFonts w:ascii="Times New Roman" w:eastAsia="宋体"/>
                <w:b w:val="0"/>
                <w:i w:val="0"/>
                <w:color w:val="000000"/>
                <w:sz w:val="21"/>
              </w:rPr>
            </w:pPr>
          </w:p>
        </w:tc>
      </w:tr>
      <w:tr w14:paraId="4AFBE9D9">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0" w:type="auto"/>
            <w:tcBorders>
              <w:top w:val="single" w:color="B8CCE4" w:themeColor="accent1" w:themeTint="66" w:sz="6" w:space="0"/>
              <w:left w:val="single" w:color="4F81BD" w:themeColor="accent1"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4CB49E8B">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57</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1B5D541D">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水土保持学院</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338CABB1">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120404</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55030341">
            <w:pPr>
              <w:keepNext/>
              <w:snapToGrid w:val="0"/>
              <w:spacing w:before="20" w:after="20" w:line="240" w:lineRule="auto"/>
              <w:ind w:left="0" w:leftChars="0" w:right="0" w:rightChars="0" w:firstLine="0" w:firstLineChars="0"/>
              <w:jc w:val="left"/>
              <w:rPr>
                <w:rFonts w:ascii="Times New Roman" w:eastAsia="宋体"/>
                <w:b w:val="0"/>
                <w:i w:val="0"/>
                <w:color w:val="000000"/>
                <w:sz w:val="21"/>
              </w:rPr>
            </w:pPr>
            <w:r>
              <w:rPr>
                <w:rFonts w:ascii="Times New Roman" w:hAnsi="Times New Roman" w:eastAsia="宋体"/>
                <w:b w:val="0"/>
                <w:i w:val="0"/>
                <w:color w:val="000000"/>
                <w:sz w:val="21"/>
              </w:rPr>
              <w:t>周丽坤</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3EEA8F78">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20210755034</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3525C6E6">
            <w:pPr>
              <w:keepNext/>
              <w:snapToGrid w:val="0"/>
              <w:spacing w:before="20" w:after="20" w:line="240" w:lineRule="auto"/>
              <w:ind w:left="0" w:leftChars="0" w:right="0" w:rightChars="0" w:firstLine="0" w:firstLineChars="0"/>
              <w:jc w:val="left"/>
              <w:rPr>
                <w:rFonts w:ascii="Times New Roman" w:eastAsia="宋体"/>
                <w:b w:val="0"/>
                <w:i w:val="0"/>
                <w:color w:val="000000"/>
                <w:sz w:val="21"/>
              </w:rPr>
            </w:pPr>
            <w:r>
              <w:rPr>
                <w:rFonts w:ascii="Times New Roman" w:hAnsi="Times New Roman" w:eastAsia="宋体"/>
                <w:b w:val="0"/>
                <w:i w:val="0"/>
                <w:color w:val="000000"/>
                <w:sz w:val="21"/>
              </w:rPr>
              <w:t>土地资源管理</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066DE067">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87.84</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66446CC5">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3.54</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3D7CEC92">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0</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0A148778">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87.84</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2F217D67">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1</w:t>
            </w:r>
          </w:p>
        </w:tc>
        <w:tc>
          <w:tcPr>
            <w:tcW w:w="876" w:type="dxa"/>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69A07F4A">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CET4</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7F6D26BC">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普通类</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6AD86ED8">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p>
        </w:tc>
        <w:tc>
          <w:tcPr>
            <w:tcW w:w="628" w:type="dxa"/>
            <w:tcBorders>
              <w:top w:val="single" w:color="B8CCE4" w:themeColor="accent1" w:themeTint="66" w:sz="6" w:space="0"/>
              <w:left w:val="single" w:color="B8CCE4" w:themeColor="accent1" w:themeTint="66" w:sz="6" w:space="0"/>
              <w:bottom w:val="single" w:color="B8CCE4" w:themeColor="accent1" w:themeTint="66" w:sz="6" w:space="0"/>
              <w:right w:val="single" w:color="4F81BD" w:themeColor="accent1" w:sz="6" w:space="0"/>
            </w:tcBorders>
            <w:shd w:val="clear" w:color="auto" w:fill="FFFFFF"/>
            <w:noWrap w:val="0"/>
            <w:tcMar>
              <w:top w:w="-1" w:type="dxa"/>
              <w:left w:w="-1" w:type="dxa"/>
              <w:bottom w:w="-1" w:type="dxa"/>
              <w:right w:w="-1" w:type="dxa"/>
            </w:tcMar>
            <w:vAlign w:val="center"/>
          </w:tcPr>
          <w:p w14:paraId="1DEC9574">
            <w:pPr>
              <w:keepNext/>
              <w:snapToGrid w:val="0"/>
              <w:spacing w:before="20" w:after="20" w:line="240" w:lineRule="auto"/>
              <w:ind w:left="0" w:leftChars="0" w:right="0" w:rightChars="0" w:firstLine="0" w:firstLineChars="0"/>
              <w:jc w:val="left"/>
              <w:rPr>
                <w:rFonts w:ascii="Times New Roman" w:eastAsia="宋体"/>
                <w:b w:val="0"/>
                <w:i w:val="0"/>
                <w:color w:val="000000"/>
                <w:sz w:val="21"/>
              </w:rPr>
            </w:pPr>
          </w:p>
        </w:tc>
      </w:tr>
      <w:tr w14:paraId="3EA85E96">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0" w:type="auto"/>
            <w:tcBorders>
              <w:top w:val="single" w:color="B8CCE4" w:themeColor="accent1" w:themeTint="66" w:sz="6" w:space="0"/>
              <w:left w:val="single" w:color="4F81BD" w:themeColor="accent1"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46C9A8B6">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58</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793F237A">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水土保持学院</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3F12C1BB">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090201</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034A3571">
            <w:pPr>
              <w:keepNext/>
              <w:snapToGrid w:val="0"/>
              <w:spacing w:before="20" w:after="20" w:line="240" w:lineRule="auto"/>
              <w:ind w:left="0" w:leftChars="0" w:right="0" w:rightChars="0" w:firstLine="0" w:firstLineChars="0"/>
              <w:jc w:val="left"/>
              <w:rPr>
                <w:rFonts w:ascii="Times New Roman" w:eastAsia="宋体"/>
                <w:b w:val="0"/>
                <w:i w:val="0"/>
                <w:color w:val="000000"/>
                <w:sz w:val="21"/>
              </w:rPr>
            </w:pPr>
            <w:r>
              <w:rPr>
                <w:rFonts w:ascii="Times New Roman" w:hAnsi="Times New Roman" w:eastAsia="宋体"/>
                <w:b w:val="0"/>
                <w:i w:val="0"/>
                <w:color w:val="000000"/>
                <w:sz w:val="21"/>
              </w:rPr>
              <w:t>李承祥</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1D0006F3">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20210754017</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67D40DB4">
            <w:pPr>
              <w:keepNext/>
              <w:snapToGrid w:val="0"/>
              <w:spacing w:before="20" w:after="20" w:line="240" w:lineRule="auto"/>
              <w:ind w:left="0" w:leftChars="0" w:right="0" w:rightChars="0" w:firstLine="0" w:firstLineChars="0"/>
              <w:jc w:val="left"/>
              <w:rPr>
                <w:rFonts w:ascii="Times New Roman" w:eastAsia="宋体"/>
                <w:b w:val="0"/>
                <w:i w:val="0"/>
                <w:color w:val="000000"/>
                <w:sz w:val="21"/>
              </w:rPr>
            </w:pPr>
            <w:r>
              <w:rPr>
                <w:rFonts w:ascii="Times New Roman" w:hAnsi="Times New Roman" w:eastAsia="宋体"/>
                <w:b w:val="0"/>
                <w:i w:val="0"/>
                <w:color w:val="000000"/>
                <w:sz w:val="21"/>
              </w:rPr>
              <w:t>农业资源与环境</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50EDB0A0">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89.32</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423DD462">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3.63</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5439A28D">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0</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085EAB3F">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89.32</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159EA8C8">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1</w:t>
            </w:r>
          </w:p>
        </w:tc>
        <w:tc>
          <w:tcPr>
            <w:tcW w:w="876" w:type="dxa"/>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6581B99E">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CET6</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0D43A1C7">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普通类</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41C0B6BF">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p>
        </w:tc>
        <w:tc>
          <w:tcPr>
            <w:tcW w:w="628" w:type="dxa"/>
            <w:tcBorders>
              <w:top w:val="single" w:color="B8CCE4" w:themeColor="accent1" w:themeTint="66" w:sz="6" w:space="0"/>
              <w:left w:val="single" w:color="B8CCE4" w:themeColor="accent1" w:themeTint="66" w:sz="6" w:space="0"/>
              <w:bottom w:val="single" w:color="B8CCE4" w:themeColor="accent1" w:themeTint="66" w:sz="6" w:space="0"/>
              <w:right w:val="single" w:color="4F81BD" w:themeColor="accent1" w:sz="6" w:space="0"/>
            </w:tcBorders>
            <w:shd w:val="clear" w:color="auto" w:fill="FFFFFF"/>
            <w:noWrap w:val="0"/>
            <w:tcMar>
              <w:top w:w="-1" w:type="dxa"/>
              <w:left w:w="-1" w:type="dxa"/>
              <w:bottom w:w="-1" w:type="dxa"/>
              <w:right w:w="-1" w:type="dxa"/>
            </w:tcMar>
            <w:vAlign w:val="center"/>
          </w:tcPr>
          <w:p w14:paraId="5E6D18EB">
            <w:pPr>
              <w:keepNext/>
              <w:snapToGrid w:val="0"/>
              <w:spacing w:before="20" w:after="20" w:line="240" w:lineRule="auto"/>
              <w:ind w:left="0" w:leftChars="0" w:right="0" w:rightChars="0" w:firstLine="0" w:firstLineChars="0"/>
              <w:jc w:val="left"/>
              <w:rPr>
                <w:rFonts w:ascii="Times New Roman" w:eastAsia="宋体"/>
                <w:b w:val="0"/>
                <w:i w:val="0"/>
                <w:color w:val="000000"/>
                <w:sz w:val="21"/>
              </w:rPr>
            </w:pPr>
          </w:p>
        </w:tc>
      </w:tr>
      <w:tr w14:paraId="61555597">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0" w:type="auto"/>
            <w:tcBorders>
              <w:top w:val="single" w:color="B8CCE4" w:themeColor="accent1" w:themeTint="66" w:sz="6" w:space="0"/>
              <w:left w:val="single" w:color="4F81BD" w:themeColor="accent1"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5174962E">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59</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68E08532">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水土保持学院</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7852358D">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090201</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721EDAC3">
            <w:pPr>
              <w:keepNext/>
              <w:snapToGrid w:val="0"/>
              <w:spacing w:before="20" w:after="20" w:line="240" w:lineRule="auto"/>
              <w:ind w:left="0" w:leftChars="0" w:right="0" w:rightChars="0" w:firstLine="0" w:firstLineChars="0"/>
              <w:jc w:val="left"/>
              <w:rPr>
                <w:rFonts w:ascii="Times New Roman" w:eastAsia="宋体"/>
                <w:b w:val="0"/>
                <w:i w:val="0"/>
                <w:color w:val="000000"/>
                <w:sz w:val="21"/>
              </w:rPr>
            </w:pPr>
            <w:r>
              <w:rPr>
                <w:rFonts w:ascii="Times New Roman" w:hAnsi="Times New Roman" w:eastAsia="宋体"/>
                <w:b w:val="0"/>
                <w:i w:val="0"/>
                <w:color w:val="000000"/>
                <w:sz w:val="21"/>
              </w:rPr>
              <w:t>李健萍</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64EB8C79">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20210754019</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549FB7A3">
            <w:pPr>
              <w:keepNext/>
              <w:snapToGrid w:val="0"/>
              <w:spacing w:before="20" w:after="20" w:line="240" w:lineRule="auto"/>
              <w:ind w:left="0" w:leftChars="0" w:right="0" w:rightChars="0" w:firstLine="0" w:firstLineChars="0"/>
              <w:jc w:val="left"/>
              <w:rPr>
                <w:rFonts w:ascii="Times New Roman" w:eastAsia="宋体"/>
                <w:b w:val="0"/>
                <w:i w:val="0"/>
                <w:color w:val="000000"/>
                <w:sz w:val="21"/>
              </w:rPr>
            </w:pPr>
            <w:r>
              <w:rPr>
                <w:rFonts w:ascii="Times New Roman" w:hAnsi="Times New Roman" w:eastAsia="宋体"/>
                <w:b w:val="0"/>
                <w:i w:val="0"/>
                <w:color w:val="000000"/>
                <w:sz w:val="21"/>
              </w:rPr>
              <w:t>农业资源与环境</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15944E0C">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85.67</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30AB2A0F">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3.37</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5C7D5FDB">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0</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757814ED">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85.67</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7CC26F10">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2</w:t>
            </w:r>
          </w:p>
        </w:tc>
        <w:tc>
          <w:tcPr>
            <w:tcW w:w="876" w:type="dxa"/>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25578F74">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CET4</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56319CFB">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普通类</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13B233D3">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p>
        </w:tc>
        <w:tc>
          <w:tcPr>
            <w:tcW w:w="628" w:type="dxa"/>
            <w:tcBorders>
              <w:top w:val="single" w:color="B8CCE4" w:themeColor="accent1" w:themeTint="66" w:sz="6" w:space="0"/>
              <w:left w:val="single" w:color="B8CCE4" w:themeColor="accent1" w:themeTint="66" w:sz="6" w:space="0"/>
              <w:bottom w:val="single" w:color="B8CCE4" w:themeColor="accent1" w:themeTint="66" w:sz="6" w:space="0"/>
              <w:right w:val="single" w:color="4F81BD" w:themeColor="accent1" w:sz="6" w:space="0"/>
            </w:tcBorders>
            <w:shd w:val="clear" w:color="auto" w:fill="FFFFFF"/>
            <w:noWrap w:val="0"/>
            <w:tcMar>
              <w:top w:w="-1" w:type="dxa"/>
              <w:left w:w="-1" w:type="dxa"/>
              <w:bottom w:w="-1" w:type="dxa"/>
              <w:right w:w="-1" w:type="dxa"/>
            </w:tcMar>
            <w:vAlign w:val="center"/>
          </w:tcPr>
          <w:p w14:paraId="7E11BAC1">
            <w:pPr>
              <w:keepNext/>
              <w:snapToGrid w:val="0"/>
              <w:spacing w:before="20" w:after="20" w:line="240" w:lineRule="auto"/>
              <w:ind w:left="0" w:leftChars="0" w:right="0" w:rightChars="0" w:firstLine="0" w:firstLineChars="0"/>
              <w:jc w:val="left"/>
              <w:rPr>
                <w:rFonts w:ascii="Times New Roman" w:eastAsia="宋体"/>
                <w:b w:val="0"/>
                <w:i w:val="0"/>
                <w:color w:val="000000"/>
                <w:sz w:val="21"/>
              </w:rPr>
            </w:pPr>
          </w:p>
        </w:tc>
      </w:tr>
      <w:tr w14:paraId="2FCD668B">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0" w:type="auto"/>
            <w:tcBorders>
              <w:top w:val="single" w:color="B8CCE4" w:themeColor="accent1" w:themeTint="66" w:sz="6" w:space="0"/>
              <w:left w:val="single" w:color="4F81BD" w:themeColor="accent1"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01C03557">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60</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00AC2604">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水土保持学院</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7059D754">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070501</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10A3B93A">
            <w:pPr>
              <w:keepNext/>
              <w:snapToGrid w:val="0"/>
              <w:spacing w:before="20" w:after="20" w:line="240" w:lineRule="auto"/>
              <w:ind w:left="0" w:leftChars="0" w:right="0" w:rightChars="0" w:firstLine="0" w:firstLineChars="0"/>
              <w:jc w:val="left"/>
              <w:rPr>
                <w:rFonts w:ascii="Times New Roman" w:eastAsia="宋体"/>
                <w:b w:val="0"/>
                <w:i w:val="0"/>
                <w:color w:val="000000"/>
                <w:sz w:val="21"/>
              </w:rPr>
            </w:pPr>
            <w:r>
              <w:rPr>
                <w:rFonts w:ascii="Times New Roman" w:hAnsi="Times New Roman" w:eastAsia="宋体"/>
                <w:b w:val="0"/>
                <w:i w:val="0"/>
                <w:color w:val="000000"/>
                <w:sz w:val="21"/>
              </w:rPr>
              <w:t>梁敬涵</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00CB2D06">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20210854033</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0CE43C5A">
            <w:pPr>
              <w:keepNext/>
              <w:snapToGrid w:val="0"/>
              <w:spacing w:before="20" w:after="20" w:line="240" w:lineRule="auto"/>
              <w:ind w:left="0" w:leftChars="0" w:right="0" w:rightChars="0" w:firstLine="0" w:firstLineChars="0"/>
              <w:jc w:val="left"/>
              <w:rPr>
                <w:rFonts w:ascii="Times New Roman" w:eastAsia="宋体"/>
                <w:b w:val="0"/>
                <w:i w:val="0"/>
                <w:color w:val="000000"/>
                <w:sz w:val="21"/>
              </w:rPr>
            </w:pPr>
            <w:r>
              <w:rPr>
                <w:rFonts w:ascii="Times New Roman" w:hAnsi="Times New Roman" w:eastAsia="宋体"/>
                <w:b w:val="0"/>
                <w:i w:val="0"/>
                <w:color w:val="000000"/>
                <w:sz w:val="21"/>
              </w:rPr>
              <w:t>地理科学</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310D4CD0">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88.95</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12B84E3C">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3.61</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51308ADC">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1.44</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4731F3E3">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90.39</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1204E155">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1</w:t>
            </w:r>
          </w:p>
        </w:tc>
        <w:tc>
          <w:tcPr>
            <w:tcW w:w="876" w:type="dxa"/>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064226A1">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CET6</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4A019264">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普通类</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7F820BF9">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p>
        </w:tc>
        <w:tc>
          <w:tcPr>
            <w:tcW w:w="628" w:type="dxa"/>
            <w:tcBorders>
              <w:top w:val="single" w:color="B8CCE4" w:themeColor="accent1" w:themeTint="66" w:sz="6" w:space="0"/>
              <w:left w:val="single" w:color="B8CCE4" w:themeColor="accent1" w:themeTint="66" w:sz="6" w:space="0"/>
              <w:bottom w:val="single" w:color="B8CCE4" w:themeColor="accent1" w:themeTint="66" w:sz="6" w:space="0"/>
              <w:right w:val="single" w:color="4F81BD" w:themeColor="accent1" w:sz="6" w:space="0"/>
            </w:tcBorders>
            <w:shd w:val="clear" w:color="auto" w:fill="FFFFFF"/>
            <w:noWrap w:val="0"/>
            <w:tcMar>
              <w:top w:w="-1" w:type="dxa"/>
              <w:left w:w="-1" w:type="dxa"/>
              <w:bottom w:w="-1" w:type="dxa"/>
              <w:right w:w="-1" w:type="dxa"/>
            </w:tcMar>
            <w:vAlign w:val="center"/>
          </w:tcPr>
          <w:p w14:paraId="066A3523">
            <w:pPr>
              <w:keepNext/>
              <w:snapToGrid w:val="0"/>
              <w:spacing w:before="20" w:after="20" w:line="240" w:lineRule="auto"/>
              <w:ind w:left="0" w:leftChars="0" w:right="0" w:rightChars="0" w:firstLine="0" w:firstLineChars="0"/>
              <w:jc w:val="left"/>
              <w:rPr>
                <w:rFonts w:ascii="Times New Roman" w:eastAsia="宋体"/>
                <w:b w:val="0"/>
                <w:i w:val="0"/>
                <w:color w:val="000000"/>
                <w:sz w:val="21"/>
              </w:rPr>
            </w:pPr>
          </w:p>
        </w:tc>
      </w:tr>
      <w:tr w14:paraId="059AF57D">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0" w:type="auto"/>
            <w:tcBorders>
              <w:top w:val="single" w:color="B8CCE4" w:themeColor="accent1" w:themeTint="66" w:sz="6" w:space="0"/>
              <w:left w:val="single" w:color="4F81BD" w:themeColor="accent1"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2D5073D7">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61</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59901692">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水土保持学院</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570E80B0">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070501</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31D63D1D">
            <w:pPr>
              <w:keepNext/>
              <w:snapToGrid w:val="0"/>
              <w:spacing w:before="20" w:after="20" w:line="240" w:lineRule="auto"/>
              <w:ind w:left="0" w:leftChars="0" w:right="0" w:rightChars="0" w:firstLine="0" w:firstLineChars="0"/>
              <w:jc w:val="left"/>
              <w:rPr>
                <w:rFonts w:ascii="Times New Roman" w:eastAsia="宋体"/>
                <w:b w:val="0"/>
                <w:i w:val="0"/>
                <w:color w:val="000000"/>
                <w:sz w:val="21"/>
              </w:rPr>
            </w:pPr>
            <w:r>
              <w:rPr>
                <w:rFonts w:ascii="Times New Roman" w:hAnsi="Times New Roman" w:eastAsia="宋体"/>
                <w:b w:val="0"/>
                <w:i w:val="0"/>
                <w:color w:val="000000"/>
                <w:sz w:val="21"/>
              </w:rPr>
              <w:t>伍子丹</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640A3F9D">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20210854043</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0ABD2F75">
            <w:pPr>
              <w:keepNext/>
              <w:snapToGrid w:val="0"/>
              <w:spacing w:before="20" w:after="20" w:line="240" w:lineRule="auto"/>
              <w:ind w:left="0" w:leftChars="0" w:right="0" w:rightChars="0" w:firstLine="0" w:firstLineChars="0"/>
              <w:jc w:val="left"/>
              <w:rPr>
                <w:rFonts w:ascii="Times New Roman" w:eastAsia="宋体"/>
                <w:b w:val="0"/>
                <w:i w:val="0"/>
                <w:color w:val="000000"/>
                <w:sz w:val="21"/>
              </w:rPr>
            </w:pPr>
            <w:r>
              <w:rPr>
                <w:rFonts w:ascii="Times New Roman" w:hAnsi="Times New Roman" w:eastAsia="宋体"/>
                <w:b w:val="0"/>
                <w:i w:val="0"/>
                <w:color w:val="000000"/>
                <w:sz w:val="21"/>
              </w:rPr>
              <w:t>地理科学</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3C213009">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86.71</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3F74B59F">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3.4</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4D0F2410">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0.8</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6105E6DF">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87.51</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555D08F0">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2</w:t>
            </w:r>
          </w:p>
        </w:tc>
        <w:tc>
          <w:tcPr>
            <w:tcW w:w="876" w:type="dxa"/>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0E129454">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CET4</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17DD05D2">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普通类</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497D573D">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p>
        </w:tc>
        <w:tc>
          <w:tcPr>
            <w:tcW w:w="628" w:type="dxa"/>
            <w:tcBorders>
              <w:top w:val="single" w:color="B8CCE4" w:themeColor="accent1" w:themeTint="66" w:sz="6" w:space="0"/>
              <w:left w:val="single" w:color="B8CCE4" w:themeColor="accent1" w:themeTint="66" w:sz="6" w:space="0"/>
              <w:bottom w:val="single" w:color="B8CCE4" w:themeColor="accent1" w:themeTint="66" w:sz="6" w:space="0"/>
              <w:right w:val="single" w:color="4F81BD" w:themeColor="accent1" w:sz="6" w:space="0"/>
            </w:tcBorders>
            <w:shd w:val="clear" w:color="auto" w:fill="FFFFFF"/>
            <w:noWrap w:val="0"/>
            <w:tcMar>
              <w:top w:w="-1" w:type="dxa"/>
              <w:left w:w="-1" w:type="dxa"/>
              <w:bottom w:w="-1" w:type="dxa"/>
              <w:right w:w="-1" w:type="dxa"/>
            </w:tcMar>
            <w:vAlign w:val="center"/>
          </w:tcPr>
          <w:p w14:paraId="20EE8301">
            <w:pPr>
              <w:keepNext/>
              <w:snapToGrid w:val="0"/>
              <w:spacing w:before="20" w:after="20" w:line="240" w:lineRule="auto"/>
              <w:ind w:left="0" w:leftChars="0" w:right="0" w:rightChars="0" w:firstLine="0" w:firstLineChars="0"/>
              <w:jc w:val="left"/>
              <w:rPr>
                <w:rFonts w:ascii="Times New Roman" w:eastAsia="宋体"/>
                <w:b w:val="0"/>
                <w:i w:val="0"/>
                <w:color w:val="000000"/>
                <w:sz w:val="21"/>
              </w:rPr>
            </w:pPr>
          </w:p>
        </w:tc>
      </w:tr>
      <w:tr w14:paraId="1D21BE3D">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0" w:type="auto"/>
            <w:tcBorders>
              <w:top w:val="single" w:color="B8CCE4" w:themeColor="accent1" w:themeTint="66" w:sz="6" w:space="0"/>
              <w:left w:val="single" w:color="4F81BD" w:themeColor="accent1"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11F02CB6">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62</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14AF73EE">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水土保持学院</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1551C5CF">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070501</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57000988">
            <w:pPr>
              <w:keepNext/>
              <w:snapToGrid w:val="0"/>
              <w:spacing w:before="20" w:after="20" w:line="240" w:lineRule="auto"/>
              <w:ind w:left="0" w:leftChars="0" w:right="0" w:rightChars="0" w:firstLine="0" w:firstLineChars="0"/>
              <w:jc w:val="left"/>
              <w:rPr>
                <w:rFonts w:ascii="Times New Roman" w:eastAsia="宋体"/>
                <w:b w:val="0"/>
                <w:i w:val="0"/>
                <w:color w:val="000000"/>
                <w:sz w:val="21"/>
              </w:rPr>
            </w:pPr>
            <w:r>
              <w:rPr>
                <w:rFonts w:ascii="Times New Roman" w:hAnsi="Times New Roman" w:eastAsia="宋体"/>
                <w:b w:val="0"/>
                <w:i w:val="0"/>
                <w:color w:val="000000"/>
                <w:sz w:val="21"/>
              </w:rPr>
              <w:t>张海瑞</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1545BC1B">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20210854087</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32DF12BD">
            <w:pPr>
              <w:keepNext/>
              <w:snapToGrid w:val="0"/>
              <w:spacing w:before="20" w:after="20" w:line="240" w:lineRule="auto"/>
              <w:ind w:left="0" w:leftChars="0" w:right="0" w:rightChars="0" w:firstLine="0" w:firstLineChars="0"/>
              <w:jc w:val="left"/>
              <w:rPr>
                <w:rFonts w:ascii="Times New Roman" w:eastAsia="宋体"/>
                <w:b w:val="0"/>
                <w:i w:val="0"/>
                <w:color w:val="000000"/>
                <w:sz w:val="21"/>
              </w:rPr>
            </w:pPr>
            <w:r>
              <w:rPr>
                <w:rFonts w:ascii="Times New Roman" w:hAnsi="Times New Roman" w:eastAsia="宋体"/>
                <w:b w:val="0"/>
                <w:i w:val="0"/>
                <w:color w:val="000000"/>
                <w:sz w:val="21"/>
              </w:rPr>
              <w:t>地理科学</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15B164D9">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86.96</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3422CB92">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3.45</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2A026DFE">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0</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1A4178BC">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86.96</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45CD30B4">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3</w:t>
            </w:r>
          </w:p>
        </w:tc>
        <w:tc>
          <w:tcPr>
            <w:tcW w:w="876" w:type="dxa"/>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7230CB73">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CET6</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336DEA13">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普通类</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4A3E02EB">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p>
        </w:tc>
        <w:tc>
          <w:tcPr>
            <w:tcW w:w="628" w:type="dxa"/>
            <w:tcBorders>
              <w:top w:val="single" w:color="B8CCE4" w:themeColor="accent1" w:themeTint="66" w:sz="6" w:space="0"/>
              <w:left w:val="single" w:color="B8CCE4" w:themeColor="accent1" w:themeTint="66" w:sz="6" w:space="0"/>
              <w:bottom w:val="single" w:color="B8CCE4" w:themeColor="accent1" w:themeTint="66" w:sz="6" w:space="0"/>
              <w:right w:val="single" w:color="4F81BD" w:themeColor="accent1" w:sz="6" w:space="0"/>
            </w:tcBorders>
            <w:shd w:val="clear" w:color="auto" w:fill="FFFFFF"/>
            <w:noWrap w:val="0"/>
            <w:tcMar>
              <w:top w:w="-1" w:type="dxa"/>
              <w:left w:w="-1" w:type="dxa"/>
              <w:bottom w:w="-1" w:type="dxa"/>
              <w:right w:w="-1" w:type="dxa"/>
            </w:tcMar>
            <w:vAlign w:val="center"/>
          </w:tcPr>
          <w:p w14:paraId="2BE00416">
            <w:pPr>
              <w:keepNext/>
              <w:snapToGrid w:val="0"/>
              <w:spacing w:before="20" w:after="20" w:line="240" w:lineRule="auto"/>
              <w:ind w:left="0" w:leftChars="0" w:right="0" w:rightChars="0" w:firstLine="0" w:firstLineChars="0"/>
              <w:jc w:val="left"/>
              <w:rPr>
                <w:rFonts w:ascii="Times New Roman" w:eastAsia="宋体"/>
                <w:b w:val="0"/>
                <w:i w:val="0"/>
                <w:color w:val="000000"/>
                <w:sz w:val="21"/>
              </w:rPr>
            </w:pPr>
          </w:p>
        </w:tc>
      </w:tr>
      <w:tr w14:paraId="1C3AC378">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0" w:type="auto"/>
            <w:tcBorders>
              <w:top w:val="single" w:color="B8CCE4" w:themeColor="accent1" w:themeTint="66" w:sz="6" w:space="0"/>
              <w:left w:val="single" w:color="4F81BD" w:themeColor="accent1"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5D27A168">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63</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5D0FDBE8">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水土保持学院</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70D03C99">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070502</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55DA11C1">
            <w:pPr>
              <w:keepNext/>
              <w:snapToGrid w:val="0"/>
              <w:spacing w:before="20" w:after="20" w:line="240" w:lineRule="auto"/>
              <w:ind w:left="0" w:leftChars="0" w:right="0" w:rightChars="0" w:firstLine="0" w:firstLineChars="0"/>
              <w:jc w:val="left"/>
              <w:rPr>
                <w:rFonts w:ascii="Times New Roman" w:eastAsia="宋体"/>
                <w:b w:val="0"/>
                <w:i w:val="0"/>
                <w:color w:val="000000"/>
                <w:sz w:val="21"/>
              </w:rPr>
            </w:pPr>
            <w:r>
              <w:rPr>
                <w:rFonts w:ascii="Times New Roman" w:hAnsi="Times New Roman" w:eastAsia="宋体"/>
                <w:b w:val="0"/>
                <w:i w:val="0"/>
                <w:color w:val="000000"/>
                <w:sz w:val="21"/>
              </w:rPr>
              <w:t>邢雅娇</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4D703C5F">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20210855005</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1CC173D7">
            <w:pPr>
              <w:keepNext/>
              <w:snapToGrid w:val="0"/>
              <w:spacing w:before="20" w:after="20" w:line="240" w:lineRule="auto"/>
              <w:ind w:left="0" w:leftChars="0" w:right="0" w:rightChars="0" w:firstLine="0" w:firstLineChars="0"/>
              <w:jc w:val="left"/>
              <w:rPr>
                <w:rFonts w:ascii="Times New Roman" w:eastAsia="宋体"/>
                <w:b w:val="0"/>
                <w:i w:val="0"/>
                <w:color w:val="000000"/>
                <w:sz w:val="21"/>
              </w:rPr>
            </w:pPr>
            <w:r>
              <w:rPr>
                <w:rFonts w:ascii="Times New Roman" w:hAnsi="Times New Roman" w:eastAsia="宋体"/>
                <w:b w:val="0"/>
                <w:i w:val="0"/>
                <w:color w:val="000000"/>
                <w:sz w:val="21"/>
              </w:rPr>
              <w:t>自然地理与资源环境</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54DD51CF">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85.2</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77D064CE">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3.27</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37B111E6">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0.6</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6066F57A">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85.8</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123A6EF5">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1</w:t>
            </w:r>
          </w:p>
        </w:tc>
        <w:tc>
          <w:tcPr>
            <w:tcW w:w="876" w:type="dxa"/>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23DF9833">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CET6</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3080D015">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普通类</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111D7466">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p>
        </w:tc>
        <w:tc>
          <w:tcPr>
            <w:tcW w:w="628" w:type="dxa"/>
            <w:tcBorders>
              <w:top w:val="single" w:color="B8CCE4" w:themeColor="accent1" w:themeTint="66" w:sz="6" w:space="0"/>
              <w:left w:val="single" w:color="B8CCE4" w:themeColor="accent1" w:themeTint="66" w:sz="6" w:space="0"/>
              <w:bottom w:val="single" w:color="B8CCE4" w:themeColor="accent1" w:themeTint="66" w:sz="6" w:space="0"/>
              <w:right w:val="single" w:color="4F81BD" w:themeColor="accent1" w:sz="6" w:space="0"/>
            </w:tcBorders>
            <w:shd w:val="clear" w:color="auto" w:fill="FFFFFF"/>
            <w:noWrap w:val="0"/>
            <w:tcMar>
              <w:top w:w="-1" w:type="dxa"/>
              <w:left w:w="-1" w:type="dxa"/>
              <w:bottom w:w="-1" w:type="dxa"/>
              <w:right w:w="-1" w:type="dxa"/>
            </w:tcMar>
            <w:vAlign w:val="center"/>
          </w:tcPr>
          <w:p w14:paraId="5732F287">
            <w:pPr>
              <w:keepNext/>
              <w:snapToGrid w:val="0"/>
              <w:spacing w:before="20" w:after="20" w:line="240" w:lineRule="auto"/>
              <w:ind w:left="0" w:leftChars="0" w:right="0" w:rightChars="0" w:firstLine="0" w:firstLineChars="0"/>
              <w:jc w:val="left"/>
              <w:rPr>
                <w:rFonts w:ascii="Times New Roman" w:eastAsia="宋体"/>
                <w:b w:val="0"/>
                <w:i w:val="0"/>
                <w:color w:val="000000"/>
                <w:sz w:val="21"/>
              </w:rPr>
            </w:pPr>
          </w:p>
        </w:tc>
      </w:tr>
      <w:tr w14:paraId="2F30EC13">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0" w:type="auto"/>
            <w:tcBorders>
              <w:top w:val="single" w:color="B8CCE4" w:themeColor="accent1" w:themeTint="66" w:sz="6" w:space="0"/>
              <w:left w:val="single" w:color="4F81BD" w:themeColor="accent1"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50EBEA6F">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64</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023BEDC5">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水土保持学院</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59C358B2">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070504</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32F1C65B">
            <w:pPr>
              <w:keepNext/>
              <w:snapToGrid w:val="0"/>
              <w:spacing w:before="20" w:after="20" w:line="240" w:lineRule="auto"/>
              <w:ind w:left="0" w:leftChars="0" w:right="0" w:rightChars="0" w:firstLine="0" w:firstLineChars="0"/>
              <w:jc w:val="left"/>
              <w:rPr>
                <w:rFonts w:ascii="Times New Roman" w:eastAsia="宋体"/>
                <w:b w:val="0"/>
                <w:i w:val="0"/>
                <w:color w:val="000000"/>
                <w:sz w:val="21"/>
              </w:rPr>
            </w:pPr>
            <w:r>
              <w:rPr>
                <w:rFonts w:ascii="Times New Roman" w:hAnsi="Times New Roman" w:eastAsia="宋体"/>
                <w:b w:val="0"/>
                <w:i w:val="0"/>
                <w:color w:val="000000"/>
                <w:sz w:val="21"/>
              </w:rPr>
              <w:t>李荟</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4B395A14">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20210853004</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0748ECE2">
            <w:pPr>
              <w:keepNext/>
              <w:snapToGrid w:val="0"/>
              <w:spacing w:before="20" w:after="20" w:line="240" w:lineRule="auto"/>
              <w:ind w:left="0" w:leftChars="0" w:right="0" w:rightChars="0" w:firstLine="0" w:firstLineChars="0"/>
              <w:jc w:val="left"/>
              <w:rPr>
                <w:rFonts w:ascii="Times New Roman" w:eastAsia="宋体"/>
                <w:b w:val="0"/>
                <w:i w:val="0"/>
                <w:color w:val="000000"/>
                <w:sz w:val="21"/>
              </w:rPr>
            </w:pPr>
            <w:r>
              <w:rPr>
                <w:rFonts w:ascii="Times New Roman" w:hAnsi="Times New Roman" w:eastAsia="宋体"/>
                <w:b w:val="0"/>
                <w:i w:val="0"/>
                <w:color w:val="000000"/>
                <w:sz w:val="21"/>
              </w:rPr>
              <w:t>地理信息科学</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76838BB8">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86.5</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61C7A932">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3.38</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7C11CE4F">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2.1</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0C89D05C">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88.6</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72D93865">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1</w:t>
            </w:r>
          </w:p>
        </w:tc>
        <w:tc>
          <w:tcPr>
            <w:tcW w:w="876" w:type="dxa"/>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3A6DCBA6">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CET6</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1C71A638">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普通类</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17BE1225">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p>
        </w:tc>
        <w:tc>
          <w:tcPr>
            <w:tcW w:w="628" w:type="dxa"/>
            <w:tcBorders>
              <w:top w:val="single" w:color="B8CCE4" w:themeColor="accent1" w:themeTint="66" w:sz="6" w:space="0"/>
              <w:left w:val="single" w:color="B8CCE4" w:themeColor="accent1" w:themeTint="66" w:sz="6" w:space="0"/>
              <w:bottom w:val="single" w:color="B8CCE4" w:themeColor="accent1" w:themeTint="66" w:sz="6" w:space="0"/>
              <w:right w:val="single" w:color="4F81BD" w:themeColor="accent1" w:sz="6" w:space="0"/>
            </w:tcBorders>
            <w:shd w:val="clear" w:color="auto" w:fill="FFFFFF"/>
            <w:noWrap w:val="0"/>
            <w:tcMar>
              <w:top w:w="-1" w:type="dxa"/>
              <w:left w:w="-1" w:type="dxa"/>
              <w:bottom w:w="-1" w:type="dxa"/>
              <w:right w:w="-1" w:type="dxa"/>
            </w:tcMar>
            <w:vAlign w:val="center"/>
          </w:tcPr>
          <w:p w14:paraId="54973A7F">
            <w:pPr>
              <w:keepNext/>
              <w:snapToGrid w:val="0"/>
              <w:spacing w:before="20" w:after="20" w:line="240" w:lineRule="auto"/>
              <w:ind w:left="0" w:leftChars="0" w:right="0" w:rightChars="0" w:firstLine="0" w:firstLineChars="0"/>
              <w:jc w:val="left"/>
              <w:rPr>
                <w:rFonts w:ascii="Times New Roman" w:eastAsia="宋体"/>
                <w:b w:val="0"/>
                <w:i w:val="0"/>
                <w:color w:val="000000"/>
                <w:sz w:val="21"/>
              </w:rPr>
            </w:pPr>
          </w:p>
        </w:tc>
      </w:tr>
      <w:tr w14:paraId="32F99A25">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0" w:type="auto"/>
            <w:tcBorders>
              <w:top w:val="single" w:color="B8CCE4" w:themeColor="accent1" w:themeTint="66" w:sz="6" w:space="0"/>
              <w:left w:val="single" w:color="4F81BD" w:themeColor="accent1"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6EABE206">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65</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1C350485">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水土保持学院</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56285871">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070504</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15BC44D9">
            <w:pPr>
              <w:keepNext/>
              <w:snapToGrid w:val="0"/>
              <w:spacing w:before="20" w:after="20" w:line="240" w:lineRule="auto"/>
              <w:ind w:left="0" w:leftChars="0" w:right="0" w:rightChars="0" w:firstLine="0" w:firstLineChars="0"/>
              <w:jc w:val="left"/>
              <w:rPr>
                <w:rFonts w:ascii="Times New Roman" w:eastAsia="宋体"/>
                <w:b w:val="0"/>
                <w:i w:val="0"/>
                <w:color w:val="000000"/>
                <w:sz w:val="21"/>
              </w:rPr>
            </w:pPr>
            <w:r>
              <w:rPr>
                <w:rFonts w:ascii="Times New Roman" w:hAnsi="Times New Roman" w:eastAsia="宋体"/>
                <w:b w:val="0"/>
                <w:i w:val="0"/>
                <w:color w:val="000000"/>
                <w:sz w:val="21"/>
              </w:rPr>
              <w:t>普晨萌</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0558B196">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20210461012</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03886EF6">
            <w:pPr>
              <w:keepNext/>
              <w:snapToGrid w:val="0"/>
              <w:spacing w:before="20" w:after="20" w:line="240" w:lineRule="auto"/>
              <w:ind w:left="0" w:leftChars="0" w:right="0" w:rightChars="0" w:firstLine="0" w:firstLineChars="0"/>
              <w:jc w:val="left"/>
              <w:rPr>
                <w:rFonts w:ascii="Times New Roman" w:eastAsia="宋体"/>
                <w:b w:val="0"/>
                <w:i w:val="0"/>
                <w:color w:val="000000"/>
                <w:sz w:val="21"/>
              </w:rPr>
            </w:pPr>
            <w:r>
              <w:rPr>
                <w:rFonts w:ascii="Times New Roman" w:hAnsi="Times New Roman" w:eastAsia="宋体"/>
                <w:b w:val="0"/>
                <w:i w:val="0"/>
                <w:color w:val="000000"/>
                <w:sz w:val="21"/>
              </w:rPr>
              <w:t>地理信息科学</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63779ABE">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88.21</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59CB6486">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3.52</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1E0D2547">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0</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19167FA0">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88.21</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0C39D750">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2</w:t>
            </w:r>
          </w:p>
        </w:tc>
        <w:tc>
          <w:tcPr>
            <w:tcW w:w="876" w:type="dxa"/>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4A9F73EE">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CET4</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26C29B16">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普通类</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1DFB0185">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p>
        </w:tc>
        <w:tc>
          <w:tcPr>
            <w:tcW w:w="628" w:type="dxa"/>
            <w:tcBorders>
              <w:top w:val="single" w:color="B8CCE4" w:themeColor="accent1" w:themeTint="66" w:sz="6" w:space="0"/>
              <w:left w:val="single" w:color="B8CCE4" w:themeColor="accent1" w:themeTint="66" w:sz="6" w:space="0"/>
              <w:bottom w:val="single" w:color="B8CCE4" w:themeColor="accent1" w:themeTint="66" w:sz="6" w:space="0"/>
              <w:right w:val="single" w:color="4F81BD" w:themeColor="accent1" w:sz="6" w:space="0"/>
            </w:tcBorders>
            <w:shd w:val="clear" w:color="auto" w:fill="FFFFFF"/>
            <w:noWrap w:val="0"/>
            <w:tcMar>
              <w:top w:w="-1" w:type="dxa"/>
              <w:left w:w="-1" w:type="dxa"/>
              <w:bottom w:w="-1" w:type="dxa"/>
              <w:right w:w="-1" w:type="dxa"/>
            </w:tcMar>
            <w:vAlign w:val="center"/>
          </w:tcPr>
          <w:p w14:paraId="619CDEE1">
            <w:pPr>
              <w:keepNext/>
              <w:snapToGrid w:val="0"/>
              <w:spacing w:before="20" w:after="20" w:line="240" w:lineRule="auto"/>
              <w:ind w:left="0" w:leftChars="0" w:right="0" w:rightChars="0" w:firstLine="0" w:firstLineChars="0"/>
              <w:jc w:val="left"/>
              <w:rPr>
                <w:rFonts w:ascii="Times New Roman" w:eastAsia="宋体"/>
                <w:b w:val="0"/>
                <w:i w:val="0"/>
                <w:color w:val="000000"/>
                <w:sz w:val="21"/>
              </w:rPr>
            </w:pPr>
          </w:p>
        </w:tc>
      </w:tr>
      <w:tr w14:paraId="5F2EDB10">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0" w:type="auto"/>
            <w:tcBorders>
              <w:top w:val="single" w:color="B8CCE4" w:themeColor="accent1" w:themeTint="66" w:sz="6" w:space="0"/>
              <w:left w:val="single" w:color="4F81BD" w:themeColor="accent1"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341BC421">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66</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75567FB5">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生态与环境学院（湿地学院）</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6DAE2C84">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082502</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3AC9AAA4">
            <w:pPr>
              <w:keepNext/>
              <w:snapToGrid w:val="0"/>
              <w:spacing w:before="20" w:after="20" w:line="240" w:lineRule="auto"/>
              <w:ind w:left="0" w:leftChars="0" w:right="0" w:rightChars="0" w:firstLine="0" w:firstLineChars="0"/>
              <w:jc w:val="left"/>
              <w:rPr>
                <w:rFonts w:ascii="Times New Roman" w:eastAsia="宋体"/>
                <w:b w:val="0"/>
                <w:i w:val="0"/>
                <w:color w:val="000000"/>
                <w:sz w:val="21"/>
              </w:rPr>
            </w:pPr>
            <w:r>
              <w:rPr>
                <w:rFonts w:ascii="Times New Roman" w:hAnsi="Times New Roman" w:eastAsia="宋体"/>
                <w:b w:val="0"/>
                <w:i w:val="0"/>
                <w:color w:val="000000"/>
                <w:sz w:val="21"/>
              </w:rPr>
              <w:t>谢熠</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15162CA1">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20210752005</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7D8C4C85">
            <w:pPr>
              <w:keepNext/>
              <w:snapToGrid w:val="0"/>
              <w:spacing w:before="20" w:after="20" w:line="240" w:lineRule="auto"/>
              <w:ind w:left="0" w:leftChars="0" w:right="0" w:rightChars="0" w:firstLine="0" w:firstLineChars="0"/>
              <w:jc w:val="left"/>
              <w:rPr>
                <w:rFonts w:ascii="Times New Roman" w:eastAsia="宋体"/>
                <w:b w:val="0"/>
                <w:i w:val="0"/>
                <w:color w:val="000000"/>
                <w:sz w:val="21"/>
              </w:rPr>
            </w:pPr>
            <w:r>
              <w:rPr>
                <w:rFonts w:ascii="Times New Roman" w:hAnsi="Times New Roman" w:eastAsia="宋体"/>
                <w:b w:val="0"/>
                <w:i w:val="0"/>
                <w:color w:val="000000"/>
                <w:sz w:val="21"/>
              </w:rPr>
              <w:t>环境工程</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78FC5626">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83.79</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5BE6E528">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3.17</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0191426D">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0.6</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4D02FC48">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75.47</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4003276B">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3</w:t>
            </w:r>
          </w:p>
        </w:tc>
        <w:tc>
          <w:tcPr>
            <w:tcW w:w="876" w:type="dxa"/>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7882D2C7">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CET4</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25D4AA93">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普通类</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5E9E3A20">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第1、第2名自愿放弃推免资格</w:t>
            </w:r>
          </w:p>
        </w:tc>
        <w:tc>
          <w:tcPr>
            <w:tcW w:w="628" w:type="dxa"/>
            <w:tcBorders>
              <w:top w:val="single" w:color="B8CCE4" w:themeColor="accent1" w:themeTint="66" w:sz="6" w:space="0"/>
              <w:left w:val="single" w:color="B8CCE4" w:themeColor="accent1" w:themeTint="66" w:sz="6" w:space="0"/>
              <w:bottom w:val="single" w:color="B8CCE4" w:themeColor="accent1" w:themeTint="66" w:sz="6" w:space="0"/>
              <w:right w:val="single" w:color="4F81BD" w:themeColor="accent1" w:sz="6" w:space="0"/>
            </w:tcBorders>
            <w:shd w:val="clear" w:color="auto" w:fill="FFFFFF"/>
            <w:noWrap w:val="0"/>
            <w:tcMar>
              <w:top w:w="-1" w:type="dxa"/>
              <w:left w:w="-1" w:type="dxa"/>
              <w:bottom w:w="-1" w:type="dxa"/>
              <w:right w:w="-1" w:type="dxa"/>
            </w:tcMar>
            <w:vAlign w:val="center"/>
          </w:tcPr>
          <w:p w14:paraId="1E22E73E">
            <w:pPr>
              <w:keepNext/>
              <w:snapToGrid w:val="0"/>
              <w:spacing w:before="20" w:after="20" w:line="240" w:lineRule="auto"/>
              <w:ind w:left="0" w:leftChars="0" w:right="0" w:rightChars="0" w:firstLine="0" w:firstLineChars="0"/>
              <w:jc w:val="left"/>
              <w:rPr>
                <w:rFonts w:ascii="Times New Roman" w:eastAsia="宋体"/>
                <w:b w:val="0"/>
                <w:i w:val="0"/>
                <w:color w:val="000000"/>
                <w:sz w:val="21"/>
              </w:rPr>
            </w:pPr>
          </w:p>
        </w:tc>
      </w:tr>
      <w:tr w14:paraId="7C57E1A2">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0" w:type="auto"/>
            <w:tcBorders>
              <w:top w:val="single" w:color="B8CCE4" w:themeColor="accent1" w:themeTint="66" w:sz="6" w:space="0"/>
              <w:left w:val="single" w:color="4F81BD" w:themeColor="accent1"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3A23325F">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67</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22FD2784">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生态与环境学院（湿地学院）</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083F82AC">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082502</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5ED8A14E">
            <w:pPr>
              <w:keepNext/>
              <w:snapToGrid w:val="0"/>
              <w:spacing w:before="20" w:after="20" w:line="240" w:lineRule="auto"/>
              <w:ind w:left="0" w:leftChars="0" w:right="0" w:rightChars="0" w:firstLine="0" w:firstLineChars="0"/>
              <w:jc w:val="left"/>
              <w:rPr>
                <w:rFonts w:ascii="Times New Roman" w:eastAsia="宋体"/>
                <w:b w:val="0"/>
                <w:i w:val="0"/>
                <w:color w:val="000000"/>
                <w:sz w:val="21"/>
              </w:rPr>
            </w:pPr>
            <w:r>
              <w:rPr>
                <w:rFonts w:ascii="Times New Roman" w:hAnsi="Times New Roman" w:eastAsia="宋体"/>
                <w:b w:val="0"/>
                <w:i w:val="0"/>
                <w:color w:val="000000"/>
                <w:sz w:val="21"/>
              </w:rPr>
              <w:t>熊彦芳</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56D9A3D2">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20210752034</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568342CB">
            <w:pPr>
              <w:keepNext/>
              <w:snapToGrid w:val="0"/>
              <w:spacing w:before="20" w:after="20" w:line="240" w:lineRule="auto"/>
              <w:ind w:left="0" w:leftChars="0" w:right="0" w:rightChars="0" w:firstLine="0" w:firstLineChars="0"/>
              <w:jc w:val="left"/>
              <w:rPr>
                <w:rFonts w:ascii="Times New Roman" w:eastAsia="宋体"/>
                <w:b w:val="0"/>
                <w:i w:val="0"/>
                <w:color w:val="000000"/>
                <w:sz w:val="21"/>
              </w:rPr>
            </w:pPr>
            <w:r>
              <w:rPr>
                <w:rFonts w:ascii="Times New Roman" w:hAnsi="Times New Roman" w:eastAsia="宋体"/>
                <w:b w:val="0"/>
                <w:i w:val="0"/>
                <w:color w:val="000000"/>
                <w:sz w:val="21"/>
              </w:rPr>
              <w:t>环境工程</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1B110B04">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83.62</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54CA659B">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3.13</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283459E2">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0.5</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1F3C3A0F">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75.31</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150921CC">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4</w:t>
            </w:r>
          </w:p>
        </w:tc>
        <w:tc>
          <w:tcPr>
            <w:tcW w:w="876" w:type="dxa"/>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286E25DC">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CET4</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5C5B2BBC">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普通类</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5105B9FF">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第1、第2名自愿放弃推免资格</w:t>
            </w:r>
          </w:p>
        </w:tc>
        <w:tc>
          <w:tcPr>
            <w:tcW w:w="628" w:type="dxa"/>
            <w:tcBorders>
              <w:top w:val="single" w:color="B8CCE4" w:themeColor="accent1" w:themeTint="66" w:sz="6" w:space="0"/>
              <w:left w:val="single" w:color="B8CCE4" w:themeColor="accent1" w:themeTint="66" w:sz="6" w:space="0"/>
              <w:bottom w:val="single" w:color="B8CCE4" w:themeColor="accent1" w:themeTint="66" w:sz="6" w:space="0"/>
              <w:right w:val="single" w:color="4F81BD" w:themeColor="accent1" w:sz="6" w:space="0"/>
            </w:tcBorders>
            <w:shd w:val="clear" w:color="auto" w:fill="FFFFFF"/>
            <w:noWrap w:val="0"/>
            <w:tcMar>
              <w:top w:w="-1" w:type="dxa"/>
              <w:left w:w="-1" w:type="dxa"/>
              <w:bottom w:w="-1" w:type="dxa"/>
              <w:right w:w="-1" w:type="dxa"/>
            </w:tcMar>
            <w:vAlign w:val="center"/>
          </w:tcPr>
          <w:p w14:paraId="49283724">
            <w:pPr>
              <w:keepNext/>
              <w:snapToGrid w:val="0"/>
              <w:spacing w:before="20" w:after="20" w:line="240" w:lineRule="auto"/>
              <w:ind w:left="0" w:leftChars="0" w:right="0" w:rightChars="0" w:firstLine="0" w:firstLineChars="0"/>
              <w:jc w:val="left"/>
              <w:rPr>
                <w:rFonts w:ascii="Times New Roman" w:eastAsia="宋体"/>
                <w:b w:val="0"/>
                <w:i w:val="0"/>
                <w:color w:val="000000"/>
                <w:sz w:val="21"/>
              </w:rPr>
            </w:pPr>
          </w:p>
        </w:tc>
      </w:tr>
      <w:tr w14:paraId="4752BBD6">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0" w:type="auto"/>
            <w:tcBorders>
              <w:top w:val="single" w:color="B8CCE4" w:themeColor="accent1" w:themeTint="66" w:sz="6" w:space="0"/>
              <w:left w:val="single" w:color="4F81BD" w:themeColor="accent1"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0419B490">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68</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2A1AB23D">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生态与环境学院（湿地学院）</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7D9E39CF">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082503</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5A086ABF">
            <w:pPr>
              <w:keepNext/>
              <w:snapToGrid w:val="0"/>
              <w:spacing w:before="20" w:after="20" w:line="240" w:lineRule="auto"/>
              <w:ind w:left="0" w:leftChars="0" w:right="0" w:rightChars="0" w:firstLine="0" w:firstLineChars="0"/>
              <w:jc w:val="left"/>
              <w:rPr>
                <w:rFonts w:ascii="Times New Roman" w:eastAsia="宋体"/>
                <w:b w:val="0"/>
                <w:i w:val="0"/>
                <w:color w:val="000000"/>
                <w:sz w:val="21"/>
              </w:rPr>
            </w:pPr>
            <w:r>
              <w:rPr>
                <w:rFonts w:ascii="Times New Roman" w:hAnsi="Times New Roman" w:eastAsia="宋体"/>
                <w:b w:val="0"/>
                <w:i w:val="0"/>
                <w:color w:val="000000"/>
                <w:sz w:val="21"/>
              </w:rPr>
              <w:t>迟尚菊</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374BD59A">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20210751025</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5199C697">
            <w:pPr>
              <w:keepNext/>
              <w:snapToGrid w:val="0"/>
              <w:spacing w:before="20" w:after="20" w:line="240" w:lineRule="auto"/>
              <w:ind w:left="0" w:leftChars="0" w:right="0" w:rightChars="0" w:firstLine="0" w:firstLineChars="0"/>
              <w:jc w:val="left"/>
              <w:rPr>
                <w:rFonts w:ascii="Times New Roman" w:eastAsia="宋体"/>
                <w:b w:val="0"/>
                <w:i w:val="0"/>
                <w:color w:val="000000"/>
                <w:sz w:val="21"/>
              </w:rPr>
            </w:pPr>
            <w:r>
              <w:rPr>
                <w:rFonts w:ascii="Times New Roman" w:hAnsi="Times New Roman" w:eastAsia="宋体"/>
                <w:b w:val="0"/>
                <w:i w:val="0"/>
                <w:color w:val="000000"/>
                <w:sz w:val="21"/>
              </w:rPr>
              <w:t>环境科学</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05A5B5A7">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89.32</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63F8513F">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3.57</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7B2F570D">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0</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1C969003">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80.39</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48F29492">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1</w:t>
            </w:r>
          </w:p>
        </w:tc>
        <w:tc>
          <w:tcPr>
            <w:tcW w:w="876" w:type="dxa"/>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36D7F3D0">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CET4</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53A4141E">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普通类</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3E90FB99">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p>
        </w:tc>
        <w:tc>
          <w:tcPr>
            <w:tcW w:w="628" w:type="dxa"/>
            <w:tcBorders>
              <w:top w:val="single" w:color="B8CCE4" w:themeColor="accent1" w:themeTint="66" w:sz="6" w:space="0"/>
              <w:left w:val="single" w:color="B8CCE4" w:themeColor="accent1" w:themeTint="66" w:sz="6" w:space="0"/>
              <w:bottom w:val="single" w:color="B8CCE4" w:themeColor="accent1" w:themeTint="66" w:sz="6" w:space="0"/>
              <w:right w:val="single" w:color="4F81BD" w:themeColor="accent1" w:sz="6" w:space="0"/>
            </w:tcBorders>
            <w:shd w:val="clear" w:color="auto" w:fill="FFFFFF"/>
            <w:noWrap w:val="0"/>
            <w:tcMar>
              <w:top w:w="-1" w:type="dxa"/>
              <w:left w:w="-1" w:type="dxa"/>
              <w:bottom w:w="-1" w:type="dxa"/>
              <w:right w:w="-1" w:type="dxa"/>
            </w:tcMar>
            <w:vAlign w:val="center"/>
          </w:tcPr>
          <w:p w14:paraId="06CE00EC">
            <w:pPr>
              <w:keepNext/>
              <w:snapToGrid w:val="0"/>
              <w:spacing w:before="20" w:after="20" w:line="240" w:lineRule="auto"/>
              <w:ind w:left="0" w:leftChars="0" w:right="0" w:rightChars="0" w:firstLine="0" w:firstLineChars="0"/>
              <w:jc w:val="left"/>
              <w:rPr>
                <w:rFonts w:ascii="Times New Roman" w:eastAsia="宋体"/>
                <w:b w:val="0"/>
                <w:i w:val="0"/>
                <w:color w:val="000000"/>
                <w:sz w:val="21"/>
              </w:rPr>
            </w:pPr>
          </w:p>
        </w:tc>
      </w:tr>
      <w:tr w14:paraId="5CA14BE6">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0" w:type="auto"/>
            <w:tcBorders>
              <w:top w:val="single" w:color="B8CCE4" w:themeColor="accent1" w:themeTint="66" w:sz="6" w:space="0"/>
              <w:left w:val="single" w:color="4F81BD" w:themeColor="accent1"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2A1AED16">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69</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02A7288E">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生态与环境学院（湿地学院）</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2C5F7669">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082503</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2025E025">
            <w:pPr>
              <w:keepNext/>
              <w:snapToGrid w:val="0"/>
              <w:spacing w:before="20" w:after="20" w:line="240" w:lineRule="auto"/>
              <w:ind w:left="0" w:leftChars="0" w:right="0" w:rightChars="0" w:firstLine="0" w:firstLineChars="0"/>
              <w:jc w:val="left"/>
              <w:rPr>
                <w:rFonts w:ascii="Times New Roman" w:eastAsia="宋体"/>
                <w:b w:val="0"/>
                <w:i w:val="0"/>
                <w:color w:val="000000"/>
                <w:sz w:val="21"/>
              </w:rPr>
            </w:pPr>
            <w:r>
              <w:rPr>
                <w:rFonts w:ascii="Times New Roman" w:hAnsi="Times New Roman" w:eastAsia="宋体"/>
                <w:b w:val="0"/>
                <w:i w:val="0"/>
                <w:color w:val="000000"/>
                <w:sz w:val="21"/>
              </w:rPr>
              <w:t>赵明杰</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3B8C1DB0">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20210751045</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67D81AC3">
            <w:pPr>
              <w:keepNext/>
              <w:snapToGrid w:val="0"/>
              <w:spacing w:before="20" w:after="20" w:line="240" w:lineRule="auto"/>
              <w:ind w:left="0" w:leftChars="0" w:right="0" w:rightChars="0" w:firstLine="0" w:firstLineChars="0"/>
              <w:jc w:val="left"/>
              <w:rPr>
                <w:rFonts w:ascii="Times New Roman" w:eastAsia="宋体"/>
                <w:b w:val="0"/>
                <w:i w:val="0"/>
                <w:color w:val="000000"/>
                <w:sz w:val="21"/>
              </w:rPr>
            </w:pPr>
            <w:r>
              <w:rPr>
                <w:rFonts w:ascii="Times New Roman" w:hAnsi="Times New Roman" w:eastAsia="宋体"/>
                <w:b w:val="0"/>
                <w:i w:val="0"/>
                <w:color w:val="000000"/>
                <w:sz w:val="21"/>
              </w:rPr>
              <w:t>环境科学</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57B4E79A">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86.32</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0791C83E">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3.36</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335BFD67">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0</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43AE14C0">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77.69</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26F03E32">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2</w:t>
            </w:r>
          </w:p>
        </w:tc>
        <w:tc>
          <w:tcPr>
            <w:tcW w:w="876" w:type="dxa"/>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105E7DBB">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CET4</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6E91CC32">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普通类</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7EC7E6C1">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p>
        </w:tc>
        <w:tc>
          <w:tcPr>
            <w:tcW w:w="628" w:type="dxa"/>
            <w:tcBorders>
              <w:top w:val="single" w:color="B8CCE4" w:themeColor="accent1" w:themeTint="66" w:sz="6" w:space="0"/>
              <w:left w:val="single" w:color="B8CCE4" w:themeColor="accent1" w:themeTint="66" w:sz="6" w:space="0"/>
              <w:bottom w:val="single" w:color="B8CCE4" w:themeColor="accent1" w:themeTint="66" w:sz="6" w:space="0"/>
              <w:right w:val="single" w:color="4F81BD" w:themeColor="accent1" w:sz="6" w:space="0"/>
            </w:tcBorders>
            <w:shd w:val="clear" w:color="auto" w:fill="FFFFFF"/>
            <w:noWrap w:val="0"/>
            <w:tcMar>
              <w:top w:w="-1" w:type="dxa"/>
              <w:left w:w="-1" w:type="dxa"/>
              <w:bottom w:w="-1" w:type="dxa"/>
              <w:right w:w="-1" w:type="dxa"/>
            </w:tcMar>
            <w:vAlign w:val="center"/>
          </w:tcPr>
          <w:p w14:paraId="5BA4A1E6">
            <w:pPr>
              <w:keepNext/>
              <w:snapToGrid w:val="0"/>
              <w:spacing w:before="20" w:after="20" w:line="240" w:lineRule="auto"/>
              <w:ind w:left="0" w:leftChars="0" w:right="0" w:rightChars="0" w:firstLine="0" w:firstLineChars="0"/>
              <w:jc w:val="left"/>
              <w:rPr>
                <w:rFonts w:ascii="Times New Roman" w:eastAsia="宋体"/>
                <w:b w:val="0"/>
                <w:i w:val="0"/>
                <w:color w:val="000000"/>
                <w:sz w:val="21"/>
              </w:rPr>
            </w:pPr>
          </w:p>
        </w:tc>
      </w:tr>
      <w:tr w14:paraId="363E5299">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0" w:type="auto"/>
            <w:tcBorders>
              <w:top w:val="single" w:color="B8CCE4" w:themeColor="accent1" w:themeTint="66" w:sz="6" w:space="0"/>
              <w:left w:val="single" w:color="4F81BD" w:themeColor="accent1"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77D3B2B6">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70</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2C5D4F71">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生态与环境学院（湿地学院）</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6101EBF5">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082504</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7F7BEE36">
            <w:pPr>
              <w:keepNext/>
              <w:snapToGrid w:val="0"/>
              <w:spacing w:before="20" w:after="20" w:line="240" w:lineRule="auto"/>
              <w:ind w:left="0" w:leftChars="0" w:right="0" w:rightChars="0" w:firstLine="0" w:firstLineChars="0"/>
              <w:jc w:val="left"/>
              <w:rPr>
                <w:rFonts w:ascii="Times New Roman" w:eastAsia="宋体"/>
                <w:b w:val="0"/>
                <w:i w:val="0"/>
                <w:color w:val="000000"/>
                <w:sz w:val="21"/>
              </w:rPr>
            </w:pPr>
            <w:r>
              <w:rPr>
                <w:rFonts w:ascii="Times New Roman" w:hAnsi="Times New Roman" w:eastAsia="宋体"/>
                <w:b w:val="0"/>
                <w:i w:val="0"/>
                <w:color w:val="000000"/>
                <w:sz w:val="21"/>
              </w:rPr>
              <w:t>陈婉婷</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075535F3">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20212601002</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71E1B6C3">
            <w:pPr>
              <w:keepNext/>
              <w:snapToGrid w:val="0"/>
              <w:spacing w:before="20" w:after="20" w:line="240" w:lineRule="auto"/>
              <w:ind w:left="0" w:leftChars="0" w:right="0" w:rightChars="0" w:firstLine="0" w:firstLineChars="0"/>
              <w:jc w:val="left"/>
              <w:rPr>
                <w:rFonts w:ascii="Times New Roman" w:eastAsia="宋体"/>
                <w:b w:val="0"/>
                <w:i w:val="0"/>
                <w:color w:val="000000"/>
                <w:sz w:val="21"/>
              </w:rPr>
            </w:pPr>
            <w:r>
              <w:rPr>
                <w:rFonts w:ascii="Times New Roman" w:hAnsi="Times New Roman" w:eastAsia="宋体"/>
                <w:b w:val="0"/>
                <w:i w:val="0"/>
                <w:color w:val="000000"/>
                <w:sz w:val="21"/>
              </w:rPr>
              <w:t>环境生态工程</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405B8115">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88.64</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47BCFBAE">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3.51</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20DCFFCE">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0</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76A88059">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79.78</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21531F7E">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1</w:t>
            </w:r>
          </w:p>
        </w:tc>
        <w:tc>
          <w:tcPr>
            <w:tcW w:w="876" w:type="dxa"/>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1837CA89">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CET4</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07394F8D">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普通类</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6E1DE290">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p>
        </w:tc>
        <w:tc>
          <w:tcPr>
            <w:tcW w:w="628" w:type="dxa"/>
            <w:tcBorders>
              <w:top w:val="single" w:color="B8CCE4" w:themeColor="accent1" w:themeTint="66" w:sz="6" w:space="0"/>
              <w:left w:val="single" w:color="B8CCE4" w:themeColor="accent1" w:themeTint="66" w:sz="6" w:space="0"/>
              <w:bottom w:val="single" w:color="B8CCE4" w:themeColor="accent1" w:themeTint="66" w:sz="6" w:space="0"/>
              <w:right w:val="single" w:color="4F81BD" w:themeColor="accent1" w:sz="6" w:space="0"/>
            </w:tcBorders>
            <w:shd w:val="clear" w:color="auto" w:fill="FFFFFF"/>
            <w:noWrap w:val="0"/>
            <w:tcMar>
              <w:top w:w="-1" w:type="dxa"/>
              <w:left w:w="-1" w:type="dxa"/>
              <w:bottom w:w="-1" w:type="dxa"/>
              <w:right w:w="-1" w:type="dxa"/>
            </w:tcMar>
            <w:vAlign w:val="center"/>
          </w:tcPr>
          <w:p w14:paraId="3493FE54">
            <w:pPr>
              <w:keepNext/>
              <w:snapToGrid w:val="0"/>
              <w:spacing w:before="20" w:after="20" w:line="240" w:lineRule="auto"/>
              <w:ind w:left="0" w:leftChars="0" w:right="0" w:rightChars="0" w:firstLine="0" w:firstLineChars="0"/>
              <w:jc w:val="left"/>
              <w:rPr>
                <w:rFonts w:ascii="Times New Roman" w:eastAsia="宋体"/>
                <w:b w:val="0"/>
                <w:i w:val="0"/>
                <w:color w:val="000000"/>
                <w:sz w:val="21"/>
              </w:rPr>
            </w:pPr>
          </w:p>
        </w:tc>
      </w:tr>
      <w:tr w14:paraId="2E4C998F">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0" w:type="auto"/>
            <w:tcBorders>
              <w:top w:val="single" w:color="B8CCE4" w:themeColor="accent1" w:themeTint="66" w:sz="6" w:space="0"/>
              <w:left w:val="single" w:color="4F81BD" w:themeColor="accent1"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2499B0EE">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71</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7012330D">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生态与环境学院（湿地学院）</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74B323FB">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071004</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5905DEDC">
            <w:pPr>
              <w:keepNext/>
              <w:snapToGrid w:val="0"/>
              <w:spacing w:before="20" w:after="20" w:line="240" w:lineRule="auto"/>
              <w:ind w:left="0" w:leftChars="0" w:right="0" w:rightChars="0" w:firstLine="0" w:firstLineChars="0"/>
              <w:jc w:val="left"/>
              <w:rPr>
                <w:rFonts w:ascii="Times New Roman" w:eastAsia="宋体"/>
                <w:b w:val="0"/>
                <w:i w:val="0"/>
                <w:color w:val="000000"/>
                <w:sz w:val="21"/>
              </w:rPr>
            </w:pPr>
            <w:r>
              <w:rPr>
                <w:rFonts w:ascii="Times New Roman" w:hAnsi="Times New Roman" w:eastAsia="宋体"/>
                <w:b w:val="0"/>
                <w:i w:val="0"/>
                <w:color w:val="000000"/>
                <w:sz w:val="21"/>
              </w:rPr>
              <w:t>梁子琪</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1C62288C">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20210756003</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72EF25A4">
            <w:pPr>
              <w:keepNext/>
              <w:snapToGrid w:val="0"/>
              <w:spacing w:before="20" w:after="20" w:line="240" w:lineRule="auto"/>
              <w:ind w:left="0" w:leftChars="0" w:right="0" w:rightChars="0" w:firstLine="0" w:firstLineChars="0"/>
              <w:jc w:val="left"/>
              <w:rPr>
                <w:rFonts w:ascii="Times New Roman" w:eastAsia="宋体"/>
                <w:b w:val="0"/>
                <w:i w:val="0"/>
                <w:color w:val="000000"/>
                <w:sz w:val="21"/>
              </w:rPr>
            </w:pPr>
            <w:r>
              <w:rPr>
                <w:rFonts w:ascii="Times New Roman" w:hAnsi="Times New Roman" w:eastAsia="宋体"/>
                <w:b w:val="0"/>
                <w:i w:val="0"/>
                <w:color w:val="000000"/>
                <w:sz w:val="21"/>
              </w:rPr>
              <w:t>生态学</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03F06CDA">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90.14</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693BF197">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3.73</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788F6DCD">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0</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33083FBE">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81.13</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4CF9B62F">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1</w:t>
            </w:r>
          </w:p>
        </w:tc>
        <w:tc>
          <w:tcPr>
            <w:tcW w:w="876" w:type="dxa"/>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460564C8">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CET6</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2682B759">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普通类</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50E952DB">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p>
        </w:tc>
        <w:tc>
          <w:tcPr>
            <w:tcW w:w="628" w:type="dxa"/>
            <w:tcBorders>
              <w:top w:val="single" w:color="B8CCE4" w:themeColor="accent1" w:themeTint="66" w:sz="6" w:space="0"/>
              <w:left w:val="single" w:color="B8CCE4" w:themeColor="accent1" w:themeTint="66" w:sz="6" w:space="0"/>
              <w:bottom w:val="single" w:color="B8CCE4" w:themeColor="accent1" w:themeTint="66" w:sz="6" w:space="0"/>
              <w:right w:val="single" w:color="4F81BD" w:themeColor="accent1" w:sz="6" w:space="0"/>
            </w:tcBorders>
            <w:shd w:val="clear" w:color="auto" w:fill="FFFFFF"/>
            <w:noWrap w:val="0"/>
            <w:tcMar>
              <w:top w:w="-1" w:type="dxa"/>
              <w:left w:w="-1" w:type="dxa"/>
              <w:bottom w:w="-1" w:type="dxa"/>
              <w:right w:w="-1" w:type="dxa"/>
            </w:tcMar>
            <w:vAlign w:val="center"/>
          </w:tcPr>
          <w:p w14:paraId="38BF4937">
            <w:pPr>
              <w:keepNext/>
              <w:snapToGrid w:val="0"/>
              <w:spacing w:before="20" w:after="20" w:line="240" w:lineRule="auto"/>
              <w:ind w:left="0" w:leftChars="0" w:right="0" w:rightChars="0" w:firstLine="0" w:firstLineChars="0"/>
              <w:jc w:val="left"/>
              <w:rPr>
                <w:rFonts w:ascii="Times New Roman" w:eastAsia="宋体"/>
                <w:b w:val="0"/>
                <w:i w:val="0"/>
                <w:color w:val="000000"/>
                <w:sz w:val="21"/>
              </w:rPr>
            </w:pPr>
          </w:p>
        </w:tc>
      </w:tr>
      <w:tr w14:paraId="79BDFC74">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0" w:type="auto"/>
            <w:tcBorders>
              <w:top w:val="single" w:color="B8CCE4" w:themeColor="accent1" w:themeTint="66" w:sz="6" w:space="0"/>
              <w:left w:val="single" w:color="4F81BD" w:themeColor="accent1"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1BAF1EB1">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72</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4BC10207">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生态与环境学院（湿地学院）</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1AFE4B32">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071004</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7F5D5958">
            <w:pPr>
              <w:keepNext/>
              <w:snapToGrid w:val="0"/>
              <w:spacing w:before="20" w:after="20" w:line="240" w:lineRule="auto"/>
              <w:ind w:left="0" w:leftChars="0" w:right="0" w:rightChars="0" w:firstLine="0" w:firstLineChars="0"/>
              <w:jc w:val="left"/>
              <w:rPr>
                <w:rFonts w:ascii="Times New Roman" w:eastAsia="宋体"/>
                <w:b w:val="0"/>
                <w:i w:val="0"/>
                <w:color w:val="000000"/>
                <w:sz w:val="21"/>
              </w:rPr>
            </w:pPr>
            <w:r>
              <w:rPr>
                <w:rFonts w:ascii="Times New Roman" w:hAnsi="Times New Roman" w:eastAsia="宋体"/>
                <w:b w:val="0"/>
                <w:i w:val="0"/>
                <w:color w:val="000000"/>
                <w:sz w:val="21"/>
              </w:rPr>
              <w:t>陈蕾西</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4284CF1B">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20210756021</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6EE0EE51">
            <w:pPr>
              <w:keepNext/>
              <w:snapToGrid w:val="0"/>
              <w:spacing w:before="20" w:after="20" w:line="240" w:lineRule="auto"/>
              <w:ind w:left="0" w:leftChars="0" w:right="0" w:rightChars="0" w:firstLine="0" w:firstLineChars="0"/>
              <w:jc w:val="left"/>
              <w:rPr>
                <w:rFonts w:ascii="Times New Roman" w:eastAsia="宋体"/>
                <w:b w:val="0"/>
                <w:i w:val="0"/>
                <w:color w:val="000000"/>
                <w:sz w:val="21"/>
              </w:rPr>
            </w:pPr>
            <w:r>
              <w:rPr>
                <w:rFonts w:ascii="Times New Roman" w:hAnsi="Times New Roman" w:eastAsia="宋体"/>
                <w:b w:val="0"/>
                <w:i w:val="0"/>
                <w:color w:val="000000"/>
                <w:sz w:val="21"/>
              </w:rPr>
              <w:t>生态学</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53280E18">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89.36</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6DB75DDC">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3.6</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4298D345">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0</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62CD03BD">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80.43</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419631A2">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2</w:t>
            </w:r>
          </w:p>
        </w:tc>
        <w:tc>
          <w:tcPr>
            <w:tcW w:w="876" w:type="dxa"/>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3BECD6FE">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CET4</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6B2CBBBF">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普通类</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1BF1A78D">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p>
        </w:tc>
        <w:tc>
          <w:tcPr>
            <w:tcW w:w="628" w:type="dxa"/>
            <w:tcBorders>
              <w:top w:val="single" w:color="B8CCE4" w:themeColor="accent1" w:themeTint="66" w:sz="6" w:space="0"/>
              <w:left w:val="single" w:color="B8CCE4" w:themeColor="accent1" w:themeTint="66" w:sz="6" w:space="0"/>
              <w:bottom w:val="single" w:color="B8CCE4" w:themeColor="accent1" w:themeTint="66" w:sz="6" w:space="0"/>
              <w:right w:val="single" w:color="4F81BD" w:themeColor="accent1" w:sz="6" w:space="0"/>
            </w:tcBorders>
            <w:shd w:val="clear" w:color="auto" w:fill="FFFFFF"/>
            <w:noWrap w:val="0"/>
            <w:tcMar>
              <w:top w:w="-1" w:type="dxa"/>
              <w:left w:w="-1" w:type="dxa"/>
              <w:bottom w:w="-1" w:type="dxa"/>
              <w:right w:w="-1" w:type="dxa"/>
            </w:tcMar>
            <w:vAlign w:val="center"/>
          </w:tcPr>
          <w:p w14:paraId="1E7B6DC4">
            <w:pPr>
              <w:keepNext/>
              <w:snapToGrid w:val="0"/>
              <w:spacing w:before="20" w:after="20" w:line="240" w:lineRule="auto"/>
              <w:ind w:left="0" w:leftChars="0" w:right="0" w:rightChars="0" w:firstLine="0" w:firstLineChars="0"/>
              <w:jc w:val="left"/>
              <w:rPr>
                <w:rFonts w:ascii="Times New Roman" w:eastAsia="宋体"/>
                <w:b w:val="0"/>
                <w:i w:val="0"/>
                <w:color w:val="000000"/>
                <w:sz w:val="21"/>
              </w:rPr>
            </w:pPr>
          </w:p>
        </w:tc>
      </w:tr>
      <w:tr w14:paraId="1949F4DB">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0" w:type="auto"/>
            <w:tcBorders>
              <w:top w:val="single" w:color="B8CCE4" w:themeColor="accent1" w:themeTint="66" w:sz="6" w:space="0"/>
              <w:left w:val="single" w:color="4F81BD" w:themeColor="accent1"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4F077248">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73</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7DAC7E26">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生物与食品工程学院</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4F916B52">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090101</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397C7C7D">
            <w:pPr>
              <w:keepNext/>
              <w:snapToGrid w:val="0"/>
              <w:spacing w:before="20" w:after="20" w:line="240" w:lineRule="auto"/>
              <w:ind w:left="0" w:leftChars="0" w:right="0" w:rightChars="0" w:firstLine="0" w:firstLineChars="0"/>
              <w:jc w:val="left"/>
              <w:rPr>
                <w:rFonts w:ascii="Times New Roman" w:eastAsia="宋体"/>
                <w:b w:val="0"/>
                <w:i w:val="0"/>
                <w:color w:val="000000"/>
                <w:sz w:val="21"/>
              </w:rPr>
            </w:pPr>
            <w:r>
              <w:rPr>
                <w:rFonts w:ascii="Times New Roman" w:hAnsi="Times New Roman" w:eastAsia="宋体"/>
                <w:b w:val="0"/>
                <w:i w:val="0"/>
                <w:color w:val="000000"/>
                <w:sz w:val="21"/>
              </w:rPr>
              <w:t>宋雨茹</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67DEFD8F">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20210454002</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3A96E1CE">
            <w:pPr>
              <w:keepNext/>
              <w:snapToGrid w:val="0"/>
              <w:spacing w:before="20" w:after="20" w:line="240" w:lineRule="auto"/>
              <w:ind w:left="0" w:leftChars="0" w:right="0" w:rightChars="0" w:firstLine="0" w:firstLineChars="0"/>
              <w:jc w:val="left"/>
              <w:rPr>
                <w:rFonts w:ascii="Times New Roman" w:eastAsia="宋体"/>
                <w:b w:val="0"/>
                <w:i w:val="0"/>
                <w:color w:val="000000"/>
                <w:sz w:val="21"/>
              </w:rPr>
            </w:pPr>
            <w:r>
              <w:rPr>
                <w:rFonts w:ascii="Times New Roman" w:hAnsi="Times New Roman" w:eastAsia="宋体"/>
                <w:b w:val="0"/>
                <w:i w:val="0"/>
                <w:color w:val="000000"/>
                <w:sz w:val="21"/>
              </w:rPr>
              <w:t>农学</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02C663CE">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89.69</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4C389138">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3.83</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7F723E4D">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1.2</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0A11D54D">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90.89</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5C26A700">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1</w:t>
            </w:r>
          </w:p>
        </w:tc>
        <w:tc>
          <w:tcPr>
            <w:tcW w:w="876" w:type="dxa"/>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6B65F20F">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CET6</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43E45784">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普通类</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193EBA50">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p>
        </w:tc>
        <w:tc>
          <w:tcPr>
            <w:tcW w:w="628" w:type="dxa"/>
            <w:tcBorders>
              <w:top w:val="single" w:color="B8CCE4" w:themeColor="accent1" w:themeTint="66" w:sz="6" w:space="0"/>
              <w:left w:val="single" w:color="B8CCE4" w:themeColor="accent1" w:themeTint="66" w:sz="6" w:space="0"/>
              <w:bottom w:val="single" w:color="B8CCE4" w:themeColor="accent1" w:themeTint="66" w:sz="6" w:space="0"/>
              <w:right w:val="single" w:color="4F81BD" w:themeColor="accent1" w:sz="6" w:space="0"/>
            </w:tcBorders>
            <w:shd w:val="clear" w:color="auto" w:fill="FFFFFF"/>
            <w:noWrap w:val="0"/>
            <w:tcMar>
              <w:top w:w="-1" w:type="dxa"/>
              <w:left w:w="-1" w:type="dxa"/>
              <w:bottom w:w="-1" w:type="dxa"/>
              <w:right w:w="-1" w:type="dxa"/>
            </w:tcMar>
            <w:vAlign w:val="center"/>
          </w:tcPr>
          <w:p w14:paraId="7AF63542">
            <w:pPr>
              <w:keepNext/>
              <w:snapToGrid w:val="0"/>
              <w:spacing w:before="20" w:after="20" w:line="240" w:lineRule="auto"/>
              <w:ind w:left="0" w:leftChars="0" w:right="0" w:rightChars="0" w:firstLine="0" w:firstLineChars="0"/>
              <w:jc w:val="left"/>
              <w:rPr>
                <w:rFonts w:ascii="Times New Roman" w:eastAsia="宋体"/>
                <w:b w:val="0"/>
                <w:i w:val="0"/>
                <w:color w:val="000000"/>
                <w:sz w:val="21"/>
              </w:rPr>
            </w:pPr>
          </w:p>
        </w:tc>
      </w:tr>
      <w:tr w14:paraId="29A91771">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0" w:type="auto"/>
            <w:tcBorders>
              <w:top w:val="single" w:color="B8CCE4" w:themeColor="accent1" w:themeTint="66" w:sz="6" w:space="0"/>
              <w:left w:val="single" w:color="4F81BD" w:themeColor="accent1"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3F8D302A">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74</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41C8FE5E">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生物与食品工程学院</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5E8CE70A">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090101</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78287B62">
            <w:pPr>
              <w:keepNext/>
              <w:snapToGrid w:val="0"/>
              <w:spacing w:before="20" w:after="20" w:line="240" w:lineRule="auto"/>
              <w:ind w:left="0" w:leftChars="0" w:right="0" w:rightChars="0" w:firstLine="0" w:firstLineChars="0"/>
              <w:jc w:val="left"/>
              <w:rPr>
                <w:rFonts w:ascii="Times New Roman" w:eastAsia="宋体"/>
                <w:b w:val="0"/>
                <w:i w:val="0"/>
                <w:color w:val="000000"/>
                <w:sz w:val="21"/>
              </w:rPr>
            </w:pPr>
            <w:r>
              <w:rPr>
                <w:rFonts w:ascii="Times New Roman" w:hAnsi="Times New Roman" w:eastAsia="宋体"/>
                <w:b w:val="0"/>
                <w:i w:val="0"/>
                <w:color w:val="000000"/>
                <w:sz w:val="21"/>
              </w:rPr>
              <w:t>王秋丹</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28F67614">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20210454042</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7E7B05CB">
            <w:pPr>
              <w:keepNext/>
              <w:snapToGrid w:val="0"/>
              <w:spacing w:before="20" w:after="20" w:line="240" w:lineRule="auto"/>
              <w:ind w:left="0" w:leftChars="0" w:right="0" w:rightChars="0" w:firstLine="0" w:firstLineChars="0"/>
              <w:jc w:val="left"/>
              <w:rPr>
                <w:rFonts w:ascii="Times New Roman" w:eastAsia="宋体"/>
                <w:b w:val="0"/>
                <w:i w:val="0"/>
                <w:color w:val="000000"/>
                <w:sz w:val="21"/>
              </w:rPr>
            </w:pPr>
            <w:r>
              <w:rPr>
                <w:rFonts w:ascii="Times New Roman" w:hAnsi="Times New Roman" w:eastAsia="宋体"/>
                <w:b w:val="0"/>
                <w:i w:val="0"/>
                <w:color w:val="000000"/>
                <w:sz w:val="21"/>
              </w:rPr>
              <w:t>农学</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5DDD6006">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90.35</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67204203">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3.66</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627F5109">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0</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02B4B495">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90.35</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3DF5DA5B">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2</w:t>
            </w:r>
          </w:p>
        </w:tc>
        <w:tc>
          <w:tcPr>
            <w:tcW w:w="876" w:type="dxa"/>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3DEB013C">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CET6</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22236297">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普通类</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5AA8BBA0">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p>
        </w:tc>
        <w:tc>
          <w:tcPr>
            <w:tcW w:w="628" w:type="dxa"/>
            <w:tcBorders>
              <w:top w:val="single" w:color="B8CCE4" w:themeColor="accent1" w:themeTint="66" w:sz="6" w:space="0"/>
              <w:left w:val="single" w:color="B8CCE4" w:themeColor="accent1" w:themeTint="66" w:sz="6" w:space="0"/>
              <w:bottom w:val="single" w:color="B8CCE4" w:themeColor="accent1" w:themeTint="66" w:sz="6" w:space="0"/>
              <w:right w:val="single" w:color="4F81BD" w:themeColor="accent1" w:sz="6" w:space="0"/>
            </w:tcBorders>
            <w:shd w:val="clear" w:color="auto" w:fill="FFFFFF"/>
            <w:noWrap w:val="0"/>
            <w:tcMar>
              <w:top w:w="-1" w:type="dxa"/>
              <w:left w:w="-1" w:type="dxa"/>
              <w:bottom w:w="-1" w:type="dxa"/>
              <w:right w:w="-1" w:type="dxa"/>
            </w:tcMar>
            <w:vAlign w:val="center"/>
          </w:tcPr>
          <w:p w14:paraId="0F179A7E">
            <w:pPr>
              <w:keepNext/>
              <w:snapToGrid w:val="0"/>
              <w:spacing w:before="20" w:after="20" w:line="240" w:lineRule="auto"/>
              <w:ind w:left="0" w:leftChars="0" w:right="0" w:rightChars="0" w:firstLine="0" w:firstLineChars="0"/>
              <w:jc w:val="left"/>
              <w:rPr>
                <w:rFonts w:ascii="Times New Roman" w:eastAsia="宋体"/>
                <w:b w:val="0"/>
                <w:i w:val="0"/>
                <w:color w:val="000000"/>
                <w:sz w:val="21"/>
              </w:rPr>
            </w:pPr>
          </w:p>
        </w:tc>
      </w:tr>
      <w:tr w14:paraId="7025C2C4">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0" w:type="auto"/>
            <w:tcBorders>
              <w:top w:val="single" w:color="B8CCE4" w:themeColor="accent1" w:themeTint="66" w:sz="6" w:space="0"/>
              <w:left w:val="single" w:color="4F81BD" w:themeColor="accent1"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669E4568">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75</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6B655ED6">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生物与食品工程学院</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28A8E19D">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090301</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5B27E9A8">
            <w:pPr>
              <w:keepNext/>
              <w:snapToGrid w:val="0"/>
              <w:spacing w:before="20" w:after="20" w:line="240" w:lineRule="auto"/>
              <w:ind w:left="0" w:leftChars="0" w:right="0" w:rightChars="0" w:firstLine="0" w:firstLineChars="0"/>
              <w:jc w:val="left"/>
              <w:rPr>
                <w:rFonts w:ascii="Times New Roman" w:eastAsia="宋体"/>
                <w:b w:val="0"/>
                <w:i w:val="0"/>
                <w:color w:val="000000"/>
                <w:sz w:val="21"/>
              </w:rPr>
            </w:pPr>
            <w:r>
              <w:rPr>
                <w:rFonts w:ascii="Times New Roman" w:hAnsi="Times New Roman" w:eastAsia="宋体"/>
                <w:b w:val="0"/>
                <w:i w:val="0"/>
                <w:color w:val="000000"/>
                <w:sz w:val="21"/>
              </w:rPr>
              <w:t>黄宇欣</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0D3AEE5A">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20210655019</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4CB1F8EE">
            <w:pPr>
              <w:keepNext/>
              <w:snapToGrid w:val="0"/>
              <w:spacing w:before="20" w:after="20" w:line="240" w:lineRule="auto"/>
              <w:ind w:left="0" w:leftChars="0" w:right="0" w:rightChars="0" w:firstLine="0" w:firstLineChars="0"/>
              <w:jc w:val="left"/>
              <w:rPr>
                <w:rFonts w:ascii="Times New Roman" w:eastAsia="宋体"/>
                <w:b w:val="0"/>
                <w:i w:val="0"/>
                <w:color w:val="000000"/>
                <w:sz w:val="21"/>
              </w:rPr>
            </w:pPr>
            <w:r>
              <w:rPr>
                <w:rFonts w:ascii="Times New Roman" w:hAnsi="Times New Roman" w:eastAsia="宋体"/>
                <w:b w:val="0"/>
                <w:i w:val="0"/>
                <w:color w:val="000000"/>
                <w:sz w:val="21"/>
              </w:rPr>
              <w:t>动物科学</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50D2BD5D">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87.4</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175081F8">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3.44</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35A342FF">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2.5</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3F722FB4">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89.9</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3825D012">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1</w:t>
            </w:r>
          </w:p>
        </w:tc>
        <w:tc>
          <w:tcPr>
            <w:tcW w:w="876" w:type="dxa"/>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1C821437">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CET4</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2B4E8837">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普通类</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5E50519C">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p>
        </w:tc>
        <w:tc>
          <w:tcPr>
            <w:tcW w:w="628" w:type="dxa"/>
            <w:tcBorders>
              <w:top w:val="single" w:color="B8CCE4" w:themeColor="accent1" w:themeTint="66" w:sz="6" w:space="0"/>
              <w:left w:val="single" w:color="B8CCE4" w:themeColor="accent1" w:themeTint="66" w:sz="6" w:space="0"/>
              <w:bottom w:val="single" w:color="B8CCE4" w:themeColor="accent1" w:themeTint="66" w:sz="6" w:space="0"/>
              <w:right w:val="single" w:color="4F81BD" w:themeColor="accent1" w:sz="6" w:space="0"/>
            </w:tcBorders>
            <w:shd w:val="clear" w:color="auto" w:fill="FFFFFF"/>
            <w:noWrap w:val="0"/>
            <w:tcMar>
              <w:top w:w="-1" w:type="dxa"/>
              <w:left w:w="-1" w:type="dxa"/>
              <w:bottom w:w="-1" w:type="dxa"/>
              <w:right w:w="-1" w:type="dxa"/>
            </w:tcMar>
            <w:vAlign w:val="center"/>
          </w:tcPr>
          <w:p w14:paraId="6225FFA7">
            <w:pPr>
              <w:keepNext/>
              <w:snapToGrid w:val="0"/>
              <w:spacing w:before="20" w:after="20" w:line="240" w:lineRule="auto"/>
              <w:ind w:left="0" w:leftChars="0" w:right="0" w:rightChars="0" w:firstLine="0" w:firstLineChars="0"/>
              <w:jc w:val="left"/>
              <w:rPr>
                <w:rFonts w:ascii="Times New Roman" w:eastAsia="宋体"/>
                <w:b w:val="0"/>
                <w:i w:val="0"/>
                <w:color w:val="000000"/>
                <w:sz w:val="21"/>
              </w:rPr>
            </w:pPr>
          </w:p>
        </w:tc>
      </w:tr>
      <w:tr w14:paraId="69D138FF">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0" w:type="auto"/>
            <w:tcBorders>
              <w:top w:val="single" w:color="B8CCE4" w:themeColor="accent1" w:themeTint="66" w:sz="6" w:space="0"/>
              <w:left w:val="single" w:color="4F81BD" w:themeColor="accent1"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1C192288">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76</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23F7E4D4">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生物与食品工程学院</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2C06C1AB">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090301</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5CE8F592">
            <w:pPr>
              <w:keepNext/>
              <w:snapToGrid w:val="0"/>
              <w:spacing w:before="20" w:after="20" w:line="240" w:lineRule="auto"/>
              <w:ind w:left="0" w:leftChars="0" w:right="0" w:rightChars="0" w:firstLine="0" w:firstLineChars="0"/>
              <w:jc w:val="left"/>
              <w:rPr>
                <w:rFonts w:ascii="Times New Roman" w:eastAsia="宋体"/>
                <w:b w:val="0"/>
                <w:i w:val="0"/>
                <w:color w:val="000000"/>
                <w:sz w:val="21"/>
              </w:rPr>
            </w:pPr>
            <w:r>
              <w:rPr>
                <w:rFonts w:ascii="Times New Roman" w:hAnsi="Times New Roman" w:eastAsia="宋体"/>
                <w:b w:val="0"/>
                <w:i w:val="0"/>
                <w:color w:val="000000"/>
                <w:sz w:val="21"/>
              </w:rPr>
              <w:t>莫积娟</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007917DC">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20210655014</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1EC3BDB1">
            <w:pPr>
              <w:keepNext/>
              <w:snapToGrid w:val="0"/>
              <w:spacing w:before="20" w:after="20" w:line="240" w:lineRule="auto"/>
              <w:ind w:left="0" w:leftChars="0" w:right="0" w:rightChars="0" w:firstLine="0" w:firstLineChars="0"/>
              <w:jc w:val="left"/>
              <w:rPr>
                <w:rFonts w:ascii="Times New Roman" w:eastAsia="宋体"/>
                <w:b w:val="0"/>
                <w:i w:val="0"/>
                <w:color w:val="000000"/>
                <w:sz w:val="21"/>
              </w:rPr>
            </w:pPr>
            <w:r>
              <w:rPr>
                <w:rFonts w:ascii="Times New Roman" w:hAnsi="Times New Roman" w:eastAsia="宋体"/>
                <w:b w:val="0"/>
                <w:i w:val="0"/>
                <w:color w:val="000000"/>
                <w:sz w:val="21"/>
              </w:rPr>
              <w:t>动物科学</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72D08E98">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87.9</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67A13211">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3.46</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51D1B394">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1.1</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667F8EBA">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89</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44195265">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2</w:t>
            </w:r>
          </w:p>
        </w:tc>
        <w:tc>
          <w:tcPr>
            <w:tcW w:w="876" w:type="dxa"/>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60C3F904">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CET4</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4731AA96">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普通类</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63DB18BE">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p>
        </w:tc>
        <w:tc>
          <w:tcPr>
            <w:tcW w:w="628" w:type="dxa"/>
            <w:tcBorders>
              <w:top w:val="single" w:color="B8CCE4" w:themeColor="accent1" w:themeTint="66" w:sz="6" w:space="0"/>
              <w:left w:val="single" w:color="B8CCE4" w:themeColor="accent1" w:themeTint="66" w:sz="6" w:space="0"/>
              <w:bottom w:val="single" w:color="B8CCE4" w:themeColor="accent1" w:themeTint="66" w:sz="6" w:space="0"/>
              <w:right w:val="single" w:color="4F81BD" w:themeColor="accent1" w:sz="6" w:space="0"/>
            </w:tcBorders>
            <w:shd w:val="clear" w:color="auto" w:fill="FFFFFF"/>
            <w:noWrap w:val="0"/>
            <w:tcMar>
              <w:top w:w="-1" w:type="dxa"/>
              <w:left w:w="-1" w:type="dxa"/>
              <w:bottom w:w="-1" w:type="dxa"/>
              <w:right w:w="-1" w:type="dxa"/>
            </w:tcMar>
            <w:vAlign w:val="center"/>
          </w:tcPr>
          <w:p w14:paraId="2623210C">
            <w:pPr>
              <w:keepNext/>
              <w:snapToGrid w:val="0"/>
              <w:spacing w:before="20" w:after="20" w:line="240" w:lineRule="auto"/>
              <w:ind w:left="0" w:leftChars="0" w:right="0" w:rightChars="0" w:firstLine="0" w:firstLineChars="0"/>
              <w:jc w:val="left"/>
              <w:rPr>
                <w:rFonts w:ascii="Times New Roman" w:eastAsia="宋体"/>
                <w:b w:val="0"/>
                <w:i w:val="0"/>
                <w:color w:val="000000"/>
                <w:sz w:val="21"/>
              </w:rPr>
            </w:pPr>
          </w:p>
        </w:tc>
      </w:tr>
      <w:tr w14:paraId="2F21AC35">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0" w:type="auto"/>
            <w:tcBorders>
              <w:top w:val="single" w:color="B8CCE4" w:themeColor="accent1" w:themeTint="66" w:sz="6" w:space="0"/>
              <w:left w:val="single" w:color="4F81BD" w:themeColor="accent1"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59F2F490">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77</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70A1F9C2">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生物与食品工程学院</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020D1601">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071002</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7975EB26">
            <w:pPr>
              <w:keepNext/>
              <w:snapToGrid w:val="0"/>
              <w:spacing w:before="20" w:after="20" w:line="240" w:lineRule="auto"/>
              <w:ind w:left="0" w:leftChars="0" w:right="0" w:rightChars="0" w:firstLine="0" w:firstLineChars="0"/>
              <w:jc w:val="left"/>
              <w:rPr>
                <w:rFonts w:ascii="Times New Roman" w:eastAsia="宋体"/>
                <w:b w:val="0"/>
                <w:i w:val="0"/>
                <w:color w:val="000000"/>
                <w:sz w:val="21"/>
              </w:rPr>
            </w:pPr>
            <w:r>
              <w:rPr>
                <w:rFonts w:ascii="Times New Roman" w:hAnsi="Times New Roman" w:eastAsia="宋体"/>
                <w:b w:val="0"/>
                <w:i w:val="0"/>
                <w:color w:val="000000"/>
                <w:sz w:val="21"/>
              </w:rPr>
              <w:t>叶小飞</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53D71E66">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20210451015</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4AAF9F8A">
            <w:pPr>
              <w:keepNext/>
              <w:snapToGrid w:val="0"/>
              <w:spacing w:before="20" w:after="20" w:line="240" w:lineRule="auto"/>
              <w:ind w:left="0" w:leftChars="0" w:right="0" w:rightChars="0" w:firstLine="0" w:firstLineChars="0"/>
              <w:jc w:val="left"/>
              <w:rPr>
                <w:rFonts w:ascii="Times New Roman" w:eastAsia="宋体"/>
                <w:b w:val="0"/>
                <w:i w:val="0"/>
                <w:color w:val="000000"/>
                <w:sz w:val="21"/>
              </w:rPr>
            </w:pPr>
            <w:r>
              <w:rPr>
                <w:rFonts w:ascii="Times New Roman" w:hAnsi="Times New Roman" w:eastAsia="宋体"/>
                <w:b w:val="0"/>
                <w:i w:val="0"/>
                <w:color w:val="000000"/>
                <w:sz w:val="21"/>
              </w:rPr>
              <w:t>生物技术</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7619FCC8">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90.8</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22A48CB9">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3.75</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3040073D">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1.1</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21480804">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91.9</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6C97F82C">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1</w:t>
            </w:r>
          </w:p>
        </w:tc>
        <w:tc>
          <w:tcPr>
            <w:tcW w:w="876" w:type="dxa"/>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0F41D6FE">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CET6</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2C6CC894">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普通类</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5F904D37">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p>
        </w:tc>
        <w:tc>
          <w:tcPr>
            <w:tcW w:w="628" w:type="dxa"/>
            <w:tcBorders>
              <w:top w:val="single" w:color="B8CCE4" w:themeColor="accent1" w:themeTint="66" w:sz="6" w:space="0"/>
              <w:left w:val="single" w:color="B8CCE4" w:themeColor="accent1" w:themeTint="66" w:sz="6" w:space="0"/>
              <w:bottom w:val="single" w:color="B8CCE4" w:themeColor="accent1" w:themeTint="66" w:sz="6" w:space="0"/>
              <w:right w:val="single" w:color="4F81BD" w:themeColor="accent1" w:sz="6" w:space="0"/>
            </w:tcBorders>
            <w:shd w:val="clear" w:color="auto" w:fill="FFFFFF"/>
            <w:noWrap w:val="0"/>
            <w:tcMar>
              <w:top w:w="-1" w:type="dxa"/>
              <w:left w:w="-1" w:type="dxa"/>
              <w:bottom w:w="-1" w:type="dxa"/>
              <w:right w:w="-1" w:type="dxa"/>
            </w:tcMar>
            <w:vAlign w:val="center"/>
          </w:tcPr>
          <w:p w14:paraId="1F665888">
            <w:pPr>
              <w:keepNext/>
              <w:snapToGrid w:val="0"/>
              <w:spacing w:before="20" w:after="20" w:line="240" w:lineRule="auto"/>
              <w:ind w:left="0" w:leftChars="0" w:right="0" w:rightChars="0" w:firstLine="0" w:firstLineChars="0"/>
              <w:jc w:val="left"/>
              <w:rPr>
                <w:rFonts w:ascii="Times New Roman" w:eastAsia="宋体"/>
                <w:b w:val="0"/>
                <w:i w:val="0"/>
                <w:color w:val="000000"/>
                <w:sz w:val="21"/>
              </w:rPr>
            </w:pPr>
          </w:p>
        </w:tc>
      </w:tr>
      <w:tr w14:paraId="4B65C650">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0" w:type="auto"/>
            <w:tcBorders>
              <w:top w:val="single" w:color="B8CCE4" w:themeColor="accent1" w:themeTint="66" w:sz="6" w:space="0"/>
              <w:left w:val="single" w:color="4F81BD" w:themeColor="accent1"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43736D30">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78</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3296A35A">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生物与食品工程学院</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78AA5773">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090109</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3EDC5C1B">
            <w:pPr>
              <w:keepNext/>
              <w:snapToGrid w:val="0"/>
              <w:spacing w:before="20" w:after="20" w:line="240" w:lineRule="auto"/>
              <w:ind w:left="0" w:leftChars="0" w:right="0" w:rightChars="0" w:firstLine="0" w:firstLineChars="0"/>
              <w:jc w:val="left"/>
              <w:rPr>
                <w:rFonts w:ascii="Times New Roman" w:eastAsia="宋体"/>
                <w:b w:val="0"/>
                <w:i w:val="0"/>
                <w:color w:val="000000"/>
                <w:sz w:val="21"/>
              </w:rPr>
            </w:pPr>
            <w:r>
              <w:rPr>
                <w:rFonts w:ascii="Times New Roman" w:hAnsi="Times New Roman" w:eastAsia="宋体"/>
                <w:b w:val="0"/>
                <w:i w:val="0"/>
                <w:color w:val="000000"/>
                <w:sz w:val="21"/>
              </w:rPr>
              <w:t>代利群</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05653A4C">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20210459007</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1A225978">
            <w:pPr>
              <w:keepNext/>
              <w:snapToGrid w:val="0"/>
              <w:spacing w:before="20" w:after="20" w:line="240" w:lineRule="auto"/>
              <w:ind w:left="0" w:leftChars="0" w:right="0" w:rightChars="0" w:firstLine="0" w:firstLineChars="0"/>
              <w:jc w:val="left"/>
              <w:rPr>
                <w:rFonts w:ascii="Times New Roman" w:eastAsia="宋体"/>
                <w:b w:val="0"/>
                <w:i w:val="0"/>
                <w:color w:val="000000"/>
                <w:sz w:val="21"/>
              </w:rPr>
            </w:pPr>
            <w:r>
              <w:rPr>
                <w:rFonts w:ascii="Times New Roman" w:hAnsi="Times New Roman" w:eastAsia="宋体"/>
                <w:b w:val="0"/>
                <w:i w:val="0"/>
                <w:color w:val="000000"/>
                <w:sz w:val="21"/>
              </w:rPr>
              <w:t>应用生物科学</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469591DF">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87.63</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27CE56E5">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3.49</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38E0D2D1">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0.8</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79A306FB">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88.43</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54C7F06C">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1</w:t>
            </w:r>
          </w:p>
        </w:tc>
        <w:tc>
          <w:tcPr>
            <w:tcW w:w="876" w:type="dxa"/>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5E546E79">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CET4</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6C42C926">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普通类</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5D7096E8">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p>
        </w:tc>
        <w:tc>
          <w:tcPr>
            <w:tcW w:w="628" w:type="dxa"/>
            <w:tcBorders>
              <w:top w:val="single" w:color="B8CCE4" w:themeColor="accent1" w:themeTint="66" w:sz="6" w:space="0"/>
              <w:left w:val="single" w:color="B8CCE4" w:themeColor="accent1" w:themeTint="66" w:sz="6" w:space="0"/>
              <w:bottom w:val="single" w:color="B8CCE4" w:themeColor="accent1" w:themeTint="66" w:sz="6" w:space="0"/>
              <w:right w:val="single" w:color="4F81BD" w:themeColor="accent1" w:sz="6" w:space="0"/>
            </w:tcBorders>
            <w:shd w:val="clear" w:color="auto" w:fill="FFFFFF"/>
            <w:noWrap w:val="0"/>
            <w:tcMar>
              <w:top w:w="-1" w:type="dxa"/>
              <w:left w:w="-1" w:type="dxa"/>
              <w:bottom w:w="-1" w:type="dxa"/>
              <w:right w:w="-1" w:type="dxa"/>
            </w:tcMar>
            <w:vAlign w:val="center"/>
          </w:tcPr>
          <w:p w14:paraId="42CBA685">
            <w:pPr>
              <w:keepNext/>
              <w:snapToGrid w:val="0"/>
              <w:spacing w:before="20" w:after="20" w:line="240" w:lineRule="auto"/>
              <w:ind w:left="0" w:leftChars="0" w:right="0" w:rightChars="0" w:firstLine="0" w:firstLineChars="0"/>
              <w:jc w:val="left"/>
              <w:rPr>
                <w:rFonts w:ascii="Times New Roman" w:eastAsia="宋体"/>
                <w:b w:val="0"/>
                <w:i w:val="0"/>
                <w:color w:val="000000"/>
                <w:sz w:val="21"/>
              </w:rPr>
            </w:pPr>
          </w:p>
        </w:tc>
      </w:tr>
      <w:tr w14:paraId="372988BB">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0" w:type="auto"/>
            <w:tcBorders>
              <w:top w:val="single" w:color="B8CCE4" w:themeColor="accent1" w:themeTint="66" w:sz="6" w:space="0"/>
              <w:left w:val="single" w:color="4F81BD" w:themeColor="accent1"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43344DF4">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79</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3ADE6213">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生物与食品工程学院</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0862FDBC">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082701</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5EAB0B42">
            <w:pPr>
              <w:keepNext/>
              <w:snapToGrid w:val="0"/>
              <w:spacing w:before="20" w:after="20" w:line="240" w:lineRule="auto"/>
              <w:ind w:left="0" w:leftChars="0" w:right="0" w:rightChars="0" w:firstLine="0" w:firstLineChars="0"/>
              <w:jc w:val="left"/>
              <w:rPr>
                <w:rFonts w:ascii="Times New Roman" w:eastAsia="宋体"/>
                <w:b w:val="0"/>
                <w:i w:val="0"/>
                <w:color w:val="000000"/>
                <w:sz w:val="21"/>
              </w:rPr>
            </w:pPr>
            <w:r>
              <w:rPr>
                <w:rFonts w:ascii="Times New Roman" w:hAnsi="Times New Roman" w:eastAsia="宋体"/>
                <w:b w:val="0"/>
                <w:i w:val="0"/>
                <w:color w:val="000000"/>
                <w:sz w:val="21"/>
              </w:rPr>
              <w:t>林玉梅</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53B29102">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20210453018</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4141148C">
            <w:pPr>
              <w:keepNext/>
              <w:snapToGrid w:val="0"/>
              <w:spacing w:before="20" w:after="20" w:line="240" w:lineRule="auto"/>
              <w:ind w:left="0" w:leftChars="0" w:right="0" w:rightChars="0" w:firstLine="0" w:firstLineChars="0"/>
              <w:jc w:val="left"/>
              <w:rPr>
                <w:rFonts w:ascii="Times New Roman" w:eastAsia="宋体"/>
                <w:b w:val="0"/>
                <w:i w:val="0"/>
                <w:color w:val="000000"/>
                <w:sz w:val="21"/>
              </w:rPr>
            </w:pPr>
            <w:r>
              <w:rPr>
                <w:rFonts w:ascii="Times New Roman" w:hAnsi="Times New Roman" w:eastAsia="宋体"/>
                <w:b w:val="0"/>
                <w:i w:val="0"/>
                <w:color w:val="000000"/>
                <w:sz w:val="21"/>
              </w:rPr>
              <w:t>食品科学与工程</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70425E86">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86.64</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35C5FA54">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3.36</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4D28AB79">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1</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72D4F3DE">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87.64</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61F03B7E">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1</w:t>
            </w:r>
          </w:p>
        </w:tc>
        <w:tc>
          <w:tcPr>
            <w:tcW w:w="876" w:type="dxa"/>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70E48677">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CET6</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0E2C4F2E">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普通类</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40FA3D14">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p>
        </w:tc>
        <w:tc>
          <w:tcPr>
            <w:tcW w:w="628" w:type="dxa"/>
            <w:tcBorders>
              <w:top w:val="single" w:color="B8CCE4" w:themeColor="accent1" w:themeTint="66" w:sz="6" w:space="0"/>
              <w:left w:val="single" w:color="B8CCE4" w:themeColor="accent1" w:themeTint="66" w:sz="6" w:space="0"/>
              <w:bottom w:val="single" w:color="B8CCE4" w:themeColor="accent1" w:themeTint="66" w:sz="6" w:space="0"/>
              <w:right w:val="single" w:color="4F81BD" w:themeColor="accent1" w:sz="6" w:space="0"/>
            </w:tcBorders>
            <w:shd w:val="clear" w:color="auto" w:fill="FFFFFF"/>
            <w:noWrap w:val="0"/>
            <w:tcMar>
              <w:top w:w="-1" w:type="dxa"/>
              <w:left w:w="-1" w:type="dxa"/>
              <w:bottom w:w="-1" w:type="dxa"/>
              <w:right w:w="-1" w:type="dxa"/>
            </w:tcMar>
            <w:vAlign w:val="center"/>
          </w:tcPr>
          <w:p w14:paraId="1AFDE577">
            <w:pPr>
              <w:keepNext/>
              <w:snapToGrid w:val="0"/>
              <w:spacing w:before="20" w:after="20" w:line="240" w:lineRule="auto"/>
              <w:ind w:left="0" w:leftChars="0" w:right="0" w:rightChars="0" w:firstLine="0" w:firstLineChars="0"/>
              <w:jc w:val="left"/>
              <w:rPr>
                <w:rFonts w:ascii="Times New Roman" w:eastAsia="宋体"/>
                <w:b w:val="0"/>
                <w:i w:val="0"/>
                <w:color w:val="000000"/>
                <w:sz w:val="21"/>
              </w:rPr>
            </w:pPr>
          </w:p>
        </w:tc>
      </w:tr>
      <w:tr w14:paraId="6CBCD572">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0" w:type="auto"/>
            <w:tcBorders>
              <w:top w:val="single" w:color="B8CCE4" w:themeColor="accent1" w:themeTint="66" w:sz="6" w:space="0"/>
              <w:left w:val="single" w:color="4F81BD" w:themeColor="accent1"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76796199">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80</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5838942B">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生物与食品工程学院</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495A2409">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082701</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77F6214B">
            <w:pPr>
              <w:keepNext/>
              <w:snapToGrid w:val="0"/>
              <w:spacing w:before="20" w:after="20" w:line="240" w:lineRule="auto"/>
              <w:ind w:left="0" w:leftChars="0" w:right="0" w:rightChars="0" w:firstLine="0" w:firstLineChars="0"/>
              <w:jc w:val="left"/>
              <w:rPr>
                <w:rFonts w:ascii="Times New Roman" w:eastAsia="宋体"/>
                <w:b w:val="0"/>
                <w:i w:val="0"/>
                <w:color w:val="000000"/>
                <w:sz w:val="21"/>
              </w:rPr>
            </w:pPr>
            <w:r>
              <w:rPr>
                <w:rFonts w:ascii="Times New Roman" w:hAnsi="Times New Roman" w:eastAsia="宋体"/>
                <w:b w:val="0"/>
                <w:i w:val="0"/>
                <w:color w:val="000000"/>
                <w:sz w:val="21"/>
              </w:rPr>
              <w:t>刘春梅</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2A5215D5">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20210453010</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34C2382C">
            <w:pPr>
              <w:keepNext/>
              <w:snapToGrid w:val="0"/>
              <w:spacing w:before="20" w:after="20" w:line="240" w:lineRule="auto"/>
              <w:ind w:left="0" w:leftChars="0" w:right="0" w:rightChars="0" w:firstLine="0" w:firstLineChars="0"/>
              <w:jc w:val="left"/>
              <w:rPr>
                <w:rFonts w:ascii="Times New Roman" w:eastAsia="宋体"/>
                <w:b w:val="0"/>
                <w:i w:val="0"/>
                <w:color w:val="000000"/>
                <w:sz w:val="21"/>
              </w:rPr>
            </w:pPr>
            <w:r>
              <w:rPr>
                <w:rFonts w:ascii="Times New Roman" w:hAnsi="Times New Roman" w:eastAsia="宋体"/>
                <w:b w:val="0"/>
                <w:i w:val="0"/>
                <w:color w:val="000000"/>
                <w:sz w:val="21"/>
              </w:rPr>
              <w:t>食品科学与工程</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27CCBEE8">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86.18</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46CFB524">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3.32</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09D3B5B0">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0.96</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05E8A9BA">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87.14</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62319D16">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2</w:t>
            </w:r>
          </w:p>
        </w:tc>
        <w:tc>
          <w:tcPr>
            <w:tcW w:w="876" w:type="dxa"/>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1B8C9635">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CET6</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540A5E63">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普通类</w:t>
            </w:r>
          </w:p>
        </w:tc>
        <w:tc>
          <w:tcPr>
            <w:tcW w:w="0" w:type="auto"/>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603C1848">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p>
        </w:tc>
        <w:tc>
          <w:tcPr>
            <w:tcW w:w="628" w:type="dxa"/>
            <w:tcBorders>
              <w:top w:val="single" w:color="B8CCE4" w:themeColor="accent1" w:themeTint="66" w:sz="6" w:space="0"/>
              <w:left w:val="single" w:color="B8CCE4" w:themeColor="accent1" w:themeTint="66" w:sz="6" w:space="0"/>
              <w:bottom w:val="single" w:color="B8CCE4" w:themeColor="accent1" w:themeTint="66" w:sz="6" w:space="0"/>
              <w:right w:val="single" w:color="4F81BD" w:themeColor="accent1" w:sz="6" w:space="0"/>
            </w:tcBorders>
            <w:shd w:val="clear" w:color="auto" w:fill="FFFFFF"/>
            <w:noWrap w:val="0"/>
            <w:tcMar>
              <w:top w:w="-1" w:type="dxa"/>
              <w:left w:w="-1" w:type="dxa"/>
              <w:bottom w:w="-1" w:type="dxa"/>
              <w:right w:w="-1" w:type="dxa"/>
            </w:tcMar>
            <w:vAlign w:val="center"/>
          </w:tcPr>
          <w:p w14:paraId="789AF05E">
            <w:pPr>
              <w:keepNext/>
              <w:snapToGrid w:val="0"/>
              <w:spacing w:before="20" w:after="20" w:line="240" w:lineRule="auto"/>
              <w:ind w:left="0" w:leftChars="0" w:right="0" w:rightChars="0" w:firstLine="0" w:firstLineChars="0"/>
              <w:jc w:val="left"/>
              <w:rPr>
                <w:rFonts w:ascii="Times New Roman" w:eastAsia="宋体"/>
                <w:b w:val="0"/>
                <w:i w:val="0"/>
                <w:color w:val="000000"/>
                <w:sz w:val="21"/>
              </w:rPr>
            </w:pPr>
          </w:p>
        </w:tc>
      </w:tr>
      <w:tr w14:paraId="2AFB7046">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459" w:type="dxa"/>
            <w:tcBorders>
              <w:top w:val="single" w:color="B8CCE4" w:themeColor="accent1" w:themeTint="66" w:sz="6" w:space="0"/>
              <w:left w:val="single" w:color="4F81BD" w:themeColor="accent1" w:sz="6" w:space="0"/>
              <w:bottom w:val="single" w:color="4F81BD" w:themeColor="accent1"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31E0C474">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81</w:t>
            </w:r>
          </w:p>
        </w:tc>
        <w:tc>
          <w:tcPr>
            <w:tcW w:w="2078" w:type="dxa"/>
            <w:tcBorders>
              <w:top w:val="single" w:color="B8CCE4" w:themeColor="accent1" w:themeTint="66" w:sz="6" w:space="0"/>
              <w:left w:val="single" w:color="B8CCE4" w:themeColor="accent1" w:themeTint="66" w:sz="6" w:space="0"/>
              <w:bottom w:val="single" w:color="4F81BD" w:themeColor="accent1"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1493C135">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大数据与智能工程学院</w:t>
            </w:r>
          </w:p>
        </w:tc>
        <w:tc>
          <w:tcPr>
            <w:tcW w:w="1086" w:type="dxa"/>
            <w:tcBorders>
              <w:top w:val="single" w:color="B8CCE4" w:themeColor="accent1" w:themeTint="66" w:sz="6" w:space="0"/>
              <w:left w:val="single" w:color="B8CCE4" w:themeColor="accent1" w:themeTint="66" w:sz="6" w:space="0"/>
              <w:bottom w:val="single" w:color="4F81BD" w:themeColor="accent1"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3540ADA2">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080703</w:t>
            </w:r>
          </w:p>
        </w:tc>
        <w:tc>
          <w:tcPr>
            <w:tcW w:w="493" w:type="dxa"/>
            <w:tcBorders>
              <w:top w:val="single" w:color="B8CCE4" w:themeColor="accent1" w:themeTint="66" w:sz="6" w:space="0"/>
              <w:left w:val="single" w:color="B8CCE4" w:themeColor="accent1" w:themeTint="66" w:sz="6" w:space="0"/>
              <w:bottom w:val="single" w:color="4F81BD" w:themeColor="accent1"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4D1FC553">
            <w:pPr>
              <w:keepNext/>
              <w:snapToGrid w:val="0"/>
              <w:spacing w:before="20" w:after="20" w:line="240" w:lineRule="auto"/>
              <w:ind w:left="0" w:leftChars="0" w:right="0" w:rightChars="0" w:firstLine="0" w:firstLineChars="0"/>
              <w:jc w:val="left"/>
              <w:rPr>
                <w:rFonts w:ascii="Times New Roman" w:eastAsia="宋体"/>
                <w:b w:val="0"/>
                <w:i w:val="0"/>
                <w:color w:val="000000"/>
                <w:sz w:val="21"/>
              </w:rPr>
            </w:pPr>
            <w:r>
              <w:rPr>
                <w:rFonts w:ascii="Times New Roman" w:hAnsi="Times New Roman" w:eastAsia="宋体"/>
                <w:b w:val="0"/>
                <w:i w:val="0"/>
                <w:color w:val="000000"/>
                <w:sz w:val="21"/>
              </w:rPr>
              <w:t>彭驰洲</w:t>
            </w:r>
          </w:p>
        </w:tc>
        <w:tc>
          <w:tcPr>
            <w:tcW w:w="1375" w:type="dxa"/>
            <w:tcBorders>
              <w:top w:val="single" w:color="B8CCE4" w:themeColor="accent1" w:themeTint="66" w:sz="6" w:space="0"/>
              <w:left w:val="single" w:color="B8CCE4" w:themeColor="accent1" w:themeTint="66" w:sz="6" w:space="0"/>
              <w:bottom w:val="single" w:color="4F81BD" w:themeColor="accent1"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1304471E">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r>
              <w:rPr>
                <w:rFonts w:ascii="Times New Roman" w:hAnsi="Times New Roman" w:eastAsia="宋体"/>
                <w:b w:val="0"/>
                <w:i w:val="0"/>
                <w:color w:val="000000"/>
                <w:sz w:val="21"/>
              </w:rPr>
              <w:t>20210154003</w:t>
            </w:r>
          </w:p>
        </w:tc>
        <w:tc>
          <w:tcPr>
            <w:tcW w:w="797" w:type="dxa"/>
            <w:tcBorders>
              <w:top w:val="single" w:color="B8CCE4" w:themeColor="accent1" w:themeTint="66" w:sz="6" w:space="0"/>
              <w:left w:val="single" w:color="B8CCE4" w:themeColor="accent1" w:themeTint="66" w:sz="6" w:space="0"/>
              <w:bottom w:val="single" w:color="4F81BD" w:themeColor="accent1"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2ECDC6D0">
            <w:pPr>
              <w:keepNext/>
              <w:snapToGrid w:val="0"/>
              <w:spacing w:before="20" w:after="20" w:line="240" w:lineRule="auto"/>
              <w:ind w:left="0" w:leftChars="0" w:right="0" w:rightChars="0" w:firstLine="0" w:firstLineChars="0"/>
              <w:jc w:val="left"/>
              <w:rPr>
                <w:rFonts w:ascii="Times New Roman" w:eastAsia="宋体"/>
                <w:b w:val="0"/>
                <w:i w:val="0"/>
                <w:color w:val="000000"/>
                <w:sz w:val="21"/>
              </w:rPr>
            </w:pPr>
          </w:p>
        </w:tc>
        <w:tc>
          <w:tcPr>
            <w:tcW w:w="1033" w:type="dxa"/>
            <w:tcBorders>
              <w:top w:val="single" w:color="B8CCE4" w:themeColor="accent1" w:themeTint="66" w:sz="6" w:space="0"/>
              <w:left w:val="single" w:color="B8CCE4" w:themeColor="accent1" w:themeTint="66" w:sz="6" w:space="0"/>
              <w:bottom w:val="single" w:color="4F81BD" w:themeColor="accent1"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64245AD1">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p>
        </w:tc>
        <w:tc>
          <w:tcPr>
            <w:tcW w:w="863" w:type="dxa"/>
            <w:tcBorders>
              <w:top w:val="single" w:color="B8CCE4" w:themeColor="accent1" w:themeTint="66" w:sz="6" w:space="0"/>
              <w:left w:val="single" w:color="B8CCE4" w:themeColor="accent1" w:themeTint="66" w:sz="6" w:space="0"/>
              <w:bottom w:val="single" w:color="4F81BD" w:themeColor="accent1"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7E3898FF">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p>
        </w:tc>
        <w:tc>
          <w:tcPr>
            <w:tcW w:w="863" w:type="dxa"/>
            <w:tcBorders>
              <w:top w:val="single" w:color="B8CCE4" w:themeColor="accent1" w:themeTint="66" w:sz="6" w:space="0"/>
              <w:left w:val="single" w:color="B8CCE4" w:themeColor="accent1" w:themeTint="66" w:sz="6" w:space="0"/>
              <w:bottom w:val="single" w:color="4F81BD" w:themeColor="accent1"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04D43D59">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p>
        </w:tc>
        <w:tc>
          <w:tcPr>
            <w:tcW w:w="1033" w:type="dxa"/>
            <w:tcBorders>
              <w:top w:val="single" w:color="B8CCE4" w:themeColor="accent1" w:themeTint="66" w:sz="6" w:space="0"/>
              <w:left w:val="single" w:color="B8CCE4" w:themeColor="accent1" w:themeTint="66" w:sz="6" w:space="0"/>
              <w:bottom w:val="single" w:color="4F81BD" w:themeColor="accent1"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47DDFCB0">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p>
        </w:tc>
        <w:tc>
          <w:tcPr>
            <w:tcW w:w="1003" w:type="dxa"/>
            <w:tcBorders>
              <w:top w:val="single" w:color="B8CCE4" w:themeColor="accent1" w:themeTint="66" w:sz="6" w:space="0"/>
              <w:left w:val="single" w:color="B8CCE4" w:themeColor="accent1" w:themeTint="66" w:sz="6" w:space="0"/>
              <w:bottom w:val="single" w:color="4F81BD" w:themeColor="accent1"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15A18EA4">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p>
        </w:tc>
        <w:tc>
          <w:tcPr>
            <w:tcW w:w="876" w:type="dxa"/>
            <w:tcBorders>
              <w:top w:val="single" w:color="B8CCE4" w:themeColor="accent1" w:themeTint="66" w:sz="6" w:space="0"/>
              <w:left w:val="single" w:color="B8CCE4" w:themeColor="accent1" w:themeTint="66" w:sz="6" w:space="0"/>
              <w:bottom w:val="single" w:color="4F81BD" w:themeColor="accent1"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0B5C228E">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p>
        </w:tc>
        <w:tc>
          <w:tcPr>
            <w:tcW w:w="1086" w:type="dxa"/>
            <w:tcBorders>
              <w:top w:val="single" w:color="B8CCE4" w:themeColor="accent1" w:themeTint="66" w:sz="6" w:space="0"/>
              <w:left w:val="single" w:color="B8CCE4" w:themeColor="accent1" w:themeTint="66" w:sz="6" w:space="0"/>
              <w:bottom w:val="single" w:color="4F81BD" w:themeColor="accent1"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463CC809">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p>
        </w:tc>
        <w:tc>
          <w:tcPr>
            <w:tcW w:w="1086" w:type="dxa"/>
            <w:tcBorders>
              <w:top w:val="single" w:color="B8CCE4" w:themeColor="accent1" w:themeTint="66" w:sz="6" w:space="0"/>
              <w:left w:val="single" w:color="B8CCE4" w:themeColor="accent1" w:themeTint="66" w:sz="6" w:space="0"/>
              <w:bottom w:val="single" w:color="4F81BD" w:themeColor="accent1" w:sz="6" w:space="0"/>
              <w:right w:val="single" w:color="B8CCE4" w:themeColor="accent1" w:themeTint="66" w:sz="6" w:space="0"/>
            </w:tcBorders>
            <w:shd w:val="clear" w:color="auto" w:fill="FFFFFF"/>
            <w:noWrap w:val="0"/>
            <w:tcMar>
              <w:top w:w="-1" w:type="dxa"/>
              <w:left w:w="-1" w:type="dxa"/>
              <w:bottom w:w="-1" w:type="dxa"/>
              <w:right w:w="-1" w:type="dxa"/>
            </w:tcMar>
            <w:vAlign w:val="center"/>
          </w:tcPr>
          <w:p w14:paraId="4E31ACA0">
            <w:pPr>
              <w:keepNext/>
              <w:snapToGrid w:val="0"/>
              <w:spacing w:before="20" w:after="20" w:line="240" w:lineRule="auto"/>
              <w:ind w:left="0" w:leftChars="0" w:right="0" w:rightChars="0" w:firstLine="0" w:firstLineChars="0"/>
              <w:jc w:val="center"/>
              <w:rPr>
                <w:rFonts w:ascii="Times New Roman" w:eastAsia="宋体"/>
                <w:b w:val="0"/>
                <w:i w:val="0"/>
                <w:color w:val="000000"/>
                <w:sz w:val="21"/>
              </w:rPr>
            </w:pPr>
          </w:p>
        </w:tc>
        <w:tc>
          <w:tcPr>
            <w:tcW w:w="628" w:type="dxa"/>
            <w:tcBorders>
              <w:top w:val="single" w:color="B8CCE4" w:themeColor="accent1" w:themeTint="66" w:sz="6" w:space="0"/>
              <w:left w:val="single" w:color="B8CCE4" w:themeColor="accent1" w:themeTint="66" w:sz="6" w:space="0"/>
              <w:bottom w:val="single" w:color="4F81BD" w:themeColor="accent1" w:sz="6" w:space="0"/>
              <w:right w:val="single" w:color="4F81BD" w:themeColor="accent1" w:sz="6" w:space="0"/>
            </w:tcBorders>
            <w:shd w:val="clear" w:color="auto" w:fill="FFFFFF"/>
            <w:noWrap w:val="0"/>
            <w:tcMar>
              <w:top w:w="-1" w:type="dxa"/>
              <w:left w:w="-1" w:type="dxa"/>
              <w:bottom w:w="-1" w:type="dxa"/>
              <w:right w:w="-1" w:type="dxa"/>
            </w:tcMar>
            <w:vAlign w:val="center"/>
          </w:tcPr>
          <w:p w14:paraId="2EB8BE13">
            <w:pPr>
              <w:keepNext/>
              <w:snapToGrid w:val="0"/>
              <w:spacing w:before="20" w:after="20" w:line="240" w:lineRule="auto"/>
              <w:ind w:left="0" w:leftChars="0" w:right="0" w:rightChars="0" w:firstLine="0" w:firstLineChars="0"/>
              <w:jc w:val="left"/>
              <w:rPr>
                <w:rFonts w:ascii="Times New Roman" w:eastAsia="宋体"/>
                <w:b w:val="0"/>
                <w:i w:val="0"/>
                <w:color w:val="000000"/>
                <w:sz w:val="21"/>
              </w:rPr>
            </w:pPr>
          </w:p>
        </w:tc>
      </w:tr>
    </w:tbl>
    <w:p w14:paraId="47C1861A">
      <w:pPr>
        <w:spacing w:after="80" w:line="360" w:lineRule="auto"/>
        <w:ind w:firstLine="482"/>
        <w:jc w:val="both"/>
      </w:pPr>
      <w:r>
        <w:rPr>
          <w:rFonts w:ascii="Times New Roman" w:hAnsi="Times New Roman" w:eastAsia="宋体"/>
          <w:b w:val="0"/>
          <w:sz w:val="24"/>
        </w:rPr>
        <w:t>本段为推免拟推荐名单，共涉及 127 条记录（序号 1 至 127），覆盖机械与交通学院、土木工程学院、艺术与设计学院（艺术博物馆）、文法学院、外国语学院（国际学院）、理学院、体育学院、园林园艺学院、经济管理学院、水土保持学院、生态与环境学院（湿地学院）、生物与食品工程学院、大数据与智能工程学院等学院。名单字段依次为：序号、学院、专业代码、姓名、学号、专业名称、学业成绩、综合测评成绩、加分、综合成绩、专业排名、外语水平、类别、备注。</w:t>
      </w:r>
    </w:p>
    <w:p w14:paraId="1A5D327D">
      <w:pPr>
        <w:spacing w:before="160" w:after="80" w:line="360" w:lineRule="auto"/>
        <w:jc w:val="left"/>
      </w:pPr>
      <w:r>
        <w:rPr>
          <w:rFonts w:ascii="Times New Roman" w:hAnsi="Times New Roman" w:eastAsia="宋体"/>
          <w:b/>
          <w:sz w:val="28"/>
        </w:rPr>
        <w:t>九、名单明细</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17"/>
        <w:gridCol w:w="636"/>
        <w:gridCol w:w="998"/>
        <w:gridCol w:w="617"/>
        <w:gridCol w:w="1371"/>
        <w:gridCol w:w="617"/>
        <w:gridCol w:w="689"/>
        <w:gridCol w:w="617"/>
        <w:gridCol w:w="617"/>
        <w:gridCol w:w="794"/>
        <w:gridCol w:w="617"/>
        <w:gridCol w:w="975"/>
        <w:gridCol w:w="617"/>
        <w:gridCol w:w="617"/>
      </w:tblGrid>
      <w:tr w14:paraId="4D22AB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7" w:type="dxa"/>
          </w:tcPr>
          <w:p w14:paraId="3D91803B">
            <w:pPr>
              <w:spacing w:before="20" w:after="20" w:line="240" w:lineRule="auto"/>
            </w:pPr>
            <w:r>
              <w:rPr>
                <w:rFonts w:ascii="Times New Roman" w:hAnsi="Times New Roman" w:eastAsia="宋体"/>
                <w:b/>
                <w:sz w:val="21"/>
              </w:rPr>
              <w:t>序号</w:t>
            </w:r>
          </w:p>
        </w:tc>
        <w:tc>
          <w:tcPr>
            <w:tcW w:w="617" w:type="dxa"/>
          </w:tcPr>
          <w:p w14:paraId="77AC55E0">
            <w:pPr>
              <w:spacing w:before="20" w:after="20" w:line="240" w:lineRule="auto"/>
            </w:pPr>
            <w:r>
              <w:rPr>
                <w:rFonts w:ascii="Times New Roman" w:hAnsi="Times New Roman" w:eastAsia="宋体"/>
                <w:b/>
                <w:sz w:val="21"/>
              </w:rPr>
              <w:t>学院</w:t>
            </w:r>
          </w:p>
        </w:tc>
        <w:tc>
          <w:tcPr>
            <w:tcW w:w="617" w:type="dxa"/>
          </w:tcPr>
          <w:p w14:paraId="125487BD">
            <w:pPr>
              <w:spacing w:before="20" w:after="20" w:line="240" w:lineRule="auto"/>
            </w:pPr>
            <w:r>
              <w:rPr>
                <w:rFonts w:ascii="Times New Roman" w:hAnsi="Times New Roman" w:eastAsia="宋体"/>
                <w:b/>
                <w:sz w:val="21"/>
              </w:rPr>
              <w:t>专业代码</w:t>
            </w:r>
          </w:p>
        </w:tc>
        <w:tc>
          <w:tcPr>
            <w:tcW w:w="617" w:type="dxa"/>
          </w:tcPr>
          <w:p w14:paraId="20249C7B">
            <w:pPr>
              <w:spacing w:before="20" w:after="20" w:line="240" w:lineRule="auto"/>
            </w:pPr>
            <w:r>
              <w:rPr>
                <w:rFonts w:ascii="Times New Roman" w:hAnsi="Times New Roman" w:eastAsia="宋体"/>
                <w:b/>
                <w:sz w:val="21"/>
              </w:rPr>
              <w:t>姓名</w:t>
            </w:r>
          </w:p>
        </w:tc>
        <w:tc>
          <w:tcPr>
            <w:tcW w:w="617" w:type="dxa"/>
          </w:tcPr>
          <w:p w14:paraId="05447699">
            <w:pPr>
              <w:spacing w:before="20" w:after="20" w:line="240" w:lineRule="auto"/>
            </w:pPr>
            <w:r>
              <w:rPr>
                <w:rFonts w:ascii="Times New Roman" w:hAnsi="Times New Roman" w:eastAsia="宋体"/>
                <w:b/>
                <w:sz w:val="21"/>
              </w:rPr>
              <w:t>学号</w:t>
            </w:r>
          </w:p>
        </w:tc>
        <w:tc>
          <w:tcPr>
            <w:tcW w:w="617" w:type="dxa"/>
          </w:tcPr>
          <w:p w14:paraId="4E929AB9">
            <w:pPr>
              <w:spacing w:before="20" w:after="20" w:line="240" w:lineRule="auto"/>
            </w:pPr>
            <w:r>
              <w:rPr>
                <w:rFonts w:ascii="Times New Roman" w:hAnsi="Times New Roman" w:eastAsia="宋体"/>
                <w:b/>
                <w:sz w:val="21"/>
              </w:rPr>
              <w:t>专业名称</w:t>
            </w:r>
          </w:p>
        </w:tc>
        <w:tc>
          <w:tcPr>
            <w:tcW w:w="617" w:type="dxa"/>
          </w:tcPr>
          <w:p w14:paraId="0E688A55">
            <w:pPr>
              <w:spacing w:before="20" w:after="20" w:line="240" w:lineRule="auto"/>
            </w:pPr>
            <w:r>
              <w:rPr>
                <w:rFonts w:ascii="Times New Roman" w:hAnsi="Times New Roman" w:eastAsia="宋体"/>
                <w:b/>
                <w:sz w:val="21"/>
              </w:rPr>
              <w:t>学业成绩</w:t>
            </w:r>
          </w:p>
        </w:tc>
        <w:tc>
          <w:tcPr>
            <w:tcW w:w="617" w:type="dxa"/>
          </w:tcPr>
          <w:p w14:paraId="6AD6E91F">
            <w:pPr>
              <w:spacing w:before="20" w:after="20" w:line="240" w:lineRule="auto"/>
            </w:pPr>
            <w:r>
              <w:rPr>
                <w:rFonts w:ascii="Times New Roman" w:hAnsi="Times New Roman" w:eastAsia="宋体"/>
                <w:b/>
                <w:sz w:val="21"/>
              </w:rPr>
              <w:t>综合测评成绩</w:t>
            </w:r>
          </w:p>
        </w:tc>
        <w:tc>
          <w:tcPr>
            <w:tcW w:w="617" w:type="dxa"/>
          </w:tcPr>
          <w:p w14:paraId="5954EF54">
            <w:pPr>
              <w:spacing w:before="20" w:after="20" w:line="240" w:lineRule="auto"/>
            </w:pPr>
            <w:r>
              <w:rPr>
                <w:rFonts w:ascii="Times New Roman" w:hAnsi="Times New Roman" w:eastAsia="宋体"/>
                <w:b/>
                <w:sz w:val="21"/>
              </w:rPr>
              <w:t>加分</w:t>
            </w:r>
          </w:p>
        </w:tc>
        <w:tc>
          <w:tcPr>
            <w:tcW w:w="617" w:type="dxa"/>
          </w:tcPr>
          <w:p w14:paraId="2F0F032D">
            <w:pPr>
              <w:spacing w:before="20" w:after="20" w:line="240" w:lineRule="auto"/>
            </w:pPr>
            <w:r>
              <w:rPr>
                <w:rFonts w:ascii="Times New Roman" w:hAnsi="Times New Roman" w:eastAsia="宋体"/>
                <w:b/>
                <w:sz w:val="21"/>
              </w:rPr>
              <w:t>综合成绩</w:t>
            </w:r>
          </w:p>
        </w:tc>
        <w:tc>
          <w:tcPr>
            <w:tcW w:w="617" w:type="dxa"/>
          </w:tcPr>
          <w:p w14:paraId="7A368660">
            <w:pPr>
              <w:spacing w:before="20" w:after="20" w:line="240" w:lineRule="auto"/>
            </w:pPr>
            <w:r>
              <w:rPr>
                <w:rFonts w:ascii="Times New Roman" w:hAnsi="Times New Roman" w:eastAsia="宋体"/>
                <w:b/>
                <w:sz w:val="21"/>
              </w:rPr>
              <w:t>专业排名</w:t>
            </w:r>
          </w:p>
        </w:tc>
        <w:tc>
          <w:tcPr>
            <w:tcW w:w="617" w:type="dxa"/>
          </w:tcPr>
          <w:p w14:paraId="33416133">
            <w:pPr>
              <w:spacing w:before="20" w:after="20" w:line="240" w:lineRule="auto"/>
            </w:pPr>
            <w:r>
              <w:rPr>
                <w:rFonts w:ascii="Times New Roman" w:hAnsi="Times New Roman" w:eastAsia="宋体"/>
                <w:b/>
                <w:sz w:val="21"/>
              </w:rPr>
              <w:t>外语水平</w:t>
            </w:r>
          </w:p>
        </w:tc>
        <w:tc>
          <w:tcPr>
            <w:tcW w:w="617" w:type="dxa"/>
          </w:tcPr>
          <w:p w14:paraId="1315BACD">
            <w:pPr>
              <w:spacing w:before="20" w:after="20" w:line="240" w:lineRule="auto"/>
            </w:pPr>
            <w:r>
              <w:rPr>
                <w:rFonts w:ascii="Times New Roman" w:hAnsi="Times New Roman" w:eastAsia="宋体"/>
                <w:b/>
                <w:sz w:val="21"/>
              </w:rPr>
              <w:t>类别</w:t>
            </w:r>
          </w:p>
        </w:tc>
        <w:tc>
          <w:tcPr>
            <w:tcW w:w="617" w:type="dxa"/>
          </w:tcPr>
          <w:p w14:paraId="4846DCE8">
            <w:pPr>
              <w:spacing w:before="20" w:after="20" w:line="240" w:lineRule="auto"/>
            </w:pPr>
            <w:r>
              <w:rPr>
                <w:rFonts w:ascii="Times New Roman" w:hAnsi="Times New Roman" w:eastAsia="宋体"/>
                <w:b/>
                <w:sz w:val="21"/>
              </w:rPr>
              <w:t>备注</w:t>
            </w:r>
          </w:p>
        </w:tc>
      </w:tr>
      <w:tr w14:paraId="4872D7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7" w:type="dxa"/>
          </w:tcPr>
          <w:p w14:paraId="70E4A4D0">
            <w:pPr>
              <w:spacing w:before="20" w:after="20" w:line="240" w:lineRule="auto"/>
            </w:pPr>
            <w:r>
              <w:rPr>
                <w:rFonts w:ascii="Times New Roman" w:hAnsi="Times New Roman" w:eastAsia="宋体"/>
                <w:b w:val="0"/>
                <w:sz w:val="21"/>
              </w:rPr>
              <w:t>94</w:t>
            </w:r>
          </w:p>
        </w:tc>
        <w:tc>
          <w:tcPr>
            <w:tcW w:w="617" w:type="dxa"/>
          </w:tcPr>
          <w:p w14:paraId="7631DECE">
            <w:pPr>
              <w:spacing w:before="20" w:after="20" w:line="240" w:lineRule="auto"/>
            </w:pPr>
            <w:r>
              <w:rPr>
                <w:rFonts w:ascii="Times New Roman" w:hAnsi="Times New Roman" w:eastAsia="宋体"/>
                <w:b w:val="0"/>
                <w:sz w:val="21"/>
              </w:rPr>
              <w:t>机械与交通学院</w:t>
            </w:r>
          </w:p>
        </w:tc>
        <w:tc>
          <w:tcPr>
            <w:tcW w:w="617" w:type="dxa"/>
          </w:tcPr>
          <w:p w14:paraId="4EECBE3E">
            <w:pPr>
              <w:spacing w:before="20" w:after="20" w:line="240" w:lineRule="auto"/>
            </w:pPr>
            <w:r>
              <w:rPr>
                <w:rFonts w:ascii="Times New Roman" w:hAnsi="Times New Roman" w:eastAsia="宋体"/>
                <w:b w:val="0"/>
                <w:sz w:val="21"/>
              </w:rPr>
              <w:t>081801</w:t>
            </w:r>
          </w:p>
        </w:tc>
        <w:tc>
          <w:tcPr>
            <w:tcW w:w="617" w:type="dxa"/>
          </w:tcPr>
          <w:p w14:paraId="23921A6D">
            <w:pPr>
              <w:spacing w:before="20" w:after="20" w:line="240" w:lineRule="auto"/>
            </w:pPr>
            <w:r>
              <w:rPr>
                <w:rFonts w:ascii="Times New Roman" w:hAnsi="Times New Roman" w:eastAsia="宋体"/>
                <w:b w:val="0"/>
                <w:sz w:val="21"/>
              </w:rPr>
              <w:t>陈紫月</w:t>
            </w:r>
          </w:p>
        </w:tc>
        <w:tc>
          <w:tcPr>
            <w:tcW w:w="617" w:type="dxa"/>
          </w:tcPr>
          <w:p w14:paraId="100A7EEF">
            <w:pPr>
              <w:spacing w:before="20" w:after="20" w:line="240" w:lineRule="auto"/>
            </w:pPr>
            <w:r>
              <w:rPr>
                <w:rFonts w:ascii="Times New Roman" w:hAnsi="Times New Roman" w:eastAsia="宋体"/>
                <w:b w:val="0"/>
                <w:sz w:val="21"/>
              </w:rPr>
              <w:t>20210955004</w:t>
            </w:r>
          </w:p>
        </w:tc>
        <w:tc>
          <w:tcPr>
            <w:tcW w:w="617" w:type="dxa"/>
          </w:tcPr>
          <w:p w14:paraId="7944F601">
            <w:pPr>
              <w:spacing w:before="20" w:after="20" w:line="240" w:lineRule="auto"/>
            </w:pPr>
            <w:r>
              <w:rPr>
                <w:rFonts w:ascii="Times New Roman" w:hAnsi="Times New Roman" w:eastAsia="宋体"/>
                <w:b w:val="0"/>
                <w:sz w:val="21"/>
              </w:rPr>
              <w:t>交通运输</w:t>
            </w:r>
          </w:p>
        </w:tc>
        <w:tc>
          <w:tcPr>
            <w:tcW w:w="617" w:type="dxa"/>
          </w:tcPr>
          <w:p w14:paraId="16C0AACB">
            <w:pPr>
              <w:spacing w:before="20" w:after="20" w:line="240" w:lineRule="auto"/>
            </w:pPr>
            <w:r>
              <w:rPr>
                <w:rFonts w:ascii="Times New Roman" w:hAnsi="Times New Roman" w:eastAsia="宋体"/>
                <w:b w:val="0"/>
                <w:sz w:val="21"/>
              </w:rPr>
              <w:t>89.18</w:t>
            </w:r>
          </w:p>
        </w:tc>
        <w:tc>
          <w:tcPr>
            <w:tcW w:w="617" w:type="dxa"/>
          </w:tcPr>
          <w:p w14:paraId="2F7084D8">
            <w:pPr>
              <w:spacing w:before="20" w:after="20" w:line="240" w:lineRule="auto"/>
            </w:pPr>
            <w:r>
              <w:rPr>
                <w:rFonts w:ascii="Times New Roman" w:hAnsi="Times New Roman" w:eastAsia="宋体"/>
                <w:b w:val="0"/>
                <w:sz w:val="21"/>
              </w:rPr>
              <w:t>3.56</w:t>
            </w:r>
          </w:p>
        </w:tc>
        <w:tc>
          <w:tcPr>
            <w:tcW w:w="617" w:type="dxa"/>
          </w:tcPr>
          <w:p w14:paraId="01FAE635">
            <w:pPr>
              <w:spacing w:before="20" w:after="20" w:line="240" w:lineRule="auto"/>
            </w:pPr>
            <w:r>
              <w:rPr>
                <w:rFonts w:ascii="Times New Roman" w:hAnsi="Times New Roman" w:eastAsia="宋体"/>
                <w:b w:val="0"/>
                <w:sz w:val="21"/>
              </w:rPr>
              <w:t>2.5</w:t>
            </w:r>
          </w:p>
        </w:tc>
        <w:tc>
          <w:tcPr>
            <w:tcW w:w="617" w:type="dxa"/>
          </w:tcPr>
          <w:p w14:paraId="362A0915">
            <w:pPr>
              <w:spacing w:before="20" w:after="20" w:line="240" w:lineRule="auto"/>
            </w:pPr>
            <w:r>
              <w:rPr>
                <w:rFonts w:ascii="Times New Roman" w:hAnsi="Times New Roman" w:eastAsia="宋体"/>
                <w:b w:val="0"/>
                <w:sz w:val="21"/>
              </w:rPr>
              <w:t>82.762</w:t>
            </w:r>
          </w:p>
        </w:tc>
        <w:tc>
          <w:tcPr>
            <w:tcW w:w="617" w:type="dxa"/>
          </w:tcPr>
          <w:p w14:paraId="1FB1519F">
            <w:pPr>
              <w:spacing w:before="20" w:after="20" w:line="240" w:lineRule="auto"/>
            </w:pPr>
            <w:r>
              <w:rPr>
                <w:rFonts w:ascii="Times New Roman" w:hAnsi="Times New Roman" w:eastAsia="宋体"/>
                <w:b w:val="0"/>
                <w:sz w:val="21"/>
              </w:rPr>
              <w:t>1</w:t>
            </w:r>
          </w:p>
        </w:tc>
        <w:tc>
          <w:tcPr>
            <w:tcW w:w="617" w:type="dxa"/>
          </w:tcPr>
          <w:p w14:paraId="28D165FD">
            <w:pPr>
              <w:spacing w:before="20" w:after="20" w:line="240" w:lineRule="auto"/>
            </w:pPr>
            <w:r>
              <w:rPr>
                <w:rFonts w:ascii="Times New Roman" w:hAnsi="Times New Roman" w:eastAsia="宋体"/>
                <w:b w:val="0"/>
                <w:sz w:val="21"/>
              </w:rPr>
              <w:t>CET4</w:t>
            </w:r>
          </w:p>
        </w:tc>
        <w:tc>
          <w:tcPr>
            <w:tcW w:w="617" w:type="dxa"/>
          </w:tcPr>
          <w:p w14:paraId="3DDBB040">
            <w:pPr>
              <w:spacing w:before="20" w:after="20" w:line="240" w:lineRule="auto"/>
            </w:pPr>
            <w:r>
              <w:rPr>
                <w:rFonts w:ascii="Times New Roman" w:hAnsi="Times New Roman" w:eastAsia="宋体"/>
                <w:b w:val="0"/>
                <w:sz w:val="21"/>
              </w:rPr>
              <w:t>普通类</w:t>
            </w:r>
          </w:p>
        </w:tc>
        <w:tc>
          <w:tcPr>
            <w:tcW w:w="617" w:type="dxa"/>
          </w:tcPr>
          <w:p w14:paraId="40A01890">
            <w:pPr>
              <w:spacing w:before="20" w:after="20" w:line="240" w:lineRule="auto"/>
            </w:pPr>
          </w:p>
        </w:tc>
      </w:tr>
      <w:tr w14:paraId="35C185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7" w:type="dxa"/>
          </w:tcPr>
          <w:p w14:paraId="7FB501C4">
            <w:pPr>
              <w:spacing w:before="20" w:after="20" w:line="240" w:lineRule="auto"/>
            </w:pPr>
            <w:r>
              <w:rPr>
                <w:rFonts w:ascii="Times New Roman" w:hAnsi="Times New Roman" w:eastAsia="宋体"/>
                <w:b w:val="0"/>
                <w:sz w:val="21"/>
              </w:rPr>
              <w:t>95</w:t>
            </w:r>
          </w:p>
        </w:tc>
        <w:tc>
          <w:tcPr>
            <w:tcW w:w="617" w:type="dxa"/>
          </w:tcPr>
          <w:p w14:paraId="6F828BE9">
            <w:pPr>
              <w:spacing w:before="20" w:after="20" w:line="240" w:lineRule="auto"/>
            </w:pPr>
            <w:r>
              <w:rPr>
                <w:rFonts w:ascii="Times New Roman" w:hAnsi="Times New Roman" w:eastAsia="宋体"/>
                <w:b w:val="0"/>
                <w:sz w:val="21"/>
              </w:rPr>
              <w:t>机械与交通学院</w:t>
            </w:r>
          </w:p>
        </w:tc>
        <w:tc>
          <w:tcPr>
            <w:tcW w:w="617" w:type="dxa"/>
          </w:tcPr>
          <w:p w14:paraId="49D5C98A">
            <w:pPr>
              <w:spacing w:before="20" w:after="20" w:line="240" w:lineRule="auto"/>
            </w:pPr>
            <w:r>
              <w:rPr>
                <w:rFonts w:ascii="Times New Roman" w:hAnsi="Times New Roman" w:eastAsia="宋体"/>
                <w:b w:val="0"/>
                <w:sz w:val="21"/>
              </w:rPr>
              <w:t>081801</w:t>
            </w:r>
          </w:p>
        </w:tc>
        <w:tc>
          <w:tcPr>
            <w:tcW w:w="617" w:type="dxa"/>
          </w:tcPr>
          <w:p w14:paraId="56E89C74">
            <w:pPr>
              <w:spacing w:before="20" w:after="20" w:line="240" w:lineRule="auto"/>
            </w:pPr>
            <w:r>
              <w:rPr>
                <w:rFonts w:ascii="Times New Roman" w:hAnsi="Times New Roman" w:eastAsia="宋体"/>
                <w:b w:val="0"/>
                <w:sz w:val="21"/>
              </w:rPr>
              <w:t>鲁怡</w:t>
            </w:r>
          </w:p>
        </w:tc>
        <w:tc>
          <w:tcPr>
            <w:tcW w:w="617" w:type="dxa"/>
          </w:tcPr>
          <w:p w14:paraId="6E7C5842">
            <w:pPr>
              <w:spacing w:before="20" w:after="20" w:line="240" w:lineRule="auto"/>
            </w:pPr>
            <w:r>
              <w:rPr>
                <w:rFonts w:ascii="Times New Roman" w:hAnsi="Times New Roman" w:eastAsia="宋体"/>
                <w:b w:val="0"/>
                <w:sz w:val="21"/>
              </w:rPr>
              <w:t>20210955033</w:t>
            </w:r>
          </w:p>
        </w:tc>
        <w:tc>
          <w:tcPr>
            <w:tcW w:w="617" w:type="dxa"/>
          </w:tcPr>
          <w:p w14:paraId="7461718C">
            <w:pPr>
              <w:spacing w:before="20" w:after="20" w:line="240" w:lineRule="auto"/>
            </w:pPr>
            <w:r>
              <w:rPr>
                <w:rFonts w:ascii="Times New Roman" w:hAnsi="Times New Roman" w:eastAsia="宋体"/>
                <w:b w:val="0"/>
                <w:sz w:val="21"/>
              </w:rPr>
              <w:t>交通运输</w:t>
            </w:r>
          </w:p>
        </w:tc>
        <w:tc>
          <w:tcPr>
            <w:tcW w:w="617" w:type="dxa"/>
          </w:tcPr>
          <w:p w14:paraId="02D1630B">
            <w:pPr>
              <w:spacing w:before="20" w:after="20" w:line="240" w:lineRule="auto"/>
            </w:pPr>
            <w:r>
              <w:rPr>
                <w:rFonts w:ascii="Times New Roman" w:hAnsi="Times New Roman" w:eastAsia="宋体"/>
                <w:b w:val="0"/>
                <w:sz w:val="21"/>
              </w:rPr>
              <w:t>88.78</w:t>
            </w:r>
          </w:p>
        </w:tc>
        <w:tc>
          <w:tcPr>
            <w:tcW w:w="617" w:type="dxa"/>
          </w:tcPr>
          <w:p w14:paraId="6C1FDD0B">
            <w:pPr>
              <w:spacing w:before="20" w:after="20" w:line="240" w:lineRule="auto"/>
            </w:pPr>
            <w:r>
              <w:rPr>
                <w:rFonts w:ascii="Times New Roman" w:hAnsi="Times New Roman" w:eastAsia="宋体"/>
                <w:b w:val="0"/>
                <w:sz w:val="21"/>
              </w:rPr>
              <w:t>3.55</w:t>
            </w:r>
          </w:p>
        </w:tc>
        <w:tc>
          <w:tcPr>
            <w:tcW w:w="617" w:type="dxa"/>
          </w:tcPr>
          <w:p w14:paraId="4CD1696E">
            <w:pPr>
              <w:spacing w:before="20" w:after="20" w:line="240" w:lineRule="auto"/>
            </w:pPr>
            <w:r>
              <w:rPr>
                <w:rFonts w:ascii="Times New Roman" w:hAnsi="Times New Roman" w:eastAsia="宋体"/>
                <w:b w:val="0"/>
                <w:sz w:val="21"/>
              </w:rPr>
              <w:t>2.5</w:t>
            </w:r>
          </w:p>
        </w:tc>
        <w:tc>
          <w:tcPr>
            <w:tcW w:w="617" w:type="dxa"/>
          </w:tcPr>
          <w:p w14:paraId="710DCB4E">
            <w:pPr>
              <w:spacing w:before="20" w:after="20" w:line="240" w:lineRule="auto"/>
            </w:pPr>
            <w:r>
              <w:rPr>
                <w:rFonts w:ascii="Times New Roman" w:hAnsi="Times New Roman" w:eastAsia="宋体"/>
                <w:b w:val="0"/>
                <w:sz w:val="21"/>
              </w:rPr>
              <w:t>82.402</w:t>
            </w:r>
          </w:p>
        </w:tc>
        <w:tc>
          <w:tcPr>
            <w:tcW w:w="617" w:type="dxa"/>
          </w:tcPr>
          <w:p w14:paraId="628C9ED6">
            <w:pPr>
              <w:spacing w:before="20" w:after="20" w:line="240" w:lineRule="auto"/>
            </w:pPr>
            <w:r>
              <w:rPr>
                <w:rFonts w:ascii="Times New Roman" w:hAnsi="Times New Roman" w:eastAsia="宋体"/>
                <w:b w:val="0"/>
                <w:sz w:val="21"/>
              </w:rPr>
              <w:t>2</w:t>
            </w:r>
          </w:p>
        </w:tc>
        <w:tc>
          <w:tcPr>
            <w:tcW w:w="617" w:type="dxa"/>
          </w:tcPr>
          <w:p w14:paraId="3D415264">
            <w:pPr>
              <w:spacing w:before="20" w:after="20" w:line="240" w:lineRule="auto"/>
            </w:pPr>
            <w:r>
              <w:rPr>
                <w:rFonts w:ascii="Times New Roman" w:hAnsi="Times New Roman" w:eastAsia="宋体"/>
                <w:b w:val="0"/>
                <w:sz w:val="21"/>
              </w:rPr>
              <w:t>CET4</w:t>
            </w:r>
          </w:p>
        </w:tc>
        <w:tc>
          <w:tcPr>
            <w:tcW w:w="617" w:type="dxa"/>
          </w:tcPr>
          <w:p w14:paraId="5AB830C2">
            <w:pPr>
              <w:spacing w:before="20" w:after="20" w:line="240" w:lineRule="auto"/>
            </w:pPr>
            <w:r>
              <w:rPr>
                <w:rFonts w:ascii="Times New Roman" w:hAnsi="Times New Roman" w:eastAsia="宋体"/>
                <w:b w:val="0"/>
                <w:sz w:val="21"/>
              </w:rPr>
              <w:t>普通类</w:t>
            </w:r>
          </w:p>
        </w:tc>
        <w:tc>
          <w:tcPr>
            <w:tcW w:w="617" w:type="dxa"/>
          </w:tcPr>
          <w:p w14:paraId="1A11571D">
            <w:pPr>
              <w:spacing w:before="20" w:after="20" w:line="240" w:lineRule="auto"/>
            </w:pPr>
          </w:p>
        </w:tc>
      </w:tr>
      <w:tr w14:paraId="1D339F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7" w:type="dxa"/>
          </w:tcPr>
          <w:p w14:paraId="07A25CCE">
            <w:pPr>
              <w:spacing w:before="20" w:after="20" w:line="240" w:lineRule="auto"/>
            </w:pPr>
            <w:r>
              <w:rPr>
                <w:rFonts w:ascii="Times New Roman" w:hAnsi="Times New Roman" w:eastAsia="宋体"/>
                <w:b w:val="0"/>
                <w:sz w:val="21"/>
              </w:rPr>
              <w:t>96</w:t>
            </w:r>
          </w:p>
        </w:tc>
        <w:tc>
          <w:tcPr>
            <w:tcW w:w="617" w:type="dxa"/>
          </w:tcPr>
          <w:p w14:paraId="325D3149">
            <w:pPr>
              <w:spacing w:before="20" w:after="20" w:line="240" w:lineRule="auto"/>
            </w:pPr>
            <w:r>
              <w:rPr>
                <w:rFonts w:ascii="Times New Roman" w:hAnsi="Times New Roman" w:eastAsia="宋体"/>
                <w:b w:val="0"/>
                <w:sz w:val="21"/>
              </w:rPr>
              <w:t>机械与交通学院</w:t>
            </w:r>
          </w:p>
        </w:tc>
        <w:tc>
          <w:tcPr>
            <w:tcW w:w="617" w:type="dxa"/>
          </w:tcPr>
          <w:p w14:paraId="31B27AE9">
            <w:pPr>
              <w:spacing w:before="20" w:after="20" w:line="240" w:lineRule="auto"/>
            </w:pPr>
            <w:r>
              <w:rPr>
                <w:rFonts w:ascii="Times New Roman" w:hAnsi="Times New Roman" w:eastAsia="宋体"/>
                <w:b w:val="0"/>
                <w:sz w:val="21"/>
              </w:rPr>
              <w:t>080208</w:t>
            </w:r>
          </w:p>
        </w:tc>
        <w:tc>
          <w:tcPr>
            <w:tcW w:w="617" w:type="dxa"/>
          </w:tcPr>
          <w:p w14:paraId="39D508C0">
            <w:pPr>
              <w:spacing w:before="20" w:after="20" w:line="240" w:lineRule="auto"/>
            </w:pPr>
            <w:r>
              <w:rPr>
                <w:rFonts w:ascii="Times New Roman" w:hAnsi="Times New Roman" w:eastAsia="宋体"/>
                <w:b w:val="0"/>
                <w:sz w:val="21"/>
              </w:rPr>
              <w:t>姚纪元</w:t>
            </w:r>
          </w:p>
        </w:tc>
        <w:tc>
          <w:tcPr>
            <w:tcW w:w="617" w:type="dxa"/>
          </w:tcPr>
          <w:p w14:paraId="18E7FFF3">
            <w:pPr>
              <w:spacing w:before="20" w:after="20" w:line="240" w:lineRule="auto"/>
            </w:pPr>
            <w:r>
              <w:rPr>
                <w:rFonts w:ascii="Times New Roman" w:hAnsi="Times New Roman" w:eastAsia="宋体"/>
                <w:b w:val="0"/>
                <w:sz w:val="21"/>
              </w:rPr>
              <w:t>20190962009</w:t>
            </w:r>
          </w:p>
        </w:tc>
        <w:tc>
          <w:tcPr>
            <w:tcW w:w="617" w:type="dxa"/>
          </w:tcPr>
          <w:p w14:paraId="1C487F0A">
            <w:pPr>
              <w:spacing w:before="20" w:after="20" w:line="240" w:lineRule="auto"/>
            </w:pPr>
            <w:r>
              <w:rPr>
                <w:rFonts w:ascii="Times New Roman" w:hAnsi="Times New Roman" w:eastAsia="宋体"/>
                <w:b w:val="0"/>
                <w:sz w:val="21"/>
              </w:rPr>
              <w:t>汽车服务工程</w:t>
            </w:r>
          </w:p>
        </w:tc>
        <w:tc>
          <w:tcPr>
            <w:tcW w:w="617" w:type="dxa"/>
          </w:tcPr>
          <w:p w14:paraId="6E0FE728">
            <w:pPr>
              <w:spacing w:before="20" w:after="20" w:line="240" w:lineRule="auto"/>
            </w:pPr>
            <w:r>
              <w:rPr>
                <w:rFonts w:ascii="Times New Roman" w:hAnsi="Times New Roman" w:eastAsia="宋体"/>
                <w:b w:val="0"/>
                <w:sz w:val="21"/>
              </w:rPr>
              <w:t>83.62</w:t>
            </w:r>
          </w:p>
        </w:tc>
        <w:tc>
          <w:tcPr>
            <w:tcW w:w="617" w:type="dxa"/>
          </w:tcPr>
          <w:p w14:paraId="17A57D73">
            <w:pPr>
              <w:spacing w:before="20" w:after="20" w:line="240" w:lineRule="auto"/>
            </w:pPr>
            <w:r>
              <w:rPr>
                <w:rFonts w:ascii="Times New Roman" w:hAnsi="Times New Roman" w:eastAsia="宋体"/>
                <w:b w:val="0"/>
                <w:sz w:val="21"/>
              </w:rPr>
              <w:t>3.26</w:t>
            </w:r>
          </w:p>
        </w:tc>
        <w:tc>
          <w:tcPr>
            <w:tcW w:w="617" w:type="dxa"/>
          </w:tcPr>
          <w:p w14:paraId="169522B9">
            <w:pPr>
              <w:spacing w:before="20" w:after="20" w:line="240" w:lineRule="auto"/>
            </w:pPr>
            <w:r>
              <w:rPr>
                <w:rFonts w:ascii="Times New Roman" w:hAnsi="Times New Roman" w:eastAsia="宋体"/>
                <w:b w:val="0"/>
                <w:sz w:val="21"/>
              </w:rPr>
              <w:t>1.5</w:t>
            </w:r>
          </w:p>
        </w:tc>
        <w:tc>
          <w:tcPr>
            <w:tcW w:w="617" w:type="dxa"/>
          </w:tcPr>
          <w:p w14:paraId="003AD15C">
            <w:pPr>
              <w:spacing w:before="20" w:after="20" w:line="240" w:lineRule="auto"/>
            </w:pPr>
            <w:r>
              <w:rPr>
                <w:rFonts w:ascii="Times New Roman" w:hAnsi="Times New Roman" w:eastAsia="宋体"/>
                <w:b w:val="0"/>
                <w:sz w:val="21"/>
              </w:rPr>
              <w:t>76.758</w:t>
            </w:r>
          </w:p>
        </w:tc>
        <w:tc>
          <w:tcPr>
            <w:tcW w:w="617" w:type="dxa"/>
          </w:tcPr>
          <w:p w14:paraId="107023CF">
            <w:pPr>
              <w:spacing w:before="20" w:after="20" w:line="240" w:lineRule="auto"/>
            </w:pPr>
            <w:r>
              <w:rPr>
                <w:rFonts w:ascii="Times New Roman" w:hAnsi="Times New Roman" w:eastAsia="宋体"/>
                <w:b w:val="0"/>
                <w:sz w:val="21"/>
              </w:rPr>
              <w:t>1</w:t>
            </w:r>
          </w:p>
        </w:tc>
        <w:tc>
          <w:tcPr>
            <w:tcW w:w="617" w:type="dxa"/>
          </w:tcPr>
          <w:p w14:paraId="4B9370E2">
            <w:pPr>
              <w:spacing w:before="20" w:after="20" w:line="240" w:lineRule="auto"/>
            </w:pPr>
            <w:r>
              <w:rPr>
                <w:rFonts w:ascii="Times New Roman" w:hAnsi="Times New Roman" w:eastAsia="宋体"/>
                <w:b w:val="0"/>
                <w:sz w:val="21"/>
              </w:rPr>
              <w:t>CET4</w:t>
            </w:r>
          </w:p>
        </w:tc>
        <w:tc>
          <w:tcPr>
            <w:tcW w:w="617" w:type="dxa"/>
          </w:tcPr>
          <w:p w14:paraId="6D739802">
            <w:pPr>
              <w:spacing w:before="20" w:after="20" w:line="240" w:lineRule="auto"/>
            </w:pPr>
            <w:r>
              <w:rPr>
                <w:rFonts w:ascii="Times New Roman" w:hAnsi="Times New Roman" w:eastAsia="宋体"/>
                <w:b w:val="0"/>
                <w:sz w:val="21"/>
              </w:rPr>
              <w:t>普通类</w:t>
            </w:r>
          </w:p>
        </w:tc>
        <w:tc>
          <w:tcPr>
            <w:tcW w:w="617" w:type="dxa"/>
          </w:tcPr>
          <w:p w14:paraId="6755DEFC">
            <w:pPr>
              <w:spacing w:before="20" w:after="20" w:line="240" w:lineRule="auto"/>
            </w:pPr>
          </w:p>
        </w:tc>
      </w:tr>
      <w:tr w14:paraId="394E79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7" w:type="dxa"/>
          </w:tcPr>
          <w:p w14:paraId="12D74E16">
            <w:pPr>
              <w:spacing w:before="20" w:after="20" w:line="240" w:lineRule="auto"/>
            </w:pPr>
            <w:r>
              <w:rPr>
                <w:rFonts w:ascii="Times New Roman" w:hAnsi="Times New Roman" w:eastAsia="宋体"/>
                <w:b w:val="0"/>
                <w:sz w:val="21"/>
              </w:rPr>
              <w:t>97</w:t>
            </w:r>
          </w:p>
        </w:tc>
        <w:tc>
          <w:tcPr>
            <w:tcW w:w="617" w:type="dxa"/>
          </w:tcPr>
          <w:p w14:paraId="48B3705E">
            <w:pPr>
              <w:spacing w:before="20" w:after="20" w:line="240" w:lineRule="auto"/>
            </w:pPr>
            <w:r>
              <w:rPr>
                <w:rFonts w:ascii="Times New Roman" w:hAnsi="Times New Roman" w:eastAsia="宋体"/>
                <w:b w:val="0"/>
                <w:sz w:val="21"/>
              </w:rPr>
              <w:t>土木工程学院</w:t>
            </w:r>
          </w:p>
        </w:tc>
        <w:tc>
          <w:tcPr>
            <w:tcW w:w="617" w:type="dxa"/>
          </w:tcPr>
          <w:p w14:paraId="38D1ED82">
            <w:pPr>
              <w:spacing w:before="20" w:after="20" w:line="240" w:lineRule="auto"/>
            </w:pPr>
            <w:r>
              <w:rPr>
                <w:rFonts w:ascii="Times New Roman" w:hAnsi="Times New Roman" w:eastAsia="宋体"/>
                <w:b w:val="0"/>
                <w:sz w:val="21"/>
              </w:rPr>
              <w:t>083102K</w:t>
            </w:r>
          </w:p>
        </w:tc>
        <w:tc>
          <w:tcPr>
            <w:tcW w:w="617" w:type="dxa"/>
          </w:tcPr>
          <w:p w14:paraId="38BB0811">
            <w:pPr>
              <w:spacing w:before="20" w:after="20" w:line="240" w:lineRule="auto"/>
            </w:pPr>
            <w:r>
              <w:rPr>
                <w:rFonts w:ascii="Times New Roman" w:hAnsi="Times New Roman" w:eastAsia="宋体"/>
                <w:b w:val="0"/>
                <w:sz w:val="21"/>
              </w:rPr>
              <w:t>夏旖旎</w:t>
            </w:r>
          </w:p>
        </w:tc>
        <w:tc>
          <w:tcPr>
            <w:tcW w:w="617" w:type="dxa"/>
          </w:tcPr>
          <w:p w14:paraId="7101B6B4">
            <w:pPr>
              <w:spacing w:before="20" w:after="20" w:line="240" w:lineRule="auto"/>
            </w:pPr>
            <w:r>
              <w:rPr>
                <w:rFonts w:ascii="Times New Roman" w:hAnsi="Times New Roman" w:eastAsia="宋体"/>
                <w:b w:val="0"/>
                <w:sz w:val="21"/>
              </w:rPr>
              <w:t>20210651003</w:t>
            </w:r>
          </w:p>
        </w:tc>
        <w:tc>
          <w:tcPr>
            <w:tcW w:w="617" w:type="dxa"/>
          </w:tcPr>
          <w:p w14:paraId="30B6BEC0">
            <w:pPr>
              <w:spacing w:before="20" w:after="20" w:line="240" w:lineRule="auto"/>
            </w:pPr>
            <w:r>
              <w:rPr>
                <w:rFonts w:ascii="Times New Roman" w:hAnsi="Times New Roman" w:eastAsia="宋体"/>
                <w:b w:val="0"/>
                <w:sz w:val="21"/>
              </w:rPr>
              <w:t>消防工程</w:t>
            </w:r>
          </w:p>
        </w:tc>
        <w:tc>
          <w:tcPr>
            <w:tcW w:w="617" w:type="dxa"/>
          </w:tcPr>
          <w:p w14:paraId="13B9063F">
            <w:pPr>
              <w:spacing w:before="20" w:after="20" w:line="240" w:lineRule="auto"/>
            </w:pPr>
            <w:r>
              <w:rPr>
                <w:rFonts w:ascii="Times New Roman" w:hAnsi="Times New Roman" w:eastAsia="宋体"/>
                <w:b w:val="0"/>
                <w:sz w:val="21"/>
              </w:rPr>
              <w:t>91.8</w:t>
            </w:r>
          </w:p>
        </w:tc>
        <w:tc>
          <w:tcPr>
            <w:tcW w:w="617" w:type="dxa"/>
          </w:tcPr>
          <w:p w14:paraId="4856C9BF">
            <w:pPr>
              <w:spacing w:before="20" w:after="20" w:line="240" w:lineRule="auto"/>
            </w:pPr>
            <w:r>
              <w:rPr>
                <w:rFonts w:ascii="Times New Roman" w:hAnsi="Times New Roman" w:eastAsia="宋体"/>
                <w:b w:val="0"/>
                <w:sz w:val="21"/>
              </w:rPr>
              <w:t>3.78</w:t>
            </w:r>
          </w:p>
        </w:tc>
        <w:tc>
          <w:tcPr>
            <w:tcW w:w="617" w:type="dxa"/>
          </w:tcPr>
          <w:p w14:paraId="0F2CECF9">
            <w:pPr>
              <w:spacing w:before="20" w:after="20" w:line="240" w:lineRule="auto"/>
            </w:pPr>
            <w:r>
              <w:rPr>
                <w:rFonts w:ascii="Times New Roman" w:hAnsi="Times New Roman" w:eastAsia="宋体"/>
                <w:b w:val="0"/>
                <w:sz w:val="21"/>
              </w:rPr>
              <w:t>1.5</w:t>
            </w:r>
          </w:p>
        </w:tc>
        <w:tc>
          <w:tcPr>
            <w:tcW w:w="617" w:type="dxa"/>
          </w:tcPr>
          <w:p w14:paraId="05BC0D4C">
            <w:pPr>
              <w:spacing w:before="20" w:after="20" w:line="240" w:lineRule="auto"/>
            </w:pPr>
            <w:r>
              <w:rPr>
                <w:rFonts w:ascii="Times New Roman" w:hAnsi="Times New Roman" w:eastAsia="宋体"/>
                <w:b w:val="0"/>
                <w:sz w:val="21"/>
              </w:rPr>
              <w:t>93.3</w:t>
            </w:r>
          </w:p>
        </w:tc>
        <w:tc>
          <w:tcPr>
            <w:tcW w:w="617" w:type="dxa"/>
          </w:tcPr>
          <w:p w14:paraId="66AAB59D">
            <w:pPr>
              <w:spacing w:before="20" w:after="20" w:line="240" w:lineRule="auto"/>
            </w:pPr>
            <w:r>
              <w:rPr>
                <w:rFonts w:ascii="Times New Roman" w:hAnsi="Times New Roman" w:eastAsia="宋体"/>
                <w:b w:val="0"/>
                <w:sz w:val="21"/>
              </w:rPr>
              <w:t>1</w:t>
            </w:r>
          </w:p>
        </w:tc>
        <w:tc>
          <w:tcPr>
            <w:tcW w:w="617" w:type="dxa"/>
          </w:tcPr>
          <w:p w14:paraId="51F0245A">
            <w:pPr>
              <w:spacing w:before="20" w:after="20" w:line="240" w:lineRule="auto"/>
            </w:pPr>
            <w:r>
              <w:rPr>
                <w:rFonts w:ascii="Times New Roman" w:hAnsi="Times New Roman" w:eastAsia="宋体"/>
                <w:b w:val="0"/>
                <w:sz w:val="21"/>
              </w:rPr>
              <w:t>CET4</w:t>
            </w:r>
          </w:p>
        </w:tc>
        <w:tc>
          <w:tcPr>
            <w:tcW w:w="617" w:type="dxa"/>
          </w:tcPr>
          <w:p w14:paraId="726EB951">
            <w:pPr>
              <w:spacing w:before="20" w:after="20" w:line="240" w:lineRule="auto"/>
            </w:pPr>
            <w:r>
              <w:rPr>
                <w:rFonts w:ascii="Times New Roman" w:hAnsi="Times New Roman" w:eastAsia="宋体"/>
                <w:b w:val="0"/>
                <w:sz w:val="21"/>
              </w:rPr>
              <w:t>普通类</w:t>
            </w:r>
          </w:p>
        </w:tc>
        <w:tc>
          <w:tcPr>
            <w:tcW w:w="617" w:type="dxa"/>
          </w:tcPr>
          <w:p w14:paraId="52448654">
            <w:pPr>
              <w:spacing w:before="20" w:after="20" w:line="240" w:lineRule="auto"/>
            </w:pPr>
          </w:p>
        </w:tc>
      </w:tr>
      <w:tr w14:paraId="357DAC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7" w:type="dxa"/>
          </w:tcPr>
          <w:p w14:paraId="455024E6">
            <w:pPr>
              <w:spacing w:before="20" w:after="20" w:line="240" w:lineRule="auto"/>
            </w:pPr>
            <w:r>
              <w:rPr>
                <w:rFonts w:ascii="Times New Roman" w:hAnsi="Times New Roman" w:eastAsia="宋体"/>
                <w:b w:val="0"/>
                <w:sz w:val="21"/>
              </w:rPr>
              <w:t>98</w:t>
            </w:r>
          </w:p>
        </w:tc>
        <w:tc>
          <w:tcPr>
            <w:tcW w:w="617" w:type="dxa"/>
          </w:tcPr>
          <w:p w14:paraId="6617CD3F">
            <w:pPr>
              <w:spacing w:before="20" w:after="20" w:line="240" w:lineRule="auto"/>
            </w:pPr>
            <w:r>
              <w:rPr>
                <w:rFonts w:ascii="Times New Roman" w:hAnsi="Times New Roman" w:eastAsia="宋体"/>
                <w:b w:val="0"/>
                <w:sz w:val="21"/>
              </w:rPr>
              <w:t>土木工程学院</w:t>
            </w:r>
          </w:p>
        </w:tc>
        <w:tc>
          <w:tcPr>
            <w:tcW w:w="617" w:type="dxa"/>
          </w:tcPr>
          <w:p w14:paraId="2429B76C">
            <w:pPr>
              <w:spacing w:before="20" w:after="20" w:line="240" w:lineRule="auto"/>
            </w:pPr>
            <w:r>
              <w:rPr>
                <w:rFonts w:ascii="Times New Roman" w:hAnsi="Times New Roman" w:eastAsia="宋体"/>
                <w:b w:val="0"/>
                <w:sz w:val="21"/>
              </w:rPr>
              <w:t>083102K</w:t>
            </w:r>
          </w:p>
        </w:tc>
        <w:tc>
          <w:tcPr>
            <w:tcW w:w="617" w:type="dxa"/>
          </w:tcPr>
          <w:p w14:paraId="53AD62F3">
            <w:pPr>
              <w:spacing w:before="20" w:after="20" w:line="240" w:lineRule="auto"/>
            </w:pPr>
            <w:r>
              <w:rPr>
                <w:rFonts w:ascii="Times New Roman" w:hAnsi="Times New Roman" w:eastAsia="宋体"/>
                <w:b w:val="0"/>
                <w:sz w:val="21"/>
              </w:rPr>
              <w:t>李佳琳</w:t>
            </w:r>
          </w:p>
        </w:tc>
        <w:tc>
          <w:tcPr>
            <w:tcW w:w="617" w:type="dxa"/>
          </w:tcPr>
          <w:p w14:paraId="48A3228A">
            <w:pPr>
              <w:spacing w:before="20" w:after="20" w:line="240" w:lineRule="auto"/>
            </w:pPr>
            <w:r>
              <w:rPr>
                <w:rFonts w:ascii="Times New Roman" w:hAnsi="Times New Roman" w:eastAsia="宋体"/>
                <w:b w:val="0"/>
                <w:sz w:val="21"/>
              </w:rPr>
              <w:t>20210651005</w:t>
            </w:r>
          </w:p>
        </w:tc>
        <w:tc>
          <w:tcPr>
            <w:tcW w:w="617" w:type="dxa"/>
          </w:tcPr>
          <w:p w14:paraId="616225B0">
            <w:pPr>
              <w:spacing w:before="20" w:after="20" w:line="240" w:lineRule="auto"/>
            </w:pPr>
            <w:r>
              <w:rPr>
                <w:rFonts w:ascii="Times New Roman" w:hAnsi="Times New Roman" w:eastAsia="宋体"/>
                <w:b w:val="0"/>
                <w:sz w:val="21"/>
              </w:rPr>
              <w:t>消防工程</w:t>
            </w:r>
          </w:p>
        </w:tc>
        <w:tc>
          <w:tcPr>
            <w:tcW w:w="617" w:type="dxa"/>
          </w:tcPr>
          <w:p w14:paraId="1380DBD8">
            <w:pPr>
              <w:spacing w:before="20" w:after="20" w:line="240" w:lineRule="auto"/>
            </w:pPr>
            <w:r>
              <w:rPr>
                <w:rFonts w:ascii="Times New Roman" w:hAnsi="Times New Roman" w:eastAsia="宋体"/>
                <w:b w:val="0"/>
                <w:sz w:val="21"/>
              </w:rPr>
              <w:t>86.9</w:t>
            </w:r>
          </w:p>
        </w:tc>
        <w:tc>
          <w:tcPr>
            <w:tcW w:w="617" w:type="dxa"/>
          </w:tcPr>
          <w:p w14:paraId="74611411">
            <w:pPr>
              <w:spacing w:before="20" w:after="20" w:line="240" w:lineRule="auto"/>
            </w:pPr>
            <w:r>
              <w:rPr>
                <w:rFonts w:ascii="Times New Roman" w:hAnsi="Times New Roman" w:eastAsia="宋体"/>
                <w:b w:val="0"/>
                <w:sz w:val="21"/>
              </w:rPr>
              <w:t>3.41</w:t>
            </w:r>
          </w:p>
        </w:tc>
        <w:tc>
          <w:tcPr>
            <w:tcW w:w="617" w:type="dxa"/>
          </w:tcPr>
          <w:p w14:paraId="6BBCC0D6">
            <w:pPr>
              <w:spacing w:before="20" w:after="20" w:line="240" w:lineRule="auto"/>
            </w:pPr>
            <w:r>
              <w:rPr>
                <w:rFonts w:ascii="Times New Roman" w:hAnsi="Times New Roman" w:eastAsia="宋体"/>
                <w:b w:val="0"/>
                <w:sz w:val="21"/>
              </w:rPr>
              <w:t>3.9</w:t>
            </w:r>
          </w:p>
        </w:tc>
        <w:tc>
          <w:tcPr>
            <w:tcW w:w="617" w:type="dxa"/>
          </w:tcPr>
          <w:p w14:paraId="0344CF85">
            <w:pPr>
              <w:spacing w:before="20" w:after="20" w:line="240" w:lineRule="auto"/>
            </w:pPr>
            <w:r>
              <w:rPr>
                <w:rFonts w:ascii="Times New Roman" w:hAnsi="Times New Roman" w:eastAsia="宋体"/>
                <w:b w:val="0"/>
                <w:sz w:val="21"/>
              </w:rPr>
              <w:t>90.8</w:t>
            </w:r>
          </w:p>
        </w:tc>
        <w:tc>
          <w:tcPr>
            <w:tcW w:w="617" w:type="dxa"/>
          </w:tcPr>
          <w:p w14:paraId="4F949AFF">
            <w:pPr>
              <w:spacing w:before="20" w:after="20" w:line="240" w:lineRule="auto"/>
            </w:pPr>
            <w:r>
              <w:rPr>
                <w:rFonts w:ascii="Times New Roman" w:hAnsi="Times New Roman" w:eastAsia="宋体"/>
                <w:b w:val="0"/>
                <w:sz w:val="21"/>
              </w:rPr>
              <w:t>2</w:t>
            </w:r>
          </w:p>
        </w:tc>
        <w:tc>
          <w:tcPr>
            <w:tcW w:w="617" w:type="dxa"/>
          </w:tcPr>
          <w:p w14:paraId="5925A3EE">
            <w:pPr>
              <w:spacing w:before="20" w:after="20" w:line="240" w:lineRule="auto"/>
            </w:pPr>
            <w:r>
              <w:rPr>
                <w:rFonts w:ascii="Times New Roman" w:hAnsi="Times New Roman" w:eastAsia="宋体"/>
                <w:b w:val="0"/>
                <w:sz w:val="21"/>
              </w:rPr>
              <w:t>CET4</w:t>
            </w:r>
          </w:p>
        </w:tc>
        <w:tc>
          <w:tcPr>
            <w:tcW w:w="617" w:type="dxa"/>
          </w:tcPr>
          <w:p w14:paraId="6DE36984">
            <w:pPr>
              <w:spacing w:before="20" w:after="20" w:line="240" w:lineRule="auto"/>
            </w:pPr>
            <w:r>
              <w:rPr>
                <w:rFonts w:ascii="Times New Roman" w:hAnsi="Times New Roman" w:eastAsia="宋体"/>
                <w:b w:val="0"/>
                <w:sz w:val="21"/>
              </w:rPr>
              <w:t>普通类</w:t>
            </w:r>
          </w:p>
        </w:tc>
        <w:tc>
          <w:tcPr>
            <w:tcW w:w="617" w:type="dxa"/>
          </w:tcPr>
          <w:p w14:paraId="47817720">
            <w:pPr>
              <w:spacing w:before="20" w:after="20" w:line="240" w:lineRule="auto"/>
            </w:pPr>
          </w:p>
        </w:tc>
      </w:tr>
      <w:tr w14:paraId="22A082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7" w:type="dxa"/>
          </w:tcPr>
          <w:p w14:paraId="7EB6BF6D">
            <w:pPr>
              <w:spacing w:before="20" w:after="20" w:line="240" w:lineRule="auto"/>
            </w:pPr>
            <w:r>
              <w:rPr>
                <w:rFonts w:ascii="Times New Roman" w:hAnsi="Times New Roman" w:eastAsia="宋体"/>
                <w:b w:val="0"/>
                <w:sz w:val="21"/>
              </w:rPr>
              <w:t>99</w:t>
            </w:r>
          </w:p>
        </w:tc>
        <w:tc>
          <w:tcPr>
            <w:tcW w:w="617" w:type="dxa"/>
          </w:tcPr>
          <w:p w14:paraId="346DC4CB">
            <w:pPr>
              <w:spacing w:before="20" w:after="20" w:line="240" w:lineRule="auto"/>
            </w:pPr>
            <w:r>
              <w:rPr>
                <w:rFonts w:ascii="Times New Roman" w:hAnsi="Times New Roman" w:eastAsia="宋体"/>
                <w:b w:val="0"/>
                <w:sz w:val="21"/>
              </w:rPr>
              <w:t>土木工程学院</w:t>
            </w:r>
          </w:p>
        </w:tc>
        <w:tc>
          <w:tcPr>
            <w:tcW w:w="617" w:type="dxa"/>
          </w:tcPr>
          <w:p w14:paraId="5D59EAD6">
            <w:pPr>
              <w:spacing w:before="20" w:after="20" w:line="240" w:lineRule="auto"/>
            </w:pPr>
            <w:r>
              <w:rPr>
                <w:rFonts w:ascii="Times New Roman" w:hAnsi="Times New Roman" w:eastAsia="宋体"/>
                <w:b w:val="0"/>
                <w:sz w:val="21"/>
              </w:rPr>
              <w:t>083102K</w:t>
            </w:r>
          </w:p>
        </w:tc>
        <w:tc>
          <w:tcPr>
            <w:tcW w:w="617" w:type="dxa"/>
          </w:tcPr>
          <w:p w14:paraId="389DEE31">
            <w:pPr>
              <w:spacing w:before="20" w:after="20" w:line="240" w:lineRule="auto"/>
            </w:pPr>
            <w:r>
              <w:rPr>
                <w:rFonts w:ascii="Times New Roman" w:hAnsi="Times New Roman" w:eastAsia="宋体"/>
                <w:b w:val="0"/>
                <w:sz w:val="21"/>
              </w:rPr>
              <w:t>曹馨文</w:t>
            </w:r>
          </w:p>
        </w:tc>
        <w:tc>
          <w:tcPr>
            <w:tcW w:w="617" w:type="dxa"/>
          </w:tcPr>
          <w:p w14:paraId="62DF73BF">
            <w:pPr>
              <w:spacing w:before="20" w:after="20" w:line="240" w:lineRule="auto"/>
            </w:pPr>
            <w:r>
              <w:rPr>
                <w:rFonts w:ascii="Times New Roman" w:hAnsi="Times New Roman" w:eastAsia="宋体"/>
                <w:b w:val="0"/>
                <w:sz w:val="21"/>
              </w:rPr>
              <w:t>20210651008</w:t>
            </w:r>
          </w:p>
        </w:tc>
        <w:tc>
          <w:tcPr>
            <w:tcW w:w="617" w:type="dxa"/>
          </w:tcPr>
          <w:p w14:paraId="7BF09077">
            <w:pPr>
              <w:spacing w:before="20" w:after="20" w:line="240" w:lineRule="auto"/>
            </w:pPr>
            <w:r>
              <w:rPr>
                <w:rFonts w:ascii="Times New Roman" w:hAnsi="Times New Roman" w:eastAsia="宋体"/>
                <w:b w:val="0"/>
                <w:sz w:val="21"/>
              </w:rPr>
              <w:t>消防工程</w:t>
            </w:r>
          </w:p>
        </w:tc>
        <w:tc>
          <w:tcPr>
            <w:tcW w:w="617" w:type="dxa"/>
          </w:tcPr>
          <w:p w14:paraId="5AE323CF">
            <w:pPr>
              <w:spacing w:before="20" w:after="20" w:line="240" w:lineRule="auto"/>
            </w:pPr>
            <w:r>
              <w:rPr>
                <w:rFonts w:ascii="Times New Roman" w:hAnsi="Times New Roman" w:eastAsia="宋体"/>
                <w:b w:val="0"/>
                <w:sz w:val="21"/>
              </w:rPr>
              <w:t>87.7</w:t>
            </w:r>
          </w:p>
        </w:tc>
        <w:tc>
          <w:tcPr>
            <w:tcW w:w="617" w:type="dxa"/>
          </w:tcPr>
          <w:p w14:paraId="6BA1FCC9">
            <w:pPr>
              <w:spacing w:before="20" w:after="20" w:line="240" w:lineRule="auto"/>
            </w:pPr>
            <w:r>
              <w:rPr>
                <w:rFonts w:ascii="Times New Roman" w:hAnsi="Times New Roman" w:eastAsia="宋体"/>
                <w:b w:val="0"/>
                <w:sz w:val="21"/>
              </w:rPr>
              <w:t>3.5</w:t>
            </w:r>
          </w:p>
        </w:tc>
        <w:tc>
          <w:tcPr>
            <w:tcW w:w="617" w:type="dxa"/>
          </w:tcPr>
          <w:p w14:paraId="2F1D4B9C">
            <w:pPr>
              <w:spacing w:before="20" w:after="20" w:line="240" w:lineRule="auto"/>
            </w:pPr>
            <w:r>
              <w:rPr>
                <w:rFonts w:ascii="Times New Roman" w:hAnsi="Times New Roman" w:eastAsia="宋体"/>
                <w:b w:val="0"/>
                <w:sz w:val="21"/>
              </w:rPr>
              <w:t>0.5</w:t>
            </w:r>
          </w:p>
        </w:tc>
        <w:tc>
          <w:tcPr>
            <w:tcW w:w="617" w:type="dxa"/>
          </w:tcPr>
          <w:p w14:paraId="1F60F4FD">
            <w:pPr>
              <w:spacing w:before="20" w:after="20" w:line="240" w:lineRule="auto"/>
            </w:pPr>
            <w:r>
              <w:rPr>
                <w:rFonts w:ascii="Times New Roman" w:hAnsi="Times New Roman" w:eastAsia="宋体"/>
                <w:b w:val="0"/>
                <w:sz w:val="21"/>
              </w:rPr>
              <w:t>87.7</w:t>
            </w:r>
          </w:p>
        </w:tc>
        <w:tc>
          <w:tcPr>
            <w:tcW w:w="617" w:type="dxa"/>
          </w:tcPr>
          <w:p w14:paraId="750643E8">
            <w:pPr>
              <w:spacing w:before="20" w:after="20" w:line="240" w:lineRule="auto"/>
            </w:pPr>
            <w:r>
              <w:rPr>
                <w:rFonts w:ascii="Times New Roman" w:hAnsi="Times New Roman" w:eastAsia="宋体"/>
                <w:b w:val="0"/>
                <w:sz w:val="21"/>
              </w:rPr>
              <w:t>3</w:t>
            </w:r>
          </w:p>
        </w:tc>
        <w:tc>
          <w:tcPr>
            <w:tcW w:w="617" w:type="dxa"/>
          </w:tcPr>
          <w:p w14:paraId="0FB0BBC7">
            <w:pPr>
              <w:spacing w:before="20" w:after="20" w:line="240" w:lineRule="auto"/>
            </w:pPr>
            <w:r>
              <w:rPr>
                <w:rFonts w:ascii="Times New Roman" w:hAnsi="Times New Roman" w:eastAsia="宋体"/>
                <w:b w:val="0"/>
                <w:sz w:val="21"/>
              </w:rPr>
              <w:t>CET4</w:t>
            </w:r>
          </w:p>
        </w:tc>
        <w:tc>
          <w:tcPr>
            <w:tcW w:w="617" w:type="dxa"/>
          </w:tcPr>
          <w:p w14:paraId="499DE0FC">
            <w:pPr>
              <w:spacing w:before="20" w:after="20" w:line="240" w:lineRule="auto"/>
            </w:pPr>
            <w:r>
              <w:rPr>
                <w:rFonts w:ascii="Times New Roman" w:hAnsi="Times New Roman" w:eastAsia="宋体"/>
                <w:b w:val="0"/>
                <w:sz w:val="21"/>
              </w:rPr>
              <w:t>普通类</w:t>
            </w:r>
          </w:p>
        </w:tc>
        <w:tc>
          <w:tcPr>
            <w:tcW w:w="617" w:type="dxa"/>
          </w:tcPr>
          <w:p w14:paraId="3818C9D7">
            <w:pPr>
              <w:spacing w:before="20" w:after="20" w:line="240" w:lineRule="auto"/>
            </w:pPr>
          </w:p>
        </w:tc>
      </w:tr>
      <w:tr w14:paraId="33E451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7" w:type="dxa"/>
          </w:tcPr>
          <w:p w14:paraId="002718FA">
            <w:pPr>
              <w:spacing w:before="20" w:after="20" w:line="240" w:lineRule="auto"/>
            </w:pPr>
            <w:r>
              <w:rPr>
                <w:rFonts w:ascii="Times New Roman" w:hAnsi="Times New Roman" w:eastAsia="宋体"/>
                <w:b w:val="0"/>
                <w:sz w:val="21"/>
              </w:rPr>
              <w:t>100</w:t>
            </w:r>
          </w:p>
        </w:tc>
        <w:tc>
          <w:tcPr>
            <w:tcW w:w="617" w:type="dxa"/>
          </w:tcPr>
          <w:p w14:paraId="7306F1D9">
            <w:pPr>
              <w:spacing w:before="20" w:after="20" w:line="240" w:lineRule="auto"/>
            </w:pPr>
            <w:r>
              <w:rPr>
                <w:rFonts w:ascii="Times New Roman" w:hAnsi="Times New Roman" w:eastAsia="宋体"/>
                <w:b w:val="0"/>
                <w:sz w:val="21"/>
              </w:rPr>
              <w:t>土木工程学院</w:t>
            </w:r>
          </w:p>
        </w:tc>
        <w:tc>
          <w:tcPr>
            <w:tcW w:w="617" w:type="dxa"/>
          </w:tcPr>
          <w:p w14:paraId="52DCD0BA">
            <w:pPr>
              <w:spacing w:before="20" w:after="20" w:line="240" w:lineRule="auto"/>
            </w:pPr>
            <w:r>
              <w:rPr>
                <w:rFonts w:ascii="Times New Roman" w:hAnsi="Times New Roman" w:eastAsia="宋体"/>
                <w:b w:val="0"/>
                <w:sz w:val="21"/>
              </w:rPr>
              <w:t>081201</w:t>
            </w:r>
          </w:p>
        </w:tc>
        <w:tc>
          <w:tcPr>
            <w:tcW w:w="617" w:type="dxa"/>
          </w:tcPr>
          <w:p w14:paraId="73552DAA">
            <w:pPr>
              <w:spacing w:before="20" w:after="20" w:line="240" w:lineRule="auto"/>
            </w:pPr>
            <w:r>
              <w:rPr>
                <w:rFonts w:ascii="Times New Roman" w:hAnsi="Times New Roman" w:eastAsia="宋体"/>
                <w:b w:val="0"/>
                <w:sz w:val="21"/>
              </w:rPr>
              <w:t>杨涵</w:t>
            </w:r>
          </w:p>
        </w:tc>
        <w:tc>
          <w:tcPr>
            <w:tcW w:w="617" w:type="dxa"/>
          </w:tcPr>
          <w:p w14:paraId="68EE972A">
            <w:pPr>
              <w:spacing w:before="20" w:after="20" w:line="240" w:lineRule="auto"/>
            </w:pPr>
            <w:r>
              <w:rPr>
                <w:rFonts w:ascii="Times New Roman" w:hAnsi="Times New Roman" w:eastAsia="宋体"/>
                <w:b w:val="0"/>
                <w:sz w:val="21"/>
              </w:rPr>
              <w:t>20210456043</w:t>
            </w:r>
          </w:p>
        </w:tc>
        <w:tc>
          <w:tcPr>
            <w:tcW w:w="617" w:type="dxa"/>
          </w:tcPr>
          <w:p w14:paraId="647DB67F">
            <w:pPr>
              <w:spacing w:before="20" w:after="20" w:line="240" w:lineRule="auto"/>
            </w:pPr>
            <w:r>
              <w:rPr>
                <w:rFonts w:ascii="Times New Roman" w:hAnsi="Times New Roman" w:eastAsia="宋体"/>
                <w:b w:val="0"/>
                <w:sz w:val="21"/>
              </w:rPr>
              <w:t>测绘工程</w:t>
            </w:r>
          </w:p>
        </w:tc>
        <w:tc>
          <w:tcPr>
            <w:tcW w:w="617" w:type="dxa"/>
          </w:tcPr>
          <w:p w14:paraId="0B1132CE">
            <w:pPr>
              <w:spacing w:before="20" w:after="20" w:line="240" w:lineRule="auto"/>
            </w:pPr>
            <w:r>
              <w:rPr>
                <w:rFonts w:ascii="Times New Roman" w:hAnsi="Times New Roman" w:eastAsia="宋体"/>
                <w:b w:val="0"/>
                <w:sz w:val="21"/>
              </w:rPr>
              <w:t>86.8</w:t>
            </w:r>
          </w:p>
        </w:tc>
        <w:tc>
          <w:tcPr>
            <w:tcW w:w="617" w:type="dxa"/>
          </w:tcPr>
          <w:p w14:paraId="0CF16CA1">
            <w:pPr>
              <w:spacing w:before="20" w:after="20" w:line="240" w:lineRule="auto"/>
            </w:pPr>
            <w:r>
              <w:rPr>
                <w:rFonts w:ascii="Times New Roman" w:hAnsi="Times New Roman" w:eastAsia="宋体"/>
                <w:b w:val="0"/>
                <w:sz w:val="21"/>
              </w:rPr>
              <w:t>3.43</w:t>
            </w:r>
          </w:p>
        </w:tc>
        <w:tc>
          <w:tcPr>
            <w:tcW w:w="617" w:type="dxa"/>
          </w:tcPr>
          <w:p w14:paraId="2829821B">
            <w:pPr>
              <w:spacing w:before="20" w:after="20" w:line="240" w:lineRule="auto"/>
            </w:pPr>
            <w:r>
              <w:rPr>
                <w:rFonts w:ascii="Times New Roman" w:hAnsi="Times New Roman" w:eastAsia="宋体"/>
                <w:b w:val="0"/>
                <w:sz w:val="21"/>
              </w:rPr>
              <w:t>0</w:t>
            </w:r>
          </w:p>
        </w:tc>
        <w:tc>
          <w:tcPr>
            <w:tcW w:w="617" w:type="dxa"/>
          </w:tcPr>
          <w:p w14:paraId="13634B34">
            <w:pPr>
              <w:spacing w:before="20" w:after="20" w:line="240" w:lineRule="auto"/>
            </w:pPr>
            <w:r>
              <w:rPr>
                <w:rFonts w:ascii="Times New Roman" w:hAnsi="Times New Roman" w:eastAsia="宋体"/>
                <w:b w:val="0"/>
                <w:sz w:val="21"/>
              </w:rPr>
              <w:t>86.8</w:t>
            </w:r>
          </w:p>
        </w:tc>
        <w:tc>
          <w:tcPr>
            <w:tcW w:w="617" w:type="dxa"/>
          </w:tcPr>
          <w:p w14:paraId="778C1C19">
            <w:pPr>
              <w:spacing w:before="20" w:after="20" w:line="240" w:lineRule="auto"/>
            </w:pPr>
            <w:r>
              <w:rPr>
                <w:rFonts w:ascii="Times New Roman" w:hAnsi="Times New Roman" w:eastAsia="宋体"/>
                <w:b w:val="0"/>
                <w:sz w:val="21"/>
              </w:rPr>
              <w:t>1</w:t>
            </w:r>
          </w:p>
        </w:tc>
        <w:tc>
          <w:tcPr>
            <w:tcW w:w="617" w:type="dxa"/>
          </w:tcPr>
          <w:p w14:paraId="3AA41E8A">
            <w:pPr>
              <w:spacing w:before="20" w:after="20" w:line="240" w:lineRule="auto"/>
            </w:pPr>
            <w:r>
              <w:rPr>
                <w:rFonts w:ascii="Times New Roman" w:hAnsi="Times New Roman" w:eastAsia="宋体"/>
                <w:b w:val="0"/>
                <w:sz w:val="21"/>
              </w:rPr>
              <w:t>CET4</w:t>
            </w:r>
          </w:p>
        </w:tc>
        <w:tc>
          <w:tcPr>
            <w:tcW w:w="617" w:type="dxa"/>
          </w:tcPr>
          <w:p w14:paraId="72DBDC1C">
            <w:pPr>
              <w:spacing w:before="20" w:after="20" w:line="240" w:lineRule="auto"/>
            </w:pPr>
            <w:r>
              <w:rPr>
                <w:rFonts w:ascii="Times New Roman" w:hAnsi="Times New Roman" w:eastAsia="宋体"/>
                <w:b w:val="0"/>
                <w:sz w:val="21"/>
              </w:rPr>
              <w:t>普通类</w:t>
            </w:r>
          </w:p>
        </w:tc>
        <w:tc>
          <w:tcPr>
            <w:tcW w:w="617" w:type="dxa"/>
          </w:tcPr>
          <w:p w14:paraId="3D45E698">
            <w:pPr>
              <w:spacing w:before="20" w:after="20" w:line="240" w:lineRule="auto"/>
            </w:pPr>
          </w:p>
        </w:tc>
      </w:tr>
      <w:tr w14:paraId="6C60C6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7" w:type="dxa"/>
          </w:tcPr>
          <w:p w14:paraId="6839D39D">
            <w:pPr>
              <w:spacing w:before="20" w:after="20" w:line="240" w:lineRule="auto"/>
            </w:pPr>
            <w:r>
              <w:rPr>
                <w:rFonts w:ascii="Times New Roman" w:hAnsi="Times New Roman" w:eastAsia="宋体"/>
                <w:b w:val="0"/>
                <w:sz w:val="21"/>
              </w:rPr>
              <w:t>101</w:t>
            </w:r>
          </w:p>
        </w:tc>
        <w:tc>
          <w:tcPr>
            <w:tcW w:w="617" w:type="dxa"/>
          </w:tcPr>
          <w:p w14:paraId="5D452867">
            <w:pPr>
              <w:spacing w:before="20" w:after="20" w:line="240" w:lineRule="auto"/>
            </w:pPr>
            <w:r>
              <w:rPr>
                <w:rFonts w:ascii="Times New Roman" w:hAnsi="Times New Roman" w:eastAsia="宋体"/>
                <w:b w:val="0"/>
                <w:sz w:val="21"/>
              </w:rPr>
              <w:t>土木工程学院</w:t>
            </w:r>
          </w:p>
        </w:tc>
        <w:tc>
          <w:tcPr>
            <w:tcW w:w="617" w:type="dxa"/>
          </w:tcPr>
          <w:p w14:paraId="06088D30">
            <w:pPr>
              <w:spacing w:before="20" w:after="20" w:line="240" w:lineRule="auto"/>
            </w:pPr>
            <w:r>
              <w:rPr>
                <w:rFonts w:ascii="Times New Roman" w:hAnsi="Times New Roman" w:eastAsia="宋体"/>
                <w:b w:val="0"/>
                <w:sz w:val="21"/>
              </w:rPr>
              <w:t>082401</w:t>
            </w:r>
          </w:p>
        </w:tc>
        <w:tc>
          <w:tcPr>
            <w:tcW w:w="617" w:type="dxa"/>
          </w:tcPr>
          <w:p w14:paraId="36FAE3EC">
            <w:pPr>
              <w:spacing w:before="20" w:after="20" w:line="240" w:lineRule="auto"/>
            </w:pPr>
            <w:r>
              <w:rPr>
                <w:rFonts w:ascii="Times New Roman" w:hAnsi="Times New Roman" w:eastAsia="宋体"/>
                <w:b w:val="0"/>
                <w:sz w:val="21"/>
              </w:rPr>
              <w:t>鲍宇乐</w:t>
            </w:r>
          </w:p>
        </w:tc>
        <w:tc>
          <w:tcPr>
            <w:tcW w:w="617" w:type="dxa"/>
          </w:tcPr>
          <w:p w14:paraId="06908FA9">
            <w:pPr>
              <w:spacing w:before="20" w:after="20" w:line="240" w:lineRule="auto"/>
            </w:pPr>
            <w:r>
              <w:rPr>
                <w:rFonts w:ascii="Times New Roman" w:hAnsi="Times New Roman" w:eastAsia="宋体"/>
                <w:b w:val="0"/>
                <w:sz w:val="21"/>
              </w:rPr>
              <w:t>20210956001</w:t>
            </w:r>
          </w:p>
        </w:tc>
        <w:tc>
          <w:tcPr>
            <w:tcW w:w="617" w:type="dxa"/>
          </w:tcPr>
          <w:p w14:paraId="35DF85D0">
            <w:pPr>
              <w:spacing w:before="20" w:after="20" w:line="240" w:lineRule="auto"/>
            </w:pPr>
            <w:r>
              <w:rPr>
                <w:rFonts w:ascii="Times New Roman" w:hAnsi="Times New Roman" w:eastAsia="宋体"/>
                <w:b w:val="0"/>
                <w:sz w:val="21"/>
              </w:rPr>
              <w:t>森林工程</w:t>
            </w:r>
          </w:p>
        </w:tc>
        <w:tc>
          <w:tcPr>
            <w:tcW w:w="617" w:type="dxa"/>
          </w:tcPr>
          <w:p w14:paraId="485937CD">
            <w:pPr>
              <w:spacing w:before="20" w:after="20" w:line="240" w:lineRule="auto"/>
            </w:pPr>
            <w:r>
              <w:rPr>
                <w:rFonts w:ascii="Times New Roman" w:hAnsi="Times New Roman" w:eastAsia="宋体"/>
                <w:b w:val="0"/>
                <w:sz w:val="21"/>
              </w:rPr>
              <w:t>83.5</w:t>
            </w:r>
          </w:p>
        </w:tc>
        <w:tc>
          <w:tcPr>
            <w:tcW w:w="617" w:type="dxa"/>
          </w:tcPr>
          <w:p w14:paraId="7B81DB76">
            <w:pPr>
              <w:spacing w:before="20" w:after="20" w:line="240" w:lineRule="auto"/>
            </w:pPr>
            <w:r>
              <w:rPr>
                <w:rFonts w:ascii="Times New Roman" w:hAnsi="Times New Roman" w:eastAsia="宋体"/>
                <w:b w:val="0"/>
                <w:sz w:val="21"/>
              </w:rPr>
              <w:t>3.17</w:t>
            </w:r>
          </w:p>
        </w:tc>
        <w:tc>
          <w:tcPr>
            <w:tcW w:w="617" w:type="dxa"/>
          </w:tcPr>
          <w:p w14:paraId="0E019D08">
            <w:pPr>
              <w:spacing w:before="20" w:after="20" w:line="240" w:lineRule="auto"/>
            </w:pPr>
            <w:r>
              <w:rPr>
                <w:rFonts w:ascii="Times New Roman" w:hAnsi="Times New Roman" w:eastAsia="宋体"/>
                <w:b w:val="0"/>
                <w:sz w:val="21"/>
              </w:rPr>
              <w:t>2.2</w:t>
            </w:r>
          </w:p>
        </w:tc>
        <w:tc>
          <w:tcPr>
            <w:tcW w:w="617" w:type="dxa"/>
          </w:tcPr>
          <w:p w14:paraId="1D5B4B8E">
            <w:pPr>
              <w:spacing w:before="20" w:after="20" w:line="240" w:lineRule="auto"/>
            </w:pPr>
            <w:r>
              <w:rPr>
                <w:rFonts w:ascii="Times New Roman" w:hAnsi="Times New Roman" w:eastAsia="宋体"/>
                <w:b w:val="0"/>
                <w:sz w:val="21"/>
              </w:rPr>
              <w:t>85.7</w:t>
            </w:r>
          </w:p>
        </w:tc>
        <w:tc>
          <w:tcPr>
            <w:tcW w:w="617" w:type="dxa"/>
          </w:tcPr>
          <w:p w14:paraId="6164F584">
            <w:pPr>
              <w:spacing w:before="20" w:after="20" w:line="240" w:lineRule="auto"/>
            </w:pPr>
            <w:r>
              <w:rPr>
                <w:rFonts w:ascii="Times New Roman" w:hAnsi="Times New Roman" w:eastAsia="宋体"/>
                <w:b w:val="0"/>
                <w:sz w:val="21"/>
              </w:rPr>
              <w:t>1</w:t>
            </w:r>
          </w:p>
        </w:tc>
        <w:tc>
          <w:tcPr>
            <w:tcW w:w="617" w:type="dxa"/>
          </w:tcPr>
          <w:p w14:paraId="6EC63680">
            <w:pPr>
              <w:spacing w:before="20" w:after="20" w:line="240" w:lineRule="auto"/>
            </w:pPr>
            <w:r>
              <w:rPr>
                <w:rFonts w:ascii="Times New Roman" w:hAnsi="Times New Roman" w:eastAsia="宋体"/>
                <w:b w:val="0"/>
                <w:sz w:val="21"/>
              </w:rPr>
              <w:t>CET4</w:t>
            </w:r>
          </w:p>
        </w:tc>
        <w:tc>
          <w:tcPr>
            <w:tcW w:w="617" w:type="dxa"/>
          </w:tcPr>
          <w:p w14:paraId="65AB9BAA">
            <w:pPr>
              <w:spacing w:before="20" w:after="20" w:line="240" w:lineRule="auto"/>
            </w:pPr>
            <w:r>
              <w:rPr>
                <w:rFonts w:ascii="Times New Roman" w:hAnsi="Times New Roman" w:eastAsia="宋体"/>
                <w:b w:val="0"/>
                <w:sz w:val="21"/>
              </w:rPr>
              <w:t>普通类</w:t>
            </w:r>
          </w:p>
        </w:tc>
        <w:tc>
          <w:tcPr>
            <w:tcW w:w="617" w:type="dxa"/>
          </w:tcPr>
          <w:p w14:paraId="6A1CBD75">
            <w:pPr>
              <w:spacing w:before="20" w:after="20" w:line="240" w:lineRule="auto"/>
            </w:pPr>
          </w:p>
        </w:tc>
      </w:tr>
      <w:tr w14:paraId="616A45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7" w:type="dxa"/>
          </w:tcPr>
          <w:p w14:paraId="15AFEB1B">
            <w:pPr>
              <w:spacing w:before="20" w:after="20" w:line="240" w:lineRule="auto"/>
            </w:pPr>
            <w:r>
              <w:rPr>
                <w:rFonts w:ascii="Times New Roman" w:hAnsi="Times New Roman" w:eastAsia="宋体"/>
                <w:b w:val="0"/>
                <w:sz w:val="21"/>
              </w:rPr>
              <w:t>102</w:t>
            </w:r>
          </w:p>
        </w:tc>
        <w:tc>
          <w:tcPr>
            <w:tcW w:w="617" w:type="dxa"/>
          </w:tcPr>
          <w:p w14:paraId="3F9EE2F0">
            <w:pPr>
              <w:spacing w:before="20" w:after="20" w:line="240" w:lineRule="auto"/>
            </w:pPr>
            <w:r>
              <w:rPr>
                <w:rFonts w:ascii="Times New Roman" w:hAnsi="Times New Roman" w:eastAsia="宋体"/>
                <w:b w:val="0"/>
                <w:sz w:val="21"/>
              </w:rPr>
              <w:t>土木工程学院</w:t>
            </w:r>
          </w:p>
        </w:tc>
        <w:tc>
          <w:tcPr>
            <w:tcW w:w="617" w:type="dxa"/>
          </w:tcPr>
          <w:p w14:paraId="1C0A4912">
            <w:pPr>
              <w:spacing w:before="20" w:after="20" w:line="240" w:lineRule="auto"/>
            </w:pPr>
            <w:r>
              <w:rPr>
                <w:rFonts w:ascii="Times New Roman" w:hAnsi="Times New Roman" w:eastAsia="宋体"/>
                <w:b w:val="0"/>
                <w:sz w:val="21"/>
              </w:rPr>
              <w:t>081003</w:t>
            </w:r>
          </w:p>
        </w:tc>
        <w:tc>
          <w:tcPr>
            <w:tcW w:w="617" w:type="dxa"/>
          </w:tcPr>
          <w:p w14:paraId="41521D1B">
            <w:pPr>
              <w:spacing w:before="20" w:after="20" w:line="240" w:lineRule="auto"/>
            </w:pPr>
            <w:r>
              <w:rPr>
                <w:rFonts w:ascii="Times New Roman" w:hAnsi="Times New Roman" w:eastAsia="宋体"/>
                <w:b w:val="0"/>
                <w:sz w:val="21"/>
              </w:rPr>
              <w:t>秦嘉楠</w:t>
            </w:r>
          </w:p>
        </w:tc>
        <w:tc>
          <w:tcPr>
            <w:tcW w:w="617" w:type="dxa"/>
          </w:tcPr>
          <w:p w14:paraId="3222982F">
            <w:pPr>
              <w:spacing w:before="20" w:after="20" w:line="240" w:lineRule="auto"/>
            </w:pPr>
            <w:r>
              <w:rPr>
                <w:rFonts w:ascii="Times New Roman" w:hAnsi="Times New Roman" w:eastAsia="宋体"/>
                <w:b w:val="0"/>
                <w:sz w:val="21"/>
              </w:rPr>
              <w:t>20211061015</w:t>
            </w:r>
          </w:p>
        </w:tc>
        <w:tc>
          <w:tcPr>
            <w:tcW w:w="617" w:type="dxa"/>
          </w:tcPr>
          <w:p w14:paraId="61AB24F1">
            <w:pPr>
              <w:spacing w:before="20" w:after="20" w:line="240" w:lineRule="auto"/>
            </w:pPr>
            <w:r>
              <w:rPr>
                <w:rFonts w:ascii="Times New Roman" w:hAnsi="Times New Roman" w:eastAsia="宋体"/>
                <w:b w:val="0"/>
                <w:sz w:val="21"/>
              </w:rPr>
              <w:t>给排水科学与工程</w:t>
            </w:r>
          </w:p>
        </w:tc>
        <w:tc>
          <w:tcPr>
            <w:tcW w:w="617" w:type="dxa"/>
          </w:tcPr>
          <w:p w14:paraId="2842D1C5">
            <w:pPr>
              <w:spacing w:before="20" w:after="20" w:line="240" w:lineRule="auto"/>
            </w:pPr>
            <w:r>
              <w:rPr>
                <w:rFonts w:ascii="Times New Roman" w:hAnsi="Times New Roman" w:eastAsia="宋体"/>
                <w:b w:val="0"/>
                <w:sz w:val="21"/>
              </w:rPr>
              <w:t>85</w:t>
            </w:r>
          </w:p>
        </w:tc>
        <w:tc>
          <w:tcPr>
            <w:tcW w:w="617" w:type="dxa"/>
          </w:tcPr>
          <w:p w14:paraId="0CAD2240">
            <w:pPr>
              <w:spacing w:before="20" w:after="20" w:line="240" w:lineRule="auto"/>
            </w:pPr>
            <w:r>
              <w:rPr>
                <w:rFonts w:ascii="Times New Roman" w:hAnsi="Times New Roman" w:eastAsia="宋体"/>
                <w:b w:val="0"/>
                <w:sz w:val="21"/>
              </w:rPr>
              <w:t>3.29</w:t>
            </w:r>
          </w:p>
        </w:tc>
        <w:tc>
          <w:tcPr>
            <w:tcW w:w="617" w:type="dxa"/>
          </w:tcPr>
          <w:p w14:paraId="6C5DBF32">
            <w:pPr>
              <w:spacing w:before="20" w:after="20" w:line="240" w:lineRule="auto"/>
            </w:pPr>
            <w:r>
              <w:rPr>
                <w:rFonts w:ascii="Times New Roman" w:hAnsi="Times New Roman" w:eastAsia="宋体"/>
                <w:b w:val="0"/>
                <w:sz w:val="21"/>
              </w:rPr>
              <w:t>0.5</w:t>
            </w:r>
          </w:p>
        </w:tc>
        <w:tc>
          <w:tcPr>
            <w:tcW w:w="617" w:type="dxa"/>
          </w:tcPr>
          <w:p w14:paraId="2390D2E3">
            <w:pPr>
              <w:spacing w:before="20" w:after="20" w:line="240" w:lineRule="auto"/>
            </w:pPr>
            <w:r>
              <w:rPr>
                <w:rFonts w:ascii="Times New Roman" w:hAnsi="Times New Roman" w:eastAsia="宋体"/>
                <w:b w:val="0"/>
                <w:sz w:val="21"/>
              </w:rPr>
              <w:t>85.5</w:t>
            </w:r>
          </w:p>
        </w:tc>
        <w:tc>
          <w:tcPr>
            <w:tcW w:w="617" w:type="dxa"/>
          </w:tcPr>
          <w:p w14:paraId="243887AC">
            <w:pPr>
              <w:spacing w:before="20" w:after="20" w:line="240" w:lineRule="auto"/>
            </w:pPr>
            <w:r>
              <w:rPr>
                <w:rFonts w:ascii="Times New Roman" w:hAnsi="Times New Roman" w:eastAsia="宋体"/>
                <w:b w:val="0"/>
                <w:sz w:val="21"/>
              </w:rPr>
              <w:t>1</w:t>
            </w:r>
          </w:p>
        </w:tc>
        <w:tc>
          <w:tcPr>
            <w:tcW w:w="617" w:type="dxa"/>
          </w:tcPr>
          <w:p w14:paraId="4111062D">
            <w:pPr>
              <w:spacing w:before="20" w:after="20" w:line="240" w:lineRule="auto"/>
            </w:pPr>
            <w:r>
              <w:rPr>
                <w:rFonts w:ascii="Times New Roman" w:hAnsi="Times New Roman" w:eastAsia="宋体"/>
                <w:b w:val="0"/>
                <w:sz w:val="21"/>
              </w:rPr>
              <w:t>CET6</w:t>
            </w:r>
          </w:p>
        </w:tc>
        <w:tc>
          <w:tcPr>
            <w:tcW w:w="617" w:type="dxa"/>
          </w:tcPr>
          <w:p w14:paraId="3C8D0FC4">
            <w:pPr>
              <w:spacing w:before="20" w:after="20" w:line="240" w:lineRule="auto"/>
            </w:pPr>
            <w:r>
              <w:rPr>
                <w:rFonts w:ascii="Times New Roman" w:hAnsi="Times New Roman" w:eastAsia="宋体"/>
                <w:b w:val="0"/>
                <w:sz w:val="21"/>
              </w:rPr>
              <w:t>普通类</w:t>
            </w:r>
          </w:p>
        </w:tc>
        <w:tc>
          <w:tcPr>
            <w:tcW w:w="617" w:type="dxa"/>
          </w:tcPr>
          <w:p w14:paraId="708256B8">
            <w:pPr>
              <w:spacing w:before="20" w:after="20" w:line="240" w:lineRule="auto"/>
            </w:pPr>
          </w:p>
        </w:tc>
      </w:tr>
      <w:tr w14:paraId="08F878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7" w:type="dxa"/>
          </w:tcPr>
          <w:p w14:paraId="7B0F3BFF">
            <w:pPr>
              <w:spacing w:before="20" w:after="20" w:line="240" w:lineRule="auto"/>
            </w:pPr>
            <w:r>
              <w:rPr>
                <w:rFonts w:ascii="Times New Roman" w:hAnsi="Times New Roman" w:eastAsia="宋体"/>
                <w:b w:val="0"/>
                <w:sz w:val="21"/>
              </w:rPr>
              <w:t>103</w:t>
            </w:r>
          </w:p>
        </w:tc>
        <w:tc>
          <w:tcPr>
            <w:tcW w:w="617" w:type="dxa"/>
          </w:tcPr>
          <w:p w14:paraId="311B80AB">
            <w:pPr>
              <w:spacing w:before="20" w:after="20" w:line="240" w:lineRule="auto"/>
            </w:pPr>
            <w:r>
              <w:rPr>
                <w:rFonts w:ascii="Times New Roman" w:hAnsi="Times New Roman" w:eastAsia="宋体"/>
                <w:b w:val="0"/>
                <w:sz w:val="21"/>
              </w:rPr>
              <w:t>土木工程学院</w:t>
            </w:r>
          </w:p>
        </w:tc>
        <w:tc>
          <w:tcPr>
            <w:tcW w:w="617" w:type="dxa"/>
          </w:tcPr>
          <w:p w14:paraId="25C7F935">
            <w:pPr>
              <w:spacing w:before="20" w:after="20" w:line="240" w:lineRule="auto"/>
            </w:pPr>
            <w:r>
              <w:rPr>
                <w:rFonts w:ascii="Times New Roman" w:hAnsi="Times New Roman" w:eastAsia="宋体"/>
                <w:b w:val="0"/>
                <w:sz w:val="21"/>
              </w:rPr>
              <w:t>081001</w:t>
            </w:r>
          </w:p>
        </w:tc>
        <w:tc>
          <w:tcPr>
            <w:tcW w:w="617" w:type="dxa"/>
          </w:tcPr>
          <w:p w14:paraId="3D6D7293">
            <w:pPr>
              <w:spacing w:before="20" w:after="20" w:line="240" w:lineRule="auto"/>
            </w:pPr>
            <w:r>
              <w:rPr>
                <w:rFonts w:ascii="Times New Roman" w:hAnsi="Times New Roman" w:eastAsia="宋体"/>
                <w:b w:val="0"/>
                <w:sz w:val="21"/>
              </w:rPr>
              <w:t>初智博</w:t>
            </w:r>
          </w:p>
        </w:tc>
        <w:tc>
          <w:tcPr>
            <w:tcW w:w="617" w:type="dxa"/>
          </w:tcPr>
          <w:p w14:paraId="03C371FB">
            <w:pPr>
              <w:spacing w:before="20" w:after="20" w:line="240" w:lineRule="auto"/>
            </w:pPr>
            <w:r>
              <w:rPr>
                <w:rFonts w:ascii="Times New Roman" w:hAnsi="Times New Roman" w:eastAsia="宋体"/>
                <w:b w:val="0"/>
                <w:sz w:val="21"/>
              </w:rPr>
              <w:t>20210954024</w:t>
            </w:r>
          </w:p>
        </w:tc>
        <w:tc>
          <w:tcPr>
            <w:tcW w:w="617" w:type="dxa"/>
          </w:tcPr>
          <w:p w14:paraId="2043AD20">
            <w:pPr>
              <w:spacing w:before="20" w:after="20" w:line="240" w:lineRule="auto"/>
            </w:pPr>
            <w:r>
              <w:rPr>
                <w:rFonts w:ascii="Times New Roman" w:hAnsi="Times New Roman" w:eastAsia="宋体"/>
                <w:b w:val="0"/>
                <w:sz w:val="21"/>
              </w:rPr>
              <w:t>土木工程</w:t>
            </w:r>
          </w:p>
        </w:tc>
        <w:tc>
          <w:tcPr>
            <w:tcW w:w="617" w:type="dxa"/>
          </w:tcPr>
          <w:p w14:paraId="539F4EF2">
            <w:pPr>
              <w:spacing w:before="20" w:after="20" w:line="240" w:lineRule="auto"/>
            </w:pPr>
            <w:r>
              <w:rPr>
                <w:rFonts w:ascii="Times New Roman" w:hAnsi="Times New Roman" w:eastAsia="宋体"/>
                <w:b w:val="0"/>
                <w:sz w:val="21"/>
              </w:rPr>
              <w:t>84.4</w:t>
            </w:r>
          </w:p>
        </w:tc>
        <w:tc>
          <w:tcPr>
            <w:tcW w:w="617" w:type="dxa"/>
          </w:tcPr>
          <w:p w14:paraId="39F91AF9">
            <w:pPr>
              <w:spacing w:before="20" w:after="20" w:line="240" w:lineRule="auto"/>
            </w:pPr>
            <w:r>
              <w:rPr>
                <w:rFonts w:ascii="Times New Roman" w:hAnsi="Times New Roman" w:eastAsia="宋体"/>
                <w:b w:val="0"/>
                <w:sz w:val="21"/>
              </w:rPr>
              <w:t>3.22</w:t>
            </w:r>
          </w:p>
        </w:tc>
        <w:tc>
          <w:tcPr>
            <w:tcW w:w="617" w:type="dxa"/>
          </w:tcPr>
          <w:p w14:paraId="41AD0777">
            <w:pPr>
              <w:spacing w:before="20" w:after="20" w:line="240" w:lineRule="auto"/>
            </w:pPr>
            <w:r>
              <w:rPr>
                <w:rFonts w:ascii="Times New Roman" w:hAnsi="Times New Roman" w:eastAsia="宋体"/>
                <w:b w:val="0"/>
                <w:sz w:val="21"/>
              </w:rPr>
              <w:t>0</w:t>
            </w:r>
          </w:p>
        </w:tc>
        <w:tc>
          <w:tcPr>
            <w:tcW w:w="617" w:type="dxa"/>
          </w:tcPr>
          <w:p w14:paraId="4F319705">
            <w:pPr>
              <w:spacing w:before="20" w:after="20" w:line="240" w:lineRule="auto"/>
            </w:pPr>
            <w:r>
              <w:rPr>
                <w:rFonts w:ascii="Times New Roman" w:hAnsi="Times New Roman" w:eastAsia="宋体"/>
                <w:b w:val="0"/>
                <w:sz w:val="21"/>
              </w:rPr>
              <w:t>84.2</w:t>
            </w:r>
          </w:p>
        </w:tc>
        <w:tc>
          <w:tcPr>
            <w:tcW w:w="617" w:type="dxa"/>
          </w:tcPr>
          <w:p w14:paraId="27D7720C">
            <w:pPr>
              <w:spacing w:before="20" w:after="20" w:line="240" w:lineRule="auto"/>
            </w:pPr>
            <w:r>
              <w:rPr>
                <w:rFonts w:ascii="Times New Roman" w:hAnsi="Times New Roman" w:eastAsia="宋体"/>
                <w:b w:val="0"/>
                <w:sz w:val="21"/>
              </w:rPr>
              <w:t>3</w:t>
            </w:r>
          </w:p>
        </w:tc>
        <w:tc>
          <w:tcPr>
            <w:tcW w:w="617" w:type="dxa"/>
          </w:tcPr>
          <w:p w14:paraId="411155A3">
            <w:pPr>
              <w:spacing w:before="20" w:after="20" w:line="240" w:lineRule="auto"/>
            </w:pPr>
            <w:r>
              <w:rPr>
                <w:rFonts w:ascii="Times New Roman" w:hAnsi="Times New Roman" w:eastAsia="宋体"/>
                <w:b w:val="0"/>
                <w:sz w:val="21"/>
              </w:rPr>
              <w:t>CET4</w:t>
            </w:r>
          </w:p>
        </w:tc>
        <w:tc>
          <w:tcPr>
            <w:tcW w:w="617" w:type="dxa"/>
          </w:tcPr>
          <w:p w14:paraId="193F494E">
            <w:pPr>
              <w:spacing w:before="20" w:after="20" w:line="240" w:lineRule="auto"/>
            </w:pPr>
            <w:r>
              <w:rPr>
                <w:rFonts w:ascii="Times New Roman" w:hAnsi="Times New Roman" w:eastAsia="宋体"/>
                <w:b w:val="0"/>
                <w:sz w:val="21"/>
              </w:rPr>
              <w:t>普通类</w:t>
            </w:r>
          </w:p>
        </w:tc>
        <w:tc>
          <w:tcPr>
            <w:tcW w:w="617" w:type="dxa"/>
          </w:tcPr>
          <w:p w14:paraId="78CDBF32">
            <w:pPr>
              <w:spacing w:before="20" w:after="20" w:line="240" w:lineRule="auto"/>
            </w:pPr>
            <w:r>
              <w:rPr>
                <w:rFonts w:ascii="Times New Roman" w:hAnsi="Times New Roman" w:eastAsia="宋体"/>
                <w:b w:val="0"/>
                <w:sz w:val="21"/>
              </w:rPr>
              <w:t>综合排名在前的同学四级未通过</w:t>
            </w:r>
          </w:p>
        </w:tc>
      </w:tr>
      <w:tr w14:paraId="51E82A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7" w:type="dxa"/>
          </w:tcPr>
          <w:p w14:paraId="0E3C5C7F">
            <w:pPr>
              <w:spacing w:before="20" w:after="20" w:line="240" w:lineRule="auto"/>
            </w:pPr>
            <w:r>
              <w:rPr>
                <w:rFonts w:ascii="Times New Roman" w:hAnsi="Times New Roman" w:eastAsia="宋体"/>
                <w:b w:val="0"/>
                <w:sz w:val="21"/>
              </w:rPr>
              <w:t>104</w:t>
            </w:r>
          </w:p>
        </w:tc>
        <w:tc>
          <w:tcPr>
            <w:tcW w:w="617" w:type="dxa"/>
          </w:tcPr>
          <w:p w14:paraId="7DFAC451">
            <w:pPr>
              <w:spacing w:before="20" w:after="20" w:line="240" w:lineRule="auto"/>
            </w:pPr>
            <w:r>
              <w:rPr>
                <w:rFonts w:ascii="Times New Roman" w:hAnsi="Times New Roman" w:eastAsia="宋体"/>
                <w:b w:val="0"/>
                <w:sz w:val="21"/>
              </w:rPr>
              <w:t>艺术与设计学院（艺术博物馆）</w:t>
            </w:r>
          </w:p>
        </w:tc>
        <w:tc>
          <w:tcPr>
            <w:tcW w:w="617" w:type="dxa"/>
          </w:tcPr>
          <w:p w14:paraId="30053DA7">
            <w:pPr>
              <w:spacing w:before="20" w:after="20" w:line="240" w:lineRule="auto"/>
            </w:pPr>
            <w:r>
              <w:rPr>
                <w:rFonts w:ascii="Times New Roman" w:hAnsi="Times New Roman" w:eastAsia="宋体"/>
                <w:b w:val="0"/>
                <w:sz w:val="21"/>
              </w:rPr>
              <w:t>130503</w:t>
            </w:r>
          </w:p>
        </w:tc>
        <w:tc>
          <w:tcPr>
            <w:tcW w:w="617" w:type="dxa"/>
          </w:tcPr>
          <w:p w14:paraId="6F5C84E1">
            <w:pPr>
              <w:spacing w:before="20" w:after="20" w:line="240" w:lineRule="auto"/>
            </w:pPr>
            <w:r>
              <w:rPr>
                <w:rFonts w:ascii="Times New Roman" w:hAnsi="Times New Roman" w:eastAsia="宋体"/>
                <w:b w:val="0"/>
                <w:sz w:val="21"/>
              </w:rPr>
              <w:t>张晨娜</w:t>
            </w:r>
          </w:p>
        </w:tc>
        <w:tc>
          <w:tcPr>
            <w:tcW w:w="617" w:type="dxa"/>
          </w:tcPr>
          <w:p w14:paraId="1D75DAE8">
            <w:pPr>
              <w:spacing w:before="20" w:after="20" w:line="240" w:lineRule="auto"/>
            </w:pPr>
            <w:r>
              <w:rPr>
                <w:rFonts w:ascii="Times New Roman" w:hAnsi="Times New Roman" w:eastAsia="宋体"/>
                <w:b w:val="0"/>
                <w:sz w:val="21"/>
              </w:rPr>
              <w:t>20211451055</w:t>
            </w:r>
          </w:p>
        </w:tc>
        <w:tc>
          <w:tcPr>
            <w:tcW w:w="617" w:type="dxa"/>
          </w:tcPr>
          <w:p w14:paraId="6B545363">
            <w:pPr>
              <w:spacing w:before="20" w:after="20" w:line="240" w:lineRule="auto"/>
            </w:pPr>
            <w:r>
              <w:rPr>
                <w:rFonts w:ascii="Times New Roman" w:hAnsi="Times New Roman" w:eastAsia="宋体"/>
                <w:b w:val="0"/>
                <w:sz w:val="21"/>
              </w:rPr>
              <w:t>产品设计</w:t>
            </w:r>
          </w:p>
        </w:tc>
        <w:tc>
          <w:tcPr>
            <w:tcW w:w="617" w:type="dxa"/>
          </w:tcPr>
          <w:p w14:paraId="6BBC914D">
            <w:pPr>
              <w:spacing w:before="20" w:after="20" w:line="240" w:lineRule="auto"/>
            </w:pPr>
            <w:r>
              <w:rPr>
                <w:rFonts w:ascii="Times New Roman" w:hAnsi="Times New Roman" w:eastAsia="宋体"/>
                <w:b w:val="0"/>
                <w:sz w:val="21"/>
              </w:rPr>
              <w:t>84.26</w:t>
            </w:r>
          </w:p>
        </w:tc>
        <w:tc>
          <w:tcPr>
            <w:tcW w:w="617" w:type="dxa"/>
          </w:tcPr>
          <w:p w14:paraId="0A392738">
            <w:pPr>
              <w:spacing w:before="20" w:after="20" w:line="240" w:lineRule="auto"/>
            </w:pPr>
            <w:r>
              <w:rPr>
                <w:rFonts w:ascii="Times New Roman" w:hAnsi="Times New Roman" w:eastAsia="宋体"/>
                <w:b w:val="0"/>
                <w:sz w:val="21"/>
              </w:rPr>
              <w:t>3.11</w:t>
            </w:r>
          </w:p>
        </w:tc>
        <w:tc>
          <w:tcPr>
            <w:tcW w:w="617" w:type="dxa"/>
          </w:tcPr>
          <w:p w14:paraId="5EDA0723">
            <w:pPr>
              <w:spacing w:before="20" w:after="20" w:line="240" w:lineRule="auto"/>
            </w:pPr>
            <w:r>
              <w:rPr>
                <w:rFonts w:ascii="Times New Roman" w:hAnsi="Times New Roman" w:eastAsia="宋体"/>
                <w:b w:val="0"/>
                <w:sz w:val="21"/>
              </w:rPr>
              <w:t>3</w:t>
            </w:r>
          </w:p>
        </w:tc>
        <w:tc>
          <w:tcPr>
            <w:tcW w:w="617" w:type="dxa"/>
          </w:tcPr>
          <w:p w14:paraId="535690E1">
            <w:pPr>
              <w:spacing w:before="20" w:after="20" w:line="240" w:lineRule="auto"/>
            </w:pPr>
            <w:r>
              <w:rPr>
                <w:rFonts w:ascii="Times New Roman" w:hAnsi="Times New Roman" w:eastAsia="宋体"/>
                <w:b w:val="0"/>
                <w:sz w:val="21"/>
              </w:rPr>
              <w:t>87.26</w:t>
            </w:r>
          </w:p>
        </w:tc>
        <w:tc>
          <w:tcPr>
            <w:tcW w:w="617" w:type="dxa"/>
          </w:tcPr>
          <w:p w14:paraId="4B7CBBC5">
            <w:pPr>
              <w:spacing w:before="20" w:after="20" w:line="240" w:lineRule="auto"/>
            </w:pPr>
            <w:r>
              <w:rPr>
                <w:rFonts w:ascii="Times New Roman" w:hAnsi="Times New Roman" w:eastAsia="宋体"/>
                <w:b w:val="0"/>
                <w:sz w:val="21"/>
              </w:rPr>
              <w:t>2</w:t>
            </w:r>
          </w:p>
        </w:tc>
        <w:tc>
          <w:tcPr>
            <w:tcW w:w="617" w:type="dxa"/>
          </w:tcPr>
          <w:p w14:paraId="6DF6391D">
            <w:pPr>
              <w:spacing w:before="20" w:after="20" w:line="240" w:lineRule="auto"/>
            </w:pPr>
            <w:r>
              <w:rPr>
                <w:rFonts w:ascii="Times New Roman" w:hAnsi="Times New Roman" w:eastAsia="宋体"/>
                <w:b w:val="0"/>
                <w:sz w:val="21"/>
              </w:rPr>
              <w:t>CET4</w:t>
            </w:r>
          </w:p>
        </w:tc>
        <w:tc>
          <w:tcPr>
            <w:tcW w:w="617" w:type="dxa"/>
          </w:tcPr>
          <w:p w14:paraId="59947635">
            <w:pPr>
              <w:spacing w:before="20" w:after="20" w:line="240" w:lineRule="auto"/>
            </w:pPr>
            <w:r>
              <w:rPr>
                <w:rFonts w:ascii="Times New Roman" w:hAnsi="Times New Roman" w:eastAsia="宋体"/>
                <w:b w:val="0"/>
                <w:sz w:val="21"/>
              </w:rPr>
              <w:t>普通类</w:t>
            </w:r>
          </w:p>
        </w:tc>
        <w:tc>
          <w:tcPr>
            <w:tcW w:w="617" w:type="dxa"/>
          </w:tcPr>
          <w:p w14:paraId="047A3571">
            <w:pPr>
              <w:spacing w:before="20" w:after="20" w:line="240" w:lineRule="auto"/>
            </w:pPr>
            <w:r>
              <w:rPr>
                <w:rFonts w:ascii="Times New Roman" w:hAnsi="Times New Roman" w:eastAsia="宋体"/>
                <w:b w:val="0"/>
                <w:sz w:val="21"/>
              </w:rPr>
              <w:t>综合排名在前的同学四级未通过</w:t>
            </w:r>
          </w:p>
        </w:tc>
      </w:tr>
      <w:tr w14:paraId="7AB83D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7" w:type="dxa"/>
          </w:tcPr>
          <w:p w14:paraId="2C7DBD21">
            <w:pPr>
              <w:spacing w:before="20" w:after="20" w:line="240" w:lineRule="auto"/>
            </w:pPr>
            <w:r>
              <w:rPr>
                <w:rFonts w:ascii="Times New Roman" w:hAnsi="Times New Roman" w:eastAsia="宋体"/>
                <w:b w:val="0"/>
                <w:sz w:val="21"/>
              </w:rPr>
              <w:t>105</w:t>
            </w:r>
          </w:p>
        </w:tc>
        <w:tc>
          <w:tcPr>
            <w:tcW w:w="617" w:type="dxa"/>
          </w:tcPr>
          <w:p w14:paraId="4538EE34">
            <w:pPr>
              <w:spacing w:before="20" w:after="20" w:line="240" w:lineRule="auto"/>
            </w:pPr>
            <w:r>
              <w:rPr>
                <w:rFonts w:ascii="Times New Roman" w:hAnsi="Times New Roman" w:eastAsia="宋体"/>
                <w:b w:val="0"/>
                <w:sz w:val="21"/>
              </w:rPr>
              <w:t>艺术与设计学院（艺术博物馆）</w:t>
            </w:r>
          </w:p>
        </w:tc>
        <w:tc>
          <w:tcPr>
            <w:tcW w:w="617" w:type="dxa"/>
          </w:tcPr>
          <w:p w14:paraId="53C75F3C">
            <w:pPr>
              <w:spacing w:before="20" w:after="20" w:line="240" w:lineRule="auto"/>
            </w:pPr>
            <w:r>
              <w:rPr>
                <w:rFonts w:ascii="Times New Roman" w:hAnsi="Times New Roman" w:eastAsia="宋体"/>
                <w:b w:val="0"/>
                <w:sz w:val="21"/>
              </w:rPr>
              <w:t>130504</w:t>
            </w:r>
          </w:p>
        </w:tc>
        <w:tc>
          <w:tcPr>
            <w:tcW w:w="617" w:type="dxa"/>
          </w:tcPr>
          <w:p w14:paraId="1FA03306">
            <w:pPr>
              <w:spacing w:before="20" w:after="20" w:line="240" w:lineRule="auto"/>
            </w:pPr>
            <w:r>
              <w:rPr>
                <w:rFonts w:ascii="Times New Roman" w:hAnsi="Times New Roman" w:eastAsia="宋体"/>
                <w:b w:val="0"/>
                <w:sz w:val="21"/>
              </w:rPr>
              <w:t>陈科先</w:t>
            </w:r>
          </w:p>
        </w:tc>
        <w:tc>
          <w:tcPr>
            <w:tcW w:w="617" w:type="dxa"/>
          </w:tcPr>
          <w:p w14:paraId="3DC082D4">
            <w:pPr>
              <w:spacing w:before="20" w:after="20" w:line="240" w:lineRule="auto"/>
            </w:pPr>
            <w:r>
              <w:rPr>
                <w:rFonts w:ascii="Times New Roman" w:hAnsi="Times New Roman" w:eastAsia="宋体"/>
                <w:b w:val="0"/>
                <w:sz w:val="21"/>
              </w:rPr>
              <w:t>20211451013</w:t>
            </w:r>
          </w:p>
        </w:tc>
        <w:tc>
          <w:tcPr>
            <w:tcW w:w="617" w:type="dxa"/>
          </w:tcPr>
          <w:p w14:paraId="5CBC2739">
            <w:pPr>
              <w:spacing w:before="20" w:after="20" w:line="240" w:lineRule="auto"/>
            </w:pPr>
            <w:r>
              <w:rPr>
                <w:rFonts w:ascii="Times New Roman" w:hAnsi="Times New Roman" w:eastAsia="宋体"/>
                <w:b w:val="0"/>
                <w:sz w:val="21"/>
              </w:rPr>
              <w:t>产品设计</w:t>
            </w:r>
          </w:p>
        </w:tc>
        <w:tc>
          <w:tcPr>
            <w:tcW w:w="617" w:type="dxa"/>
          </w:tcPr>
          <w:p w14:paraId="2DEE10C0">
            <w:pPr>
              <w:spacing w:before="20" w:after="20" w:line="240" w:lineRule="auto"/>
            </w:pPr>
            <w:r>
              <w:rPr>
                <w:rFonts w:ascii="Times New Roman" w:hAnsi="Times New Roman" w:eastAsia="宋体"/>
                <w:b w:val="0"/>
                <w:sz w:val="21"/>
              </w:rPr>
              <w:t>85.38</w:t>
            </w:r>
          </w:p>
        </w:tc>
        <w:tc>
          <w:tcPr>
            <w:tcW w:w="617" w:type="dxa"/>
          </w:tcPr>
          <w:p w14:paraId="24642628">
            <w:pPr>
              <w:spacing w:before="20" w:after="20" w:line="240" w:lineRule="auto"/>
            </w:pPr>
            <w:r>
              <w:rPr>
                <w:rFonts w:ascii="Times New Roman" w:hAnsi="Times New Roman" w:eastAsia="宋体"/>
                <w:b w:val="0"/>
                <w:sz w:val="21"/>
              </w:rPr>
              <w:t>3.29</w:t>
            </w:r>
          </w:p>
        </w:tc>
        <w:tc>
          <w:tcPr>
            <w:tcW w:w="617" w:type="dxa"/>
          </w:tcPr>
          <w:p w14:paraId="21C8BB5B">
            <w:pPr>
              <w:spacing w:before="20" w:after="20" w:line="240" w:lineRule="auto"/>
            </w:pPr>
            <w:r>
              <w:rPr>
                <w:rFonts w:ascii="Times New Roman" w:hAnsi="Times New Roman" w:eastAsia="宋体"/>
                <w:b w:val="0"/>
                <w:sz w:val="21"/>
              </w:rPr>
              <w:t>1</w:t>
            </w:r>
          </w:p>
        </w:tc>
        <w:tc>
          <w:tcPr>
            <w:tcW w:w="617" w:type="dxa"/>
          </w:tcPr>
          <w:p w14:paraId="628BB734">
            <w:pPr>
              <w:spacing w:before="20" w:after="20" w:line="240" w:lineRule="auto"/>
            </w:pPr>
            <w:r>
              <w:rPr>
                <w:rFonts w:ascii="Times New Roman" w:hAnsi="Times New Roman" w:eastAsia="宋体"/>
                <w:b w:val="0"/>
                <w:sz w:val="21"/>
              </w:rPr>
              <w:t>86.38</w:t>
            </w:r>
          </w:p>
        </w:tc>
        <w:tc>
          <w:tcPr>
            <w:tcW w:w="617" w:type="dxa"/>
          </w:tcPr>
          <w:p w14:paraId="59AE811F">
            <w:pPr>
              <w:spacing w:before="20" w:after="20" w:line="240" w:lineRule="auto"/>
            </w:pPr>
            <w:r>
              <w:rPr>
                <w:rFonts w:ascii="Times New Roman" w:hAnsi="Times New Roman" w:eastAsia="宋体"/>
                <w:b w:val="0"/>
                <w:sz w:val="21"/>
              </w:rPr>
              <w:t>3</w:t>
            </w:r>
          </w:p>
        </w:tc>
        <w:tc>
          <w:tcPr>
            <w:tcW w:w="617" w:type="dxa"/>
          </w:tcPr>
          <w:p w14:paraId="766462DB">
            <w:pPr>
              <w:spacing w:before="20" w:after="20" w:line="240" w:lineRule="auto"/>
            </w:pPr>
            <w:r>
              <w:rPr>
                <w:rFonts w:ascii="Times New Roman" w:hAnsi="Times New Roman" w:eastAsia="宋体"/>
                <w:b w:val="0"/>
                <w:sz w:val="21"/>
              </w:rPr>
              <w:t>CET4</w:t>
            </w:r>
          </w:p>
        </w:tc>
        <w:tc>
          <w:tcPr>
            <w:tcW w:w="617" w:type="dxa"/>
          </w:tcPr>
          <w:p w14:paraId="14F5ACFF">
            <w:pPr>
              <w:spacing w:before="20" w:after="20" w:line="240" w:lineRule="auto"/>
            </w:pPr>
            <w:r>
              <w:rPr>
                <w:rFonts w:ascii="Times New Roman" w:hAnsi="Times New Roman" w:eastAsia="宋体"/>
                <w:b w:val="0"/>
                <w:sz w:val="21"/>
              </w:rPr>
              <w:t>普通类</w:t>
            </w:r>
          </w:p>
        </w:tc>
        <w:tc>
          <w:tcPr>
            <w:tcW w:w="617" w:type="dxa"/>
          </w:tcPr>
          <w:p w14:paraId="585DA7A6">
            <w:pPr>
              <w:spacing w:before="20" w:after="20" w:line="240" w:lineRule="auto"/>
            </w:pPr>
          </w:p>
        </w:tc>
      </w:tr>
      <w:tr w14:paraId="5B6965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7" w:type="dxa"/>
          </w:tcPr>
          <w:p w14:paraId="02D101B8">
            <w:pPr>
              <w:spacing w:before="20" w:after="20" w:line="240" w:lineRule="auto"/>
            </w:pPr>
            <w:r>
              <w:rPr>
                <w:rFonts w:ascii="Times New Roman" w:hAnsi="Times New Roman" w:eastAsia="宋体"/>
                <w:b w:val="0"/>
                <w:sz w:val="21"/>
              </w:rPr>
              <w:t>106</w:t>
            </w:r>
          </w:p>
        </w:tc>
        <w:tc>
          <w:tcPr>
            <w:tcW w:w="617" w:type="dxa"/>
          </w:tcPr>
          <w:p w14:paraId="78FB98EE">
            <w:pPr>
              <w:spacing w:before="20" w:after="20" w:line="240" w:lineRule="auto"/>
            </w:pPr>
            <w:r>
              <w:rPr>
                <w:rFonts w:ascii="Times New Roman" w:hAnsi="Times New Roman" w:eastAsia="宋体"/>
                <w:b w:val="0"/>
                <w:sz w:val="21"/>
              </w:rPr>
              <w:t>艺术与设计学院（艺术博物馆）</w:t>
            </w:r>
          </w:p>
        </w:tc>
        <w:tc>
          <w:tcPr>
            <w:tcW w:w="617" w:type="dxa"/>
          </w:tcPr>
          <w:p w14:paraId="06A156D7">
            <w:pPr>
              <w:spacing w:before="20" w:after="20" w:line="240" w:lineRule="auto"/>
            </w:pPr>
            <w:r>
              <w:rPr>
                <w:rFonts w:ascii="Times New Roman" w:hAnsi="Times New Roman" w:eastAsia="宋体"/>
                <w:b w:val="0"/>
                <w:sz w:val="21"/>
              </w:rPr>
              <w:t>130503</w:t>
            </w:r>
          </w:p>
        </w:tc>
        <w:tc>
          <w:tcPr>
            <w:tcW w:w="617" w:type="dxa"/>
          </w:tcPr>
          <w:p w14:paraId="0BC0FB65">
            <w:pPr>
              <w:spacing w:before="20" w:after="20" w:line="240" w:lineRule="auto"/>
            </w:pPr>
            <w:r>
              <w:rPr>
                <w:rFonts w:ascii="Times New Roman" w:hAnsi="Times New Roman" w:eastAsia="宋体"/>
                <w:b w:val="0"/>
                <w:sz w:val="21"/>
              </w:rPr>
              <w:t>万雨萌</w:t>
            </w:r>
          </w:p>
        </w:tc>
        <w:tc>
          <w:tcPr>
            <w:tcW w:w="617" w:type="dxa"/>
          </w:tcPr>
          <w:p w14:paraId="5B5D55CC">
            <w:pPr>
              <w:spacing w:before="20" w:after="20" w:line="240" w:lineRule="auto"/>
            </w:pPr>
            <w:r>
              <w:rPr>
                <w:rFonts w:ascii="Times New Roman" w:hAnsi="Times New Roman" w:eastAsia="宋体"/>
                <w:b w:val="0"/>
                <w:sz w:val="21"/>
              </w:rPr>
              <w:t>20211452112</w:t>
            </w:r>
          </w:p>
        </w:tc>
        <w:tc>
          <w:tcPr>
            <w:tcW w:w="617" w:type="dxa"/>
          </w:tcPr>
          <w:p w14:paraId="4C365E0A">
            <w:pPr>
              <w:spacing w:before="20" w:after="20" w:line="240" w:lineRule="auto"/>
            </w:pPr>
            <w:r>
              <w:rPr>
                <w:rFonts w:ascii="Times New Roman" w:hAnsi="Times New Roman" w:eastAsia="宋体"/>
                <w:b w:val="0"/>
                <w:sz w:val="21"/>
              </w:rPr>
              <w:t>环境设计</w:t>
            </w:r>
          </w:p>
        </w:tc>
        <w:tc>
          <w:tcPr>
            <w:tcW w:w="617" w:type="dxa"/>
          </w:tcPr>
          <w:p w14:paraId="6F6B6F96">
            <w:pPr>
              <w:spacing w:before="20" w:after="20" w:line="240" w:lineRule="auto"/>
            </w:pPr>
            <w:r>
              <w:rPr>
                <w:rFonts w:ascii="Times New Roman" w:hAnsi="Times New Roman" w:eastAsia="宋体"/>
                <w:b w:val="0"/>
                <w:sz w:val="21"/>
              </w:rPr>
              <w:t>86.81</w:t>
            </w:r>
          </w:p>
        </w:tc>
        <w:tc>
          <w:tcPr>
            <w:tcW w:w="617" w:type="dxa"/>
          </w:tcPr>
          <w:p w14:paraId="2EC8DF48">
            <w:pPr>
              <w:spacing w:before="20" w:after="20" w:line="240" w:lineRule="auto"/>
            </w:pPr>
            <w:r>
              <w:rPr>
                <w:rFonts w:ascii="Times New Roman" w:hAnsi="Times New Roman" w:eastAsia="宋体"/>
                <w:b w:val="0"/>
                <w:sz w:val="21"/>
              </w:rPr>
              <w:t>3.43</w:t>
            </w:r>
          </w:p>
        </w:tc>
        <w:tc>
          <w:tcPr>
            <w:tcW w:w="617" w:type="dxa"/>
          </w:tcPr>
          <w:p w14:paraId="779E14F4">
            <w:pPr>
              <w:spacing w:before="20" w:after="20" w:line="240" w:lineRule="auto"/>
            </w:pPr>
            <w:r>
              <w:rPr>
                <w:rFonts w:ascii="Times New Roman" w:hAnsi="Times New Roman" w:eastAsia="宋体"/>
                <w:b w:val="0"/>
                <w:sz w:val="21"/>
              </w:rPr>
              <w:t>0.7</w:t>
            </w:r>
          </w:p>
        </w:tc>
        <w:tc>
          <w:tcPr>
            <w:tcW w:w="617" w:type="dxa"/>
          </w:tcPr>
          <w:p w14:paraId="02A1A2E6">
            <w:pPr>
              <w:spacing w:before="20" w:after="20" w:line="240" w:lineRule="auto"/>
            </w:pPr>
            <w:r>
              <w:rPr>
                <w:rFonts w:ascii="Times New Roman" w:hAnsi="Times New Roman" w:eastAsia="宋体"/>
                <w:b w:val="0"/>
                <w:sz w:val="21"/>
              </w:rPr>
              <w:t>87.51</w:t>
            </w:r>
          </w:p>
        </w:tc>
        <w:tc>
          <w:tcPr>
            <w:tcW w:w="617" w:type="dxa"/>
          </w:tcPr>
          <w:p w14:paraId="07896E84">
            <w:pPr>
              <w:spacing w:before="20" w:after="20" w:line="240" w:lineRule="auto"/>
            </w:pPr>
            <w:r>
              <w:rPr>
                <w:rFonts w:ascii="Times New Roman" w:hAnsi="Times New Roman" w:eastAsia="宋体"/>
                <w:b w:val="0"/>
                <w:sz w:val="21"/>
              </w:rPr>
              <w:t>4</w:t>
            </w:r>
          </w:p>
        </w:tc>
        <w:tc>
          <w:tcPr>
            <w:tcW w:w="617" w:type="dxa"/>
          </w:tcPr>
          <w:p w14:paraId="2C259E60">
            <w:pPr>
              <w:spacing w:before="20" w:after="20" w:line="240" w:lineRule="auto"/>
            </w:pPr>
            <w:r>
              <w:rPr>
                <w:rFonts w:ascii="Times New Roman" w:hAnsi="Times New Roman" w:eastAsia="宋体"/>
                <w:b w:val="0"/>
                <w:sz w:val="21"/>
              </w:rPr>
              <w:t>CET6</w:t>
            </w:r>
          </w:p>
        </w:tc>
        <w:tc>
          <w:tcPr>
            <w:tcW w:w="617" w:type="dxa"/>
          </w:tcPr>
          <w:p w14:paraId="097672A8">
            <w:pPr>
              <w:spacing w:before="20" w:after="20" w:line="240" w:lineRule="auto"/>
            </w:pPr>
            <w:r>
              <w:rPr>
                <w:rFonts w:ascii="Times New Roman" w:hAnsi="Times New Roman" w:eastAsia="宋体"/>
                <w:b w:val="0"/>
                <w:sz w:val="21"/>
              </w:rPr>
              <w:t>普通类</w:t>
            </w:r>
          </w:p>
        </w:tc>
        <w:tc>
          <w:tcPr>
            <w:tcW w:w="617" w:type="dxa"/>
          </w:tcPr>
          <w:p w14:paraId="0CC246B3">
            <w:pPr>
              <w:spacing w:before="20" w:after="20" w:line="240" w:lineRule="auto"/>
            </w:pPr>
          </w:p>
        </w:tc>
      </w:tr>
      <w:tr w14:paraId="0C4351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7" w:type="dxa"/>
          </w:tcPr>
          <w:p w14:paraId="414CA4F3">
            <w:pPr>
              <w:spacing w:before="20" w:after="20" w:line="240" w:lineRule="auto"/>
            </w:pPr>
            <w:r>
              <w:rPr>
                <w:rFonts w:ascii="Times New Roman" w:hAnsi="Times New Roman" w:eastAsia="宋体"/>
                <w:b w:val="0"/>
                <w:sz w:val="21"/>
              </w:rPr>
              <w:t>107</w:t>
            </w:r>
          </w:p>
        </w:tc>
        <w:tc>
          <w:tcPr>
            <w:tcW w:w="617" w:type="dxa"/>
          </w:tcPr>
          <w:p w14:paraId="17E4F407">
            <w:pPr>
              <w:spacing w:before="20" w:after="20" w:line="240" w:lineRule="auto"/>
            </w:pPr>
            <w:r>
              <w:rPr>
                <w:rFonts w:ascii="Times New Roman" w:hAnsi="Times New Roman" w:eastAsia="宋体"/>
                <w:b w:val="0"/>
                <w:sz w:val="21"/>
              </w:rPr>
              <w:t>艺术与设计学院（艺术博物馆）</w:t>
            </w:r>
          </w:p>
        </w:tc>
        <w:tc>
          <w:tcPr>
            <w:tcW w:w="617" w:type="dxa"/>
          </w:tcPr>
          <w:p w14:paraId="4887A728">
            <w:pPr>
              <w:spacing w:before="20" w:after="20" w:line="240" w:lineRule="auto"/>
            </w:pPr>
            <w:r>
              <w:rPr>
                <w:rFonts w:ascii="Times New Roman" w:hAnsi="Times New Roman" w:eastAsia="宋体"/>
                <w:b w:val="0"/>
                <w:sz w:val="21"/>
              </w:rPr>
              <w:t>130504</w:t>
            </w:r>
          </w:p>
        </w:tc>
        <w:tc>
          <w:tcPr>
            <w:tcW w:w="617" w:type="dxa"/>
          </w:tcPr>
          <w:p w14:paraId="31901FE5">
            <w:pPr>
              <w:spacing w:before="20" w:after="20" w:line="240" w:lineRule="auto"/>
            </w:pPr>
            <w:r>
              <w:rPr>
                <w:rFonts w:ascii="Times New Roman" w:hAnsi="Times New Roman" w:eastAsia="宋体"/>
                <w:b w:val="0"/>
                <w:sz w:val="21"/>
              </w:rPr>
              <w:t>潘潞娜</w:t>
            </w:r>
          </w:p>
        </w:tc>
        <w:tc>
          <w:tcPr>
            <w:tcW w:w="617" w:type="dxa"/>
          </w:tcPr>
          <w:p w14:paraId="09B3D2F5">
            <w:pPr>
              <w:spacing w:before="20" w:after="20" w:line="240" w:lineRule="auto"/>
            </w:pPr>
            <w:r>
              <w:rPr>
                <w:rFonts w:ascii="Times New Roman" w:hAnsi="Times New Roman" w:eastAsia="宋体"/>
                <w:b w:val="0"/>
                <w:sz w:val="21"/>
              </w:rPr>
              <w:t>20211452086</w:t>
            </w:r>
          </w:p>
        </w:tc>
        <w:tc>
          <w:tcPr>
            <w:tcW w:w="617" w:type="dxa"/>
          </w:tcPr>
          <w:p w14:paraId="6ED5F440">
            <w:pPr>
              <w:spacing w:before="20" w:after="20" w:line="240" w:lineRule="auto"/>
            </w:pPr>
            <w:r>
              <w:rPr>
                <w:rFonts w:ascii="Times New Roman" w:hAnsi="Times New Roman" w:eastAsia="宋体"/>
                <w:b w:val="0"/>
                <w:sz w:val="21"/>
              </w:rPr>
              <w:t>环境设计</w:t>
            </w:r>
          </w:p>
        </w:tc>
        <w:tc>
          <w:tcPr>
            <w:tcW w:w="617" w:type="dxa"/>
          </w:tcPr>
          <w:p w14:paraId="6D501417">
            <w:pPr>
              <w:spacing w:before="20" w:after="20" w:line="240" w:lineRule="auto"/>
            </w:pPr>
            <w:r>
              <w:rPr>
                <w:rFonts w:ascii="Times New Roman" w:hAnsi="Times New Roman" w:eastAsia="宋体"/>
                <w:b w:val="0"/>
                <w:sz w:val="21"/>
              </w:rPr>
              <w:t>86.43</w:t>
            </w:r>
          </w:p>
        </w:tc>
        <w:tc>
          <w:tcPr>
            <w:tcW w:w="617" w:type="dxa"/>
          </w:tcPr>
          <w:p w14:paraId="2D994AED">
            <w:pPr>
              <w:spacing w:before="20" w:after="20" w:line="240" w:lineRule="auto"/>
            </w:pPr>
            <w:r>
              <w:rPr>
                <w:rFonts w:ascii="Times New Roman" w:hAnsi="Times New Roman" w:eastAsia="宋体"/>
                <w:b w:val="0"/>
                <w:sz w:val="21"/>
              </w:rPr>
              <w:t>3.39</w:t>
            </w:r>
          </w:p>
        </w:tc>
        <w:tc>
          <w:tcPr>
            <w:tcW w:w="617" w:type="dxa"/>
          </w:tcPr>
          <w:p w14:paraId="4323631B">
            <w:pPr>
              <w:spacing w:before="20" w:after="20" w:line="240" w:lineRule="auto"/>
            </w:pPr>
            <w:r>
              <w:rPr>
                <w:rFonts w:ascii="Times New Roman" w:hAnsi="Times New Roman" w:eastAsia="宋体"/>
                <w:b w:val="0"/>
                <w:sz w:val="21"/>
              </w:rPr>
              <w:t>0</w:t>
            </w:r>
          </w:p>
        </w:tc>
        <w:tc>
          <w:tcPr>
            <w:tcW w:w="617" w:type="dxa"/>
          </w:tcPr>
          <w:p w14:paraId="64EF9546">
            <w:pPr>
              <w:spacing w:before="20" w:after="20" w:line="240" w:lineRule="auto"/>
            </w:pPr>
            <w:r>
              <w:rPr>
                <w:rFonts w:ascii="Times New Roman" w:hAnsi="Times New Roman" w:eastAsia="宋体"/>
                <w:b w:val="0"/>
                <w:sz w:val="21"/>
              </w:rPr>
              <w:t>86.43</w:t>
            </w:r>
          </w:p>
        </w:tc>
        <w:tc>
          <w:tcPr>
            <w:tcW w:w="617" w:type="dxa"/>
          </w:tcPr>
          <w:p w14:paraId="516F0E0D">
            <w:pPr>
              <w:spacing w:before="20" w:after="20" w:line="240" w:lineRule="auto"/>
            </w:pPr>
            <w:r>
              <w:rPr>
                <w:rFonts w:ascii="Times New Roman" w:hAnsi="Times New Roman" w:eastAsia="宋体"/>
                <w:b w:val="0"/>
                <w:sz w:val="21"/>
              </w:rPr>
              <w:t>7</w:t>
            </w:r>
          </w:p>
        </w:tc>
        <w:tc>
          <w:tcPr>
            <w:tcW w:w="617" w:type="dxa"/>
          </w:tcPr>
          <w:p w14:paraId="58AFF07E">
            <w:pPr>
              <w:spacing w:before="20" w:after="20" w:line="240" w:lineRule="auto"/>
            </w:pPr>
            <w:r>
              <w:rPr>
                <w:rFonts w:ascii="Times New Roman" w:hAnsi="Times New Roman" w:eastAsia="宋体"/>
                <w:b w:val="0"/>
                <w:sz w:val="21"/>
              </w:rPr>
              <w:t>CET4</w:t>
            </w:r>
          </w:p>
        </w:tc>
        <w:tc>
          <w:tcPr>
            <w:tcW w:w="617" w:type="dxa"/>
          </w:tcPr>
          <w:p w14:paraId="6AABD695">
            <w:pPr>
              <w:spacing w:before="20" w:after="20" w:line="240" w:lineRule="auto"/>
            </w:pPr>
            <w:r>
              <w:rPr>
                <w:rFonts w:ascii="Times New Roman" w:hAnsi="Times New Roman" w:eastAsia="宋体"/>
                <w:b w:val="0"/>
                <w:sz w:val="21"/>
              </w:rPr>
              <w:t>普通类</w:t>
            </w:r>
          </w:p>
        </w:tc>
        <w:tc>
          <w:tcPr>
            <w:tcW w:w="617" w:type="dxa"/>
          </w:tcPr>
          <w:p w14:paraId="6787F00D">
            <w:pPr>
              <w:spacing w:before="20" w:after="20" w:line="240" w:lineRule="auto"/>
            </w:pPr>
            <w:r>
              <w:rPr>
                <w:rFonts w:ascii="Times New Roman" w:hAnsi="Times New Roman" w:eastAsia="宋体"/>
                <w:b w:val="0"/>
                <w:sz w:val="21"/>
              </w:rPr>
              <w:t>综合排名在前的同学四级未通过</w:t>
            </w:r>
          </w:p>
        </w:tc>
      </w:tr>
      <w:tr w14:paraId="58F6A1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7" w:type="dxa"/>
          </w:tcPr>
          <w:p w14:paraId="232829AD">
            <w:pPr>
              <w:spacing w:before="20" w:after="20" w:line="240" w:lineRule="auto"/>
            </w:pPr>
            <w:r>
              <w:rPr>
                <w:rFonts w:ascii="Times New Roman" w:hAnsi="Times New Roman" w:eastAsia="宋体"/>
                <w:b w:val="0"/>
                <w:sz w:val="21"/>
              </w:rPr>
              <w:t>108</w:t>
            </w:r>
          </w:p>
        </w:tc>
        <w:tc>
          <w:tcPr>
            <w:tcW w:w="617" w:type="dxa"/>
          </w:tcPr>
          <w:p w14:paraId="4E119D32">
            <w:pPr>
              <w:spacing w:before="20" w:after="20" w:line="240" w:lineRule="auto"/>
            </w:pPr>
            <w:r>
              <w:rPr>
                <w:rFonts w:ascii="Times New Roman" w:hAnsi="Times New Roman" w:eastAsia="宋体"/>
                <w:b w:val="0"/>
                <w:sz w:val="21"/>
              </w:rPr>
              <w:t>艺术与设计学院（艺术博物馆）</w:t>
            </w:r>
          </w:p>
        </w:tc>
        <w:tc>
          <w:tcPr>
            <w:tcW w:w="617" w:type="dxa"/>
          </w:tcPr>
          <w:p w14:paraId="2D29FF5F">
            <w:pPr>
              <w:spacing w:before="20" w:after="20" w:line="240" w:lineRule="auto"/>
            </w:pPr>
            <w:r>
              <w:rPr>
                <w:rFonts w:ascii="Times New Roman" w:hAnsi="Times New Roman" w:eastAsia="宋体"/>
                <w:b w:val="0"/>
                <w:sz w:val="21"/>
              </w:rPr>
              <w:t>130508</w:t>
            </w:r>
          </w:p>
        </w:tc>
        <w:tc>
          <w:tcPr>
            <w:tcW w:w="617" w:type="dxa"/>
          </w:tcPr>
          <w:p w14:paraId="773E6D09">
            <w:pPr>
              <w:spacing w:before="20" w:after="20" w:line="240" w:lineRule="auto"/>
            </w:pPr>
            <w:r>
              <w:rPr>
                <w:rFonts w:ascii="Times New Roman" w:hAnsi="Times New Roman" w:eastAsia="宋体"/>
                <w:b w:val="0"/>
                <w:sz w:val="21"/>
              </w:rPr>
              <w:t>高宪晴</w:t>
            </w:r>
          </w:p>
        </w:tc>
        <w:tc>
          <w:tcPr>
            <w:tcW w:w="617" w:type="dxa"/>
          </w:tcPr>
          <w:p w14:paraId="5C3C50CB">
            <w:pPr>
              <w:spacing w:before="20" w:after="20" w:line="240" w:lineRule="auto"/>
            </w:pPr>
            <w:r>
              <w:rPr>
                <w:rFonts w:ascii="Times New Roman" w:hAnsi="Times New Roman" w:eastAsia="宋体"/>
                <w:b w:val="0"/>
                <w:sz w:val="21"/>
              </w:rPr>
              <w:t>20211452082</w:t>
            </w:r>
          </w:p>
        </w:tc>
        <w:tc>
          <w:tcPr>
            <w:tcW w:w="617" w:type="dxa"/>
          </w:tcPr>
          <w:p w14:paraId="057035A5">
            <w:pPr>
              <w:spacing w:before="20" w:after="20" w:line="240" w:lineRule="auto"/>
            </w:pPr>
            <w:r>
              <w:rPr>
                <w:rFonts w:ascii="Times New Roman" w:hAnsi="Times New Roman" w:eastAsia="宋体"/>
                <w:b w:val="0"/>
                <w:sz w:val="21"/>
              </w:rPr>
              <w:t>环境设计</w:t>
            </w:r>
          </w:p>
        </w:tc>
        <w:tc>
          <w:tcPr>
            <w:tcW w:w="617" w:type="dxa"/>
          </w:tcPr>
          <w:p w14:paraId="1FDA8273">
            <w:pPr>
              <w:spacing w:before="20" w:after="20" w:line="240" w:lineRule="auto"/>
            </w:pPr>
            <w:r>
              <w:rPr>
                <w:rFonts w:ascii="Times New Roman" w:hAnsi="Times New Roman" w:eastAsia="宋体"/>
                <w:b w:val="0"/>
                <w:sz w:val="21"/>
              </w:rPr>
              <w:t>85.52</w:t>
            </w:r>
          </w:p>
        </w:tc>
        <w:tc>
          <w:tcPr>
            <w:tcW w:w="617" w:type="dxa"/>
          </w:tcPr>
          <w:p w14:paraId="3E33BA2A">
            <w:pPr>
              <w:spacing w:before="20" w:after="20" w:line="240" w:lineRule="auto"/>
            </w:pPr>
            <w:r>
              <w:rPr>
                <w:rFonts w:ascii="Times New Roman" w:hAnsi="Times New Roman" w:eastAsia="宋体"/>
                <w:b w:val="0"/>
                <w:sz w:val="21"/>
              </w:rPr>
              <w:t>3.31</w:t>
            </w:r>
          </w:p>
        </w:tc>
        <w:tc>
          <w:tcPr>
            <w:tcW w:w="617" w:type="dxa"/>
          </w:tcPr>
          <w:p w14:paraId="0596EE0F">
            <w:pPr>
              <w:spacing w:before="20" w:after="20" w:line="240" w:lineRule="auto"/>
            </w:pPr>
            <w:r>
              <w:rPr>
                <w:rFonts w:ascii="Times New Roman" w:hAnsi="Times New Roman" w:eastAsia="宋体"/>
                <w:b w:val="0"/>
                <w:sz w:val="21"/>
              </w:rPr>
              <w:t>0</w:t>
            </w:r>
          </w:p>
        </w:tc>
        <w:tc>
          <w:tcPr>
            <w:tcW w:w="617" w:type="dxa"/>
          </w:tcPr>
          <w:p w14:paraId="67F3A546">
            <w:pPr>
              <w:spacing w:before="20" w:after="20" w:line="240" w:lineRule="auto"/>
            </w:pPr>
            <w:r>
              <w:rPr>
                <w:rFonts w:ascii="Times New Roman" w:hAnsi="Times New Roman" w:eastAsia="宋体"/>
                <w:b w:val="0"/>
                <w:sz w:val="21"/>
              </w:rPr>
              <w:t>85.52</w:t>
            </w:r>
          </w:p>
        </w:tc>
        <w:tc>
          <w:tcPr>
            <w:tcW w:w="617" w:type="dxa"/>
          </w:tcPr>
          <w:p w14:paraId="2F98F0FC">
            <w:pPr>
              <w:spacing w:before="20" w:after="20" w:line="240" w:lineRule="auto"/>
            </w:pPr>
            <w:r>
              <w:rPr>
                <w:rFonts w:ascii="Times New Roman" w:hAnsi="Times New Roman" w:eastAsia="宋体"/>
                <w:b w:val="0"/>
                <w:sz w:val="21"/>
              </w:rPr>
              <w:t>15</w:t>
            </w:r>
          </w:p>
        </w:tc>
        <w:tc>
          <w:tcPr>
            <w:tcW w:w="617" w:type="dxa"/>
          </w:tcPr>
          <w:p w14:paraId="763A8928">
            <w:pPr>
              <w:spacing w:before="20" w:after="20" w:line="240" w:lineRule="auto"/>
            </w:pPr>
            <w:r>
              <w:rPr>
                <w:rFonts w:ascii="Times New Roman" w:hAnsi="Times New Roman" w:eastAsia="宋体"/>
                <w:b w:val="0"/>
                <w:sz w:val="21"/>
              </w:rPr>
              <w:t>CET4</w:t>
            </w:r>
          </w:p>
        </w:tc>
        <w:tc>
          <w:tcPr>
            <w:tcW w:w="617" w:type="dxa"/>
          </w:tcPr>
          <w:p w14:paraId="0C3A9C2D">
            <w:pPr>
              <w:spacing w:before="20" w:after="20" w:line="240" w:lineRule="auto"/>
            </w:pPr>
            <w:r>
              <w:rPr>
                <w:rFonts w:ascii="Times New Roman" w:hAnsi="Times New Roman" w:eastAsia="宋体"/>
                <w:b w:val="0"/>
                <w:sz w:val="21"/>
              </w:rPr>
              <w:t>普通类</w:t>
            </w:r>
          </w:p>
        </w:tc>
        <w:tc>
          <w:tcPr>
            <w:tcW w:w="617" w:type="dxa"/>
          </w:tcPr>
          <w:p w14:paraId="63D5B7D6">
            <w:pPr>
              <w:spacing w:before="20" w:after="20" w:line="240" w:lineRule="auto"/>
            </w:pPr>
            <w:r>
              <w:rPr>
                <w:rFonts w:ascii="Times New Roman" w:hAnsi="Times New Roman" w:eastAsia="宋体"/>
                <w:b w:val="0"/>
                <w:sz w:val="21"/>
              </w:rPr>
              <w:t>综合排名在前的同学四级未通过</w:t>
            </w:r>
          </w:p>
        </w:tc>
      </w:tr>
      <w:tr w14:paraId="224013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7" w:type="dxa"/>
          </w:tcPr>
          <w:p w14:paraId="205CFCAD">
            <w:pPr>
              <w:spacing w:before="20" w:after="20" w:line="240" w:lineRule="auto"/>
            </w:pPr>
            <w:r>
              <w:rPr>
                <w:rFonts w:ascii="Times New Roman" w:hAnsi="Times New Roman" w:eastAsia="宋体"/>
                <w:b w:val="0"/>
                <w:sz w:val="21"/>
              </w:rPr>
              <w:t>109</w:t>
            </w:r>
          </w:p>
        </w:tc>
        <w:tc>
          <w:tcPr>
            <w:tcW w:w="617" w:type="dxa"/>
          </w:tcPr>
          <w:p w14:paraId="73126B88">
            <w:pPr>
              <w:spacing w:before="20" w:after="20" w:line="240" w:lineRule="auto"/>
            </w:pPr>
            <w:r>
              <w:rPr>
                <w:rFonts w:ascii="Times New Roman" w:hAnsi="Times New Roman" w:eastAsia="宋体"/>
                <w:b w:val="0"/>
                <w:sz w:val="21"/>
              </w:rPr>
              <w:t>艺术与设计学院（艺术博物馆）</w:t>
            </w:r>
          </w:p>
        </w:tc>
        <w:tc>
          <w:tcPr>
            <w:tcW w:w="617" w:type="dxa"/>
          </w:tcPr>
          <w:p w14:paraId="6AB477B3">
            <w:pPr>
              <w:spacing w:before="20" w:after="20" w:line="240" w:lineRule="auto"/>
            </w:pPr>
            <w:r>
              <w:rPr>
                <w:rFonts w:ascii="Times New Roman" w:hAnsi="Times New Roman" w:eastAsia="宋体"/>
                <w:b w:val="0"/>
                <w:sz w:val="21"/>
              </w:rPr>
              <w:t>130402</w:t>
            </w:r>
          </w:p>
        </w:tc>
        <w:tc>
          <w:tcPr>
            <w:tcW w:w="617" w:type="dxa"/>
          </w:tcPr>
          <w:p w14:paraId="7F77A3F7">
            <w:pPr>
              <w:spacing w:before="20" w:after="20" w:line="240" w:lineRule="auto"/>
            </w:pPr>
            <w:r>
              <w:rPr>
                <w:rFonts w:ascii="Times New Roman" w:hAnsi="Times New Roman" w:eastAsia="宋体"/>
                <w:b w:val="0"/>
                <w:sz w:val="21"/>
              </w:rPr>
              <w:t>赵彬里</w:t>
            </w:r>
          </w:p>
        </w:tc>
        <w:tc>
          <w:tcPr>
            <w:tcW w:w="617" w:type="dxa"/>
          </w:tcPr>
          <w:p w14:paraId="7A275301">
            <w:pPr>
              <w:spacing w:before="20" w:after="20" w:line="240" w:lineRule="auto"/>
            </w:pPr>
            <w:r>
              <w:rPr>
                <w:rFonts w:ascii="Times New Roman" w:hAnsi="Times New Roman" w:eastAsia="宋体"/>
                <w:b w:val="0"/>
                <w:sz w:val="21"/>
              </w:rPr>
              <w:t>20211452074</w:t>
            </w:r>
          </w:p>
        </w:tc>
        <w:tc>
          <w:tcPr>
            <w:tcW w:w="617" w:type="dxa"/>
          </w:tcPr>
          <w:p w14:paraId="5D4880B2">
            <w:pPr>
              <w:spacing w:before="20" w:after="20" w:line="240" w:lineRule="auto"/>
            </w:pPr>
            <w:r>
              <w:rPr>
                <w:rFonts w:ascii="Times New Roman" w:hAnsi="Times New Roman" w:eastAsia="宋体"/>
                <w:b w:val="0"/>
                <w:sz w:val="21"/>
              </w:rPr>
              <w:t>环境设计</w:t>
            </w:r>
          </w:p>
        </w:tc>
        <w:tc>
          <w:tcPr>
            <w:tcW w:w="617" w:type="dxa"/>
          </w:tcPr>
          <w:p w14:paraId="0F7FDFE7">
            <w:pPr>
              <w:spacing w:before="20" w:after="20" w:line="240" w:lineRule="auto"/>
            </w:pPr>
            <w:r>
              <w:rPr>
                <w:rFonts w:ascii="Times New Roman" w:hAnsi="Times New Roman" w:eastAsia="宋体"/>
                <w:b w:val="0"/>
                <w:sz w:val="21"/>
              </w:rPr>
              <w:t>85.33</w:t>
            </w:r>
          </w:p>
        </w:tc>
        <w:tc>
          <w:tcPr>
            <w:tcW w:w="617" w:type="dxa"/>
          </w:tcPr>
          <w:p w14:paraId="31FFA6A4">
            <w:pPr>
              <w:spacing w:before="20" w:after="20" w:line="240" w:lineRule="auto"/>
            </w:pPr>
            <w:r>
              <w:rPr>
                <w:rFonts w:ascii="Times New Roman" w:hAnsi="Times New Roman" w:eastAsia="宋体"/>
                <w:b w:val="0"/>
                <w:sz w:val="21"/>
              </w:rPr>
              <w:t>3.29</w:t>
            </w:r>
          </w:p>
        </w:tc>
        <w:tc>
          <w:tcPr>
            <w:tcW w:w="617" w:type="dxa"/>
          </w:tcPr>
          <w:p w14:paraId="5B45A1C8">
            <w:pPr>
              <w:spacing w:before="20" w:after="20" w:line="240" w:lineRule="auto"/>
            </w:pPr>
            <w:r>
              <w:rPr>
                <w:rFonts w:ascii="Times New Roman" w:hAnsi="Times New Roman" w:eastAsia="宋体"/>
                <w:b w:val="0"/>
                <w:sz w:val="21"/>
              </w:rPr>
              <w:t>0</w:t>
            </w:r>
          </w:p>
        </w:tc>
        <w:tc>
          <w:tcPr>
            <w:tcW w:w="617" w:type="dxa"/>
          </w:tcPr>
          <w:p w14:paraId="08CEA889">
            <w:pPr>
              <w:spacing w:before="20" w:after="20" w:line="240" w:lineRule="auto"/>
            </w:pPr>
            <w:r>
              <w:rPr>
                <w:rFonts w:ascii="Times New Roman" w:hAnsi="Times New Roman" w:eastAsia="宋体"/>
                <w:b w:val="0"/>
                <w:sz w:val="21"/>
              </w:rPr>
              <w:t>85.33</w:t>
            </w:r>
          </w:p>
        </w:tc>
        <w:tc>
          <w:tcPr>
            <w:tcW w:w="617" w:type="dxa"/>
          </w:tcPr>
          <w:p w14:paraId="5BE4C9C7">
            <w:pPr>
              <w:spacing w:before="20" w:after="20" w:line="240" w:lineRule="auto"/>
            </w:pPr>
            <w:r>
              <w:rPr>
                <w:rFonts w:ascii="Times New Roman" w:hAnsi="Times New Roman" w:eastAsia="宋体"/>
                <w:b w:val="0"/>
                <w:sz w:val="21"/>
              </w:rPr>
              <w:t>16</w:t>
            </w:r>
          </w:p>
        </w:tc>
        <w:tc>
          <w:tcPr>
            <w:tcW w:w="617" w:type="dxa"/>
          </w:tcPr>
          <w:p w14:paraId="1341C349">
            <w:pPr>
              <w:spacing w:before="20" w:after="20" w:line="240" w:lineRule="auto"/>
            </w:pPr>
            <w:r>
              <w:rPr>
                <w:rFonts w:ascii="Times New Roman" w:hAnsi="Times New Roman" w:eastAsia="宋体"/>
                <w:b w:val="0"/>
                <w:sz w:val="21"/>
              </w:rPr>
              <w:t>CET4</w:t>
            </w:r>
          </w:p>
        </w:tc>
        <w:tc>
          <w:tcPr>
            <w:tcW w:w="617" w:type="dxa"/>
          </w:tcPr>
          <w:p w14:paraId="2C085A7C">
            <w:pPr>
              <w:spacing w:before="20" w:after="20" w:line="240" w:lineRule="auto"/>
            </w:pPr>
            <w:r>
              <w:rPr>
                <w:rFonts w:ascii="Times New Roman" w:hAnsi="Times New Roman" w:eastAsia="宋体"/>
                <w:b w:val="0"/>
                <w:sz w:val="21"/>
              </w:rPr>
              <w:t>普通类</w:t>
            </w:r>
          </w:p>
        </w:tc>
        <w:tc>
          <w:tcPr>
            <w:tcW w:w="617" w:type="dxa"/>
          </w:tcPr>
          <w:p w14:paraId="5BFE32DD">
            <w:pPr>
              <w:spacing w:before="20" w:after="20" w:line="240" w:lineRule="auto"/>
            </w:pPr>
          </w:p>
        </w:tc>
      </w:tr>
      <w:tr w14:paraId="7F9F83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7" w:type="dxa"/>
          </w:tcPr>
          <w:p w14:paraId="36F05E66">
            <w:pPr>
              <w:spacing w:before="20" w:after="20" w:line="240" w:lineRule="auto"/>
            </w:pPr>
            <w:r>
              <w:rPr>
                <w:rFonts w:ascii="Times New Roman" w:hAnsi="Times New Roman" w:eastAsia="宋体"/>
                <w:b w:val="0"/>
                <w:sz w:val="21"/>
              </w:rPr>
              <w:t>110</w:t>
            </w:r>
          </w:p>
        </w:tc>
        <w:tc>
          <w:tcPr>
            <w:tcW w:w="617" w:type="dxa"/>
          </w:tcPr>
          <w:p w14:paraId="42BDABDF">
            <w:pPr>
              <w:spacing w:before="20" w:after="20" w:line="240" w:lineRule="auto"/>
            </w:pPr>
            <w:r>
              <w:rPr>
                <w:rFonts w:ascii="Times New Roman" w:hAnsi="Times New Roman" w:eastAsia="宋体"/>
                <w:b w:val="0"/>
                <w:sz w:val="21"/>
              </w:rPr>
              <w:t>艺术与设计学院（艺术博物馆）</w:t>
            </w:r>
          </w:p>
        </w:tc>
        <w:tc>
          <w:tcPr>
            <w:tcW w:w="617" w:type="dxa"/>
          </w:tcPr>
          <w:p w14:paraId="211815ED">
            <w:pPr>
              <w:spacing w:before="20" w:after="20" w:line="240" w:lineRule="auto"/>
            </w:pPr>
            <w:r>
              <w:rPr>
                <w:rFonts w:ascii="Times New Roman" w:hAnsi="Times New Roman" w:eastAsia="宋体"/>
                <w:b w:val="0"/>
                <w:sz w:val="21"/>
              </w:rPr>
              <w:t>130503</w:t>
            </w:r>
          </w:p>
        </w:tc>
        <w:tc>
          <w:tcPr>
            <w:tcW w:w="617" w:type="dxa"/>
          </w:tcPr>
          <w:p w14:paraId="2CD48058">
            <w:pPr>
              <w:spacing w:before="20" w:after="20" w:line="240" w:lineRule="auto"/>
            </w:pPr>
            <w:r>
              <w:rPr>
                <w:rFonts w:ascii="Times New Roman" w:hAnsi="Times New Roman" w:eastAsia="宋体"/>
                <w:b w:val="0"/>
                <w:sz w:val="21"/>
              </w:rPr>
              <w:t>陈开妍</w:t>
            </w:r>
          </w:p>
        </w:tc>
        <w:tc>
          <w:tcPr>
            <w:tcW w:w="617" w:type="dxa"/>
          </w:tcPr>
          <w:p w14:paraId="1E711C7A">
            <w:pPr>
              <w:spacing w:before="20" w:after="20" w:line="240" w:lineRule="auto"/>
            </w:pPr>
            <w:r>
              <w:rPr>
                <w:rFonts w:ascii="Times New Roman" w:hAnsi="Times New Roman" w:eastAsia="宋体"/>
                <w:b w:val="0"/>
                <w:sz w:val="21"/>
              </w:rPr>
              <w:t>20211455015</w:t>
            </w:r>
          </w:p>
        </w:tc>
        <w:tc>
          <w:tcPr>
            <w:tcW w:w="617" w:type="dxa"/>
          </w:tcPr>
          <w:p w14:paraId="33819D1A">
            <w:pPr>
              <w:spacing w:before="20" w:after="20" w:line="240" w:lineRule="auto"/>
            </w:pPr>
            <w:r>
              <w:rPr>
                <w:rFonts w:ascii="Times New Roman" w:hAnsi="Times New Roman" w:eastAsia="宋体"/>
                <w:b w:val="0"/>
                <w:sz w:val="21"/>
              </w:rPr>
              <w:t>绘画</w:t>
            </w:r>
          </w:p>
        </w:tc>
        <w:tc>
          <w:tcPr>
            <w:tcW w:w="617" w:type="dxa"/>
          </w:tcPr>
          <w:p w14:paraId="35DC807C">
            <w:pPr>
              <w:spacing w:before="20" w:after="20" w:line="240" w:lineRule="auto"/>
            </w:pPr>
            <w:r>
              <w:rPr>
                <w:rFonts w:ascii="Times New Roman" w:hAnsi="Times New Roman" w:eastAsia="宋体"/>
                <w:b w:val="0"/>
                <w:sz w:val="21"/>
              </w:rPr>
              <w:t>87.24</w:t>
            </w:r>
          </w:p>
        </w:tc>
        <w:tc>
          <w:tcPr>
            <w:tcW w:w="617" w:type="dxa"/>
          </w:tcPr>
          <w:p w14:paraId="7448DB99">
            <w:pPr>
              <w:spacing w:before="20" w:after="20" w:line="240" w:lineRule="auto"/>
            </w:pPr>
            <w:r>
              <w:rPr>
                <w:rFonts w:ascii="Times New Roman" w:hAnsi="Times New Roman" w:eastAsia="宋体"/>
                <w:b w:val="0"/>
                <w:sz w:val="21"/>
              </w:rPr>
              <w:t>3.45</w:t>
            </w:r>
          </w:p>
        </w:tc>
        <w:tc>
          <w:tcPr>
            <w:tcW w:w="617" w:type="dxa"/>
          </w:tcPr>
          <w:p w14:paraId="0676E3BA">
            <w:pPr>
              <w:spacing w:before="20" w:after="20" w:line="240" w:lineRule="auto"/>
            </w:pPr>
            <w:r>
              <w:rPr>
                <w:rFonts w:ascii="Times New Roman" w:hAnsi="Times New Roman" w:eastAsia="宋体"/>
                <w:b w:val="0"/>
                <w:sz w:val="21"/>
              </w:rPr>
              <w:t>0.7</w:t>
            </w:r>
          </w:p>
        </w:tc>
        <w:tc>
          <w:tcPr>
            <w:tcW w:w="617" w:type="dxa"/>
          </w:tcPr>
          <w:p w14:paraId="1080B1EE">
            <w:pPr>
              <w:spacing w:before="20" w:after="20" w:line="240" w:lineRule="auto"/>
            </w:pPr>
            <w:r>
              <w:rPr>
                <w:rFonts w:ascii="Times New Roman" w:hAnsi="Times New Roman" w:eastAsia="宋体"/>
                <w:b w:val="0"/>
                <w:sz w:val="21"/>
              </w:rPr>
              <w:t>87.94</w:t>
            </w:r>
          </w:p>
        </w:tc>
        <w:tc>
          <w:tcPr>
            <w:tcW w:w="617" w:type="dxa"/>
          </w:tcPr>
          <w:p w14:paraId="7AC3EE18">
            <w:pPr>
              <w:spacing w:before="20" w:after="20" w:line="240" w:lineRule="auto"/>
            </w:pPr>
            <w:r>
              <w:rPr>
                <w:rFonts w:ascii="Times New Roman" w:hAnsi="Times New Roman" w:eastAsia="宋体"/>
                <w:b w:val="0"/>
                <w:sz w:val="21"/>
              </w:rPr>
              <w:t>3</w:t>
            </w:r>
          </w:p>
        </w:tc>
        <w:tc>
          <w:tcPr>
            <w:tcW w:w="617" w:type="dxa"/>
          </w:tcPr>
          <w:p w14:paraId="7C6057DD">
            <w:pPr>
              <w:spacing w:before="20" w:after="20" w:line="240" w:lineRule="auto"/>
            </w:pPr>
            <w:r>
              <w:rPr>
                <w:rFonts w:ascii="Times New Roman" w:hAnsi="Times New Roman" w:eastAsia="宋体"/>
                <w:b w:val="0"/>
                <w:sz w:val="21"/>
              </w:rPr>
              <w:t>CET4</w:t>
            </w:r>
          </w:p>
        </w:tc>
        <w:tc>
          <w:tcPr>
            <w:tcW w:w="617" w:type="dxa"/>
          </w:tcPr>
          <w:p w14:paraId="720CE453">
            <w:pPr>
              <w:spacing w:before="20" w:after="20" w:line="240" w:lineRule="auto"/>
            </w:pPr>
            <w:r>
              <w:rPr>
                <w:rFonts w:ascii="Times New Roman" w:hAnsi="Times New Roman" w:eastAsia="宋体"/>
                <w:b w:val="0"/>
                <w:sz w:val="21"/>
              </w:rPr>
              <w:t>普通类</w:t>
            </w:r>
          </w:p>
        </w:tc>
        <w:tc>
          <w:tcPr>
            <w:tcW w:w="617" w:type="dxa"/>
          </w:tcPr>
          <w:p w14:paraId="549CE0A2">
            <w:pPr>
              <w:spacing w:before="20" w:after="20" w:line="240" w:lineRule="auto"/>
            </w:pPr>
            <w:r>
              <w:rPr>
                <w:rFonts w:ascii="Times New Roman" w:hAnsi="Times New Roman" w:eastAsia="宋体"/>
                <w:b w:val="0"/>
                <w:sz w:val="21"/>
              </w:rPr>
              <w:t>综合排名在前的同学四级未通过</w:t>
            </w:r>
          </w:p>
        </w:tc>
      </w:tr>
      <w:tr w14:paraId="772293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7" w:type="dxa"/>
          </w:tcPr>
          <w:p w14:paraId="144683E8">
            <w:pPr>
              <w:spacing w:before="20" w:after="20" w:line="240" w:lineRule="auto"/>
            </w:pPr>
            <w:r>
              <w:rPr>
                <w:rFonts w:ascii="Times New Roman" w:hAnsi="Times New Roman" w:eastAsia="宋体"/>
                <w:b w:val="0"/>
                <w:sz w:val="21"/>
              </w:rPr>
              <w:t>111</w:t>
            </w:r>
          </w:p>
        </w:tc>
        <w:tc>
          <w:tcPr>
            <w:tcW w:w="617" w:type="dxa"/>
          </w:tcPr>
          <w:p w14:paraId="6DA73A06">
            <w:pPr>
              <w:spacing w:before="20" w:after="20" w:line="240" w:lineRule="auto"/>
            </w:pPr>
            <w:r>
              <w:rPr>
                <w:rFonts w:ascii="Times New Roman" w:hAnsi="Times New Roman" w:eastAsia="宋体"/>
                <w:b w:val="0"/>
                <w:sz w:val="21"/>
              </w:rPr>
              <w:t>艺术与设计学院（艺术博物馆）</w:t>
            </w:r>
          </w:p>
        </w:tc>
        <w:tc>
          <w:tcPr>
            <w:tcW w:w="617" w:type="dxa"/>
          </w:tcPr>
          <w:p w14:paraId="43B50059">
            <w:pPr>
              <w:spacing w:before="20" w:after="20" w:line="240" w:lineRule="auto"/>
            </w:pPr>
            <w:r>
              <w:rPr>
                <w:rFonts w:ascii="Times New Roman" w:hAnsi="Times New Roman" w:eastAsia="宋体"/>
                <w:b w:val="0"/>
                <w:sz w:val="21"/>
              </w:rPr>
              <w:t>130503</w:t>
            </w:r>
          </w:p>
        </w:tc>
        <w:tc>
          <w:tcPr>
            <w:tcW w:w="617" w:type="dxa"/>
          </w:tcPr>
          <w:p w14:paraId="5A4BC432">
            <w:pPr>
              <w:spacing w:before="20" w:after="20" w:line="240" w:lineRule="auto"/>
            </w:pPr>
            <w:r>
              <w:rPr>
                <w:rFonts w:ascii="Times New Roman" w:hAnsi="Times New Roman" w:eastAsia="宋体"/>
                <w:b w:val="0"/>
                <w:sz w:val="21"/>
              </w:rPr>
              <w:t>马云赫</w:t>
            </w:r>
          </w:p>
        </w:tc>
        <w:tc>
          <w:tcPr>
            <w:tcW w:w="617" w:type="dxa"/>
          </w:tcPr>
          <w:p w14:paraId="71D95FEC">
            <w:pPr>
              <w:spacing w:before="20" w:after="20" w:line="240" w:lineRule="auto"/>
            </w:pPr>
            <w:r>
              <w:rPr>
                <w:rFonts w:ascii="Times New Roman" w:hAnsi="Times New Roman" w:eastAsia="宋体"/>
                <w:b w:val="0"/>
                <w:sz w:val="21"/>
              </w:rPr>
              <w:t>20211453003</w:t>
            </w:r>
          </w:p>
        </w:tc>
        <w:tc>
          <w:tcPr>
            <w:tcW w:w="617" w:type="dxa"/>
          </w:tcPr>
          <w:p w14:paraId="73172145">
            <w:pPr>
              <w:spacing w:before="20" w:after="20" w:line="240" w:lineRule="auto"/>
            </w:pPr>
            <w:r>
              <w:rPr>
                <w:rFonts w:ascii="Times New Roman" w:hAnsi="Times New Roman" w:eastAsia="宋体"/>
                <w:b w:val="0"/>
                <w:sz w:val="21"/>
              </w:rPr>
              <w:t>视觉传达设计</w:t>
            </w:r>
          </w:p>
        </w:tc>
        <w:tc>
          <w:tcPr>
            <w:tcW w:w="617" w:type="dxa"/>
          </w:tcPr>
          <w:p w14:paraId="1C2E2EAC">
            <w:pPr>
              <w:spacing w:before="20" w:after="20" w:line="240" w:lineRule="auto"/>
            </w:pPr>
            <w:r>
              <w:rPr>
                <w:rFonts w:ascii="Times New Roman" w:hAnsi="Times New Roman" w:eastAsia="宋体"/>
                <w:b w:val="0"/>
                <w:sz w:val="21"/>
              </w:rPr>
              <w:t>87.12</w:t>
            </w:r>
          </w:p>
        </w:tc>
        <w:tc>
          <w:tcPr>
            <w:tcW w:w="617" w:type="dxa"/>
          </w:tcPr>
          <w:p w14:paraId="28282115">
            <w:pPr>
              <w:spacing w:before="20" w:after="20" w:line="240" w:lineRule="auto"/>
            </w:pPr>
            <w:r>
              <w:rPr>
                <w:rFonts w:ascii="Times New Roman" w:hAnsi="Times New Roman" w:eastAsia="宋体"/>
                <w:b w:val="0"/>
                <w:sz w:val="21"/>
              </w:rPr>
              <w:t>3.47</w:t>
            </w:r>
          </w:p>
        </w:tc>
        <w:tc>
          <w:tcPr>
            <w:tcW w:w="617" w:type="dxa"/>
          </w:tcPr>
          <w:p w14:paraId="67B8F097">
            <w:pPr>
              <w:spacing w:before="20" w:after="20" w:line="240" w:lineRule="auto"/>
            </w:pPr>
            <w:r>
              <w:rPr>
                <w:rFonts w:ascii="Times New Roman" w:hAnsi="Times New Roman" w:eastAsia="宋体"/>
                <w:b w:val="0"/>
                <w:sz w:val="21"/>
              </w:rPr>
              <w:t>3.5</w:t>
            </w:r>
          </w:p>
        </w:tc>
        <w:tc>
          <w:tcPr>
            <w:tcW w:w="617" w:type="dxa"/>
          </w:tcPr>
          <w:p w14:paraId="7CCF8746">
            <w:pPr>
              <w:spacing w:before="20" w:after="20" w:line="240" w:lineRule="auto"/>
            </w:pPr>
            <w:r>
              <w:rPr>
                <w:rFonts w:ascii="Times New Roman" w:hAnsi="Times New Roman" w:eastAsia="宋体"/>
                <w:b w:val="0"/>
                <w:sz w:val="21"/>
              </w:rPr>
              <w:t>90.62</w:t>
            </w:r>
          </w:p>
        </w:tc>
        <w:tc>
          <w:tcPr>
            <w:tcW w:w="617" w:type="dxa"/>
          </w:tcPr>
          <w:p w14:paraId="50655E28">
            <w:pPr>
              <w:spacing w:before="20" w:after="20" w:line="240" w:lineRule="auto"/>
            </w:pPr>
            <w:r>
              <w:rPr>
                <w:rFonts w:ascii="Times New Roman" w:hAnsi="Times New Roman" w:eastAsia="宋体"/>
                <w:b w:val="0"/>
                <w:sz w:val="21"/>
              </w:rPr>
              <w:t>1</w:t>
            </w:r>
          </w:p>
        </w:tc>
        <w:tc>
          <w:tcPr>
            <w:tcW w:w="617" w:type="dxa"/>
          </w:tcPr>
          <w:p w14:paraId="42BFE1FB">
            <w:pPr>
              <w:spacing w:before="20" w:after="20" w:line="240" w:lineRule="auto"/>
            </w:pPr>
            <w:r>
              <w:rPr>
                <w:rFonts w:ascii="Times New Roman" w:hAnsi="Times New Roman" w:eastAsia="宋体"/>
                <w:b w:val="0"/>
                <w:sz w:val="21"/>
              </w:rPr>
              <w:t>CET4</w:t>
            </w:r>
          </w:p>
        </w:tc>
        <w:tc>
          <w:tcPr>
            <w:tcW w:w="617" w:type="dxa"/>
          </w:tcPr>
          <w:p w14:paraId="14BF59F6">
            <w:pPr>
              <w:spacing w:before="20" w:after="20" w:line="240" w:lineRule="auto"/>
            </w:pPr>
            <w:r>
              <w:rPr>
                <w:rFonts w:ascii="Times New Roman" w:hAnsi="Times New Roman" w:eastAsia="宋体"/>
                <w:b w:val="0"/>
                <w:sz w:val="21"/>
              </w:rPr>
              <w:t>普通类</w:t>
            </w:r>
          </w:p>
        </w:tc>
        <w:tc>
          <w:tcPr>
            <w:tcW w:w="617" w:type="dxa"/>
          </w:tcPr>
          <w:p w14:paraId="202544F2">
            <w:pPr>
              <w:spacing w:before="20" w:after="20" w:line="240" w:lineRule="auto"/>
            </w:pPr>
          </w:p>
        </w:tc>
      </w:tr>
      <w:tr w14:paraId="21CA1C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7" w:type="dxa"/>
          </w:tcPr>
          <w:p w14:paraId="522C6C39">
            <w:pPr>
              <w:spacing w:before="20" w:after="20" w:line="240" w:lineRule="auto"/>
            </w:pPr>
            <w:r>
              <w:rPr>
                <w:rFonts w:ascii="Times New Roman" w:hAnsi="Times New Roman" w:eastAsia="宋体"/>
                <w:b w:val="0"/>
                <w:sz w:val="21"/>
              </w:rPr>
              <w:t>112</w:t>
            </w:r>
          </w:p>
        </w:tc>
        <w:tc>
          <w:tcPr>
            <w:tcW w:w="617" w:type="dxa"/>
          </w:tcPr>
          <w:p w14:paraId="54B60005">
            <w:pPr>
              <w:spacing w:before="20" w:after="20" w:line="240" w:lineRule="auto"/>
            </w:pPr>
            <w:r>
              <w:rPr>
                <w:rFonts w:ascii="Times New Roman" w:hAnsi="Times New Roman" w:eastAsia="宋体"/>
                <w:b w:val="0"/>
                <w:sz w:val="21"/>
              </w:rPr>
              <w:t>艺术与设计学院（艺术博物馆）</w:t>
            </w:r>
          </w:p>
        </w:tc>
        <w:tc>
          <w:tcPr>
            <w:tcW w:w="617" w:type="dxa"/>
          </w:tcPr>
          <w:p w14:paraId="2E5DC45E">
            <w:pPr>
              <w:spacing w:before="20" w:after="20" w:line="240" w:lineRule="auto"/>
            </w:pPr>
            <w:r>
              <w:rPr>
                <w:rFonts w:ascii="Times New Roman" w:hAnsi="Times New Roman" w:eastAsia="宋体"/>
                <w:b w:val="0"/>
                <w:sz w:val="21"/>
              </w:rPr>
              <w:t>130502</w:t>
            </w:r>
          </w:p>
        </w:tc>
        <w:tc>
          <w:tcPr>
            <w:tcW w:w="617" w:type="dxa"/>
          </w:tcPr>
          <w:p w14:paraId="63F01DC2">
            <w:pPr>
              <w:spacing w:before="20" w:after="20" w:line="240" w:lineRule="auto"/>
            </w:pPr>
            <w:r>
              <w:rPr>
                <w:rFonts w:ascii="Times New Roman" w:hAnsi="Times New Roman" w:eastAsia="宋体"/>
                <w:b w:val="0"/>
                <w:sz w:val="21"/>
              </w:rPr>
              <w:t>钱炫羽</w:t>
            </w:r>
          </w:p>
        </w:tc>
        <w:tc>
          <w:tcPr>
            <w:tcW w:w="617" w:type="dxa"/>
          </w:tcPr>
          <w:p w14:paraId="30765670">
            <w:pPr>
              <w:spacing w:before="20" w:after="20" w:line="240" w:lineRule="auto"/>
            </w:pPr>
            <w:r>
              <w:rPr>
                <w:rFonts w:ascii="Times New Roman" w:hAnsi="Times New Roman" w:eastAsia="宋体"/>
                <w:b w:val="0"/>
                <w:sz w:val="21"/>
              </w:rPr>
              <w:t>20211451031</w:t>
            </w:r>
          </w:p>
        </w:tc>
        <w:tc>
          <w:tcPr>
            <w:tcW w:w="617" w:type="dxa"/>
          </w:tcPr>
          <w:p w14:paraId="5856AF85">
            <w:pPr>
              <w:spacing w:before="20" w:after="20" w:line="240" w:lineRule="auto"/>
            </w:pPr>
            <w:r>
              <w:rPr>
                <w:rFonts w:ascii="Times New Roman" w:hAnsi="Times New Roman" w:eastAsia="宋体"/>
                <w:b w:val="0"/>
                <w:sz w:val="21"/>
              </w:rPr>
              <w:t>数字媒体艺术</w:t>
            </w:r>
          </w:p>
        </w:tc>
        <w:tc>
          <w:tcPr>
            <w:tcW w:w="617" w:type="dxa"/>
          </w:tcPr>
          <w:p w14:paraId="0720F1D9">
            <w:pPr>
              <w:spacing w:before="20" w:after="20" w:line="240" w:lineRule="auto"/>
            </w:pPr>
            <w:r>
              <w:rPr>
                <w:rFonts w:ascii="Times New Roman" w:hAnsi="Times New Roman" w:eastAsia="宋体"/>
                <w:b w:val="0"/>
                <w:sz w:val="21"/>
              </w:rPr>
              <w:t>85.67</w:t>
            </w:r>
          </w:p>
        </w:tc>
        <w:tc>
          <w:tcPr>
            <w:tcW w:w="617" w:type="dxa"/>
          </w:tcPr>
          <w:p w14:paraId="16DAAA56">
            <w:pPr>
              <w:spacing w:before="20" w:after="20" w:line="240" w:lineRule="auto"/>
            </w:pPr>
            <w:r>
              <w:rPr>
                <w:rFonts w:ascii="Times New Roman" w:hAnsi="Times New Roman" w:eastAsia="宋体"/>
                <w:b w:val="0"/>
                <w:sz w:val="21"/>
              </w:rPr>
              <w:t>3.32</w:t>
            </w:r>
          </w:p>
        </w:tc>
        <w:tc>
          <w:tcPr>
            <w:tcW w:w="617" w:type="dxa"/>
          </w:tcPr>
          <w:p w14:paraId="6404E15B">
            <w:pPr>
              <w:spacing w:before="20" w:after="20" w:line="240" w:lineRule="auto"/>
            </w:pPr>
            <w:r>
              <w:rPr>
                <w:rFonts w:ascii="Times New Roman" w:hAnsi="Times New Roman" w:eastAsia="宋体"/>
                <w:b w:val="0"/>
                <w:sz w:val="21"/>
              </w:rPr>
              <w:t>0.5</w:t>
            </w:r>
          </w:p>
        </w:tc>
        <w:tc>
          <w:tcPr>
            <w:tcW w:w="617" w:type="dxa"/>
          </w:tcPr>
          <w:p w14:paraId="115AC49E">
            <w:pPr>
              <w:spacing w:before="20" w:after="20" w:line="240" w:lineRule="auto"/>
            </w:pPr>
            <w:r>
              <w:rPr>
                <w:rFonts w:ascii="Times New Roman" w:hAnsi="Times New Roman" w:eastAsia="宋体"/>
                <w:b w:val="0"/>
                <w:sz w:val="21"/>
              </w:rPr>
              <w:t>86.17</w:t>
            </w:r>
          </w:p>
        </w:tc>
        <w:tc>
          <w:tcPr>
            <w:tcW w:w="617" w:type="dxa"/>
          </w:tcPr>
          <w:p w14:paraId="5078FDDE">
            <w:pPr>
              <w:spacing w:before="20" w:after="20" w:line="240" w:lineRule="auto"/>
            </w:pPr>
            <w:r>
              <w:rPr>
                <w:rFonts w:ascii="Times New Roman" w:hAnsi="Times New Roman" w:eastAsia="宋体"/>
                <w:b w:val="0"/>
                <w:sz w:val="21"/>
              </w:rPr>
              <w:t>4</w:t>
            </w:r>
          </w:p>
        </w:tc>
        <w:tc>
          <w:tcPr>
            <w:tcW w:w="617" w:type="dxa"/>
          </w:tcPr>
          <w:p w14:paraId="4D77F17F">
            <w:pPr>
              <w:spacing w:before="20" w:after="20" w:line="240" w:lineRule="auto"/>
            </w:pPr>
            <w:r>
              <w:rPr>
                <w:rFonts w:ascii="Times New Roman" w:hAnsi="Times New Roman" w:eastAsia="宋体"/>
                <w:b w:val="0"/>
                <w:sz w:val="21"/>
              </w:rPr>
              <w:t>CET4</w:t>
            </w:r>
          </w:p>
        </w:tc>
        <w:tc>
          <w:tcPr>
            <w:tcW w:w="617" w:type="dxa"/>
          </w:tcPr>
          <w:p w14:paraId="31C7F8CE">
            <w:pPr>
              <w:spacing w:before="20" w:after="20" w:line="240" w:lineRule="auto"/>
            </w:pPr>
            <w:r>
              <w:rPr>
                <w:rFonts w:ascii="Times New Roman" w:hAnsi="Times New Roman" w:eastAsia="宋体"/>
                <w:b w:val="0"/>
                <w:sz w:val="21"/>
              </w:rPr>
              <w:t>普通类</w:t>
            </w:r>
          </w:p>
        </w:tc>
        <w:tc>
          <w:tcPr>
            <w:tcW w:w="617" w:type="dxa"/>
          </w:tcPr>
          <w:p w14:paraId="568055DD">
            <w:pPr>
              <w:spacing w:before="20" w:after="20" w:line="240" w:lineRule="auto"/>
            </w:pPr>
            <w:r>
              <w:rPr>
                <w:rFonts w:ascii="Times New Roman" w:hAnsi="Times New Roman" w:eastAsia="宋体"/>
                <w:b w:val="0"/>
                <w:sz w:val="21"/>
              </w:rPr>
              <w:t>综合排名在前的同学四级未通过</w:t>
            </w:r>
          </w:p>
        </w:tc>
      </w:tr>
      <w:tr w14:paraId="6E8978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7" w:type="dxa"/>
          </w:tcPr>
          <w:p w14:paraId="5C27D781">
            <w:pPr>
              <w:spacing w:before="20" w:after="20" w:line="240" w:lineRule="auto"/>
            </w:pPr>
            <w:r>
              <w:rPr>
                <w:rFonts w:ascii="Times New Roman" w:hAnsi="Times New Roman" w:eastAsia="宋体"/>
                <w:b w:val="0"/>
                <w:sz w:val="21"/>
              </w:rPr>
              <w:t>113</w:t>
            </w:r>
          </w:p>
        </w:tc>
        <w:tc>
          <w:tcPr>
            <w:tcW w:w="617" w:type="dxa"/>
          </w:tcPr>
          <w:p w14:paraId="0E96B390">
            <w:pPr>
              <w:spacing w:before="20" w:after="20" w:line="240" w:lineRule="auto"/>
            </w:pPr>
            <w:r>
              <w:rPr>
                <w:rFonts w:ascii="Times New Roman" w:hAnsi="Times New Roman" w:eastAsia="宋体"/>
                <w:b w:val="0"/>
                <w:sz w:val="21"/>
              </w:rPr>
              <w:t>文法学院</w:t>
            </w:r>
          </w:p>
        </w:tc>
        <w:tc>
          <w:tcPr>
            <w:tcW w:w="617" w:type="dxa"/>
          </w:tcPr>
          <w:p w14:paraId="0B19DE57">
            <w:pPr>
              <w:spacing w:before="20" w:after="20" w:line="240" w:lineRule="auto"/>
            </w:pPr>
            <w:r>
              <w:rPr>
                <w:rFonts w:ascii="Times New Roman" w:hAnsi="Times New Roman" w:eastAsia="宋体"/>
                <w:b w:val="0"/>
                <w:sz w:val="21"/>
              </w:rPr>
              <w:t>030101</w:t>
            </w:r>
          </w:p>
        </w:tc>
        <w:tc>
          <w:tcPr>
            <w:tcW w:w="617" w:type="dxa"/>
          </w:tcPr>
          <w:p w14:paraId="26F80DE2">
            <w:pPr>
              <w:spacing w:before="20" w:after="20" w:line="240" w:lineRule="auto"/>
            </w:pPr>
            <w:r>
              <w:rPr>
                <w:rFonts w:ascii="Times New Roman" w:hAnsi="Times New Roman" w:eastAsia="宋体"/>
                <w:b w:val="0"/>
                <w:sz w:val="21"/>
              </w:rPr>
              <w:t>刘书菡</w:t>
            </w:r>
          </w:p>
        </w:tc>
        <w:tc>
          <w:tcPr>
            <w:tcW w:w="617" w:type="dxa"/>
          </w:tcPr>
          <w:p w14:paraId="28522749">
            <w:pPr>
              <w:spacing w:before="20" w:after="20" w:line="240" w:lineRule="auto"/>
            </w:pPr>
            <w:r>
              <w:rPr>
                <w:rFonts w:ascii="Times New Roman" w:hAnsi="Times New Roman" w:eastAsia="宋体"/>
                <w:b w:val="0"/>
                <w:sz w:val="21"/>
              </w:rPr>
              <w:t>20210353002</w:t>
            </w:r>
          </w:p>
        </w:tc>
        <w:tc>
          <w:tcPr>
            <w:tcW w:w="617" w:type="dxa"/>
          </w:tcPr>
          <w:p w14:paraId="171DD699">
            <w:pPr>
              <w:spacing w:before="20" w:after="20" w:line="240" w:lineRule="auto"/>
            </w:pPr>
            <w:r>
              <w:rPr>
                <w:rFonts w:ascii="Times New Roman" w:hAnsi="Times New Roman" w:eastAsia="宋体"/>
                <w:b w:val="0"/>
                <w:sz w:val="21"/>
              </w:rPr>
              <w:t>法学</w:t>
            </w:r>
          </w:p>
        </w:tc>
        <w:tc>
          <w:tcPr>
            <w:tcW w:w="617" w:type="dxa"/>
          </w:tcPr>
          <w:p w14:paraId="4B1D9B95">
            <w:pPr>
              <w:spacing w:before="20" w:after="20" w:line="240" w:lineRule="auto"/>
            </w:pPr>
            <w:r>
              <w:rPr>
                <w:rFonts w:ascii="Times New Roman" w:hAnsi="Times New Roman" w:eastAsia="宋体"/>
                <w:b w:val="0"/>
                <w:sz w:val="21"/>
              </w:rPr>
              <w:t>88.76</w:t>
            </w:r>
          </w:p>
        </w:tc>
        <w:tc>
          <w:tcPr>
            <w:tcW w:w="617" w:type="dxa"/>
          </w:tcPr>
          <w:p w14:paraId="5853E776">
            <w:pPr>
              <w:spacing w:before="20" w:after="20" w:line="240" w:lineRule="auto"/>
            </w:pPr>
            <w:r>
              <w:rPr>
                <w:rFonts w:ascii="Times New Roman" w:hAnsi="Times New Roman" w:eastAsia="宋体"/>
                <w:b w:val="0"/>
                <w:sz w:val="21"/>
              </w:rPr>
              <w:t>3.64</w:t>
            </w:r>
          </w:p>
        </w:tc>
        <w:tc>
          <w:tcPr>
            <w:tcW w:w="617" w:type="dxa"/>
          </w:tcPr>
          <w:p w14:paraId="496B92FD">
            <w:pPr>
              <w:spacing w:before="20" w:after="20" w:line="240" w:lineRule="auto"/>
            </w:pPr>
            <w:r>
              <w:rPr>
                <w:rFonts w:ascii="Times New Roman" w:hAnsi="Times New Roman" w:eastAsia="宋体"/>
                <w:b w:val="0"/>
                <w:sz w:val="21"/>
              </w:rPr>
              <w:t>1.1</w:t>
            </w:r>
          </w:p>
        </w:tc>
        <w:tc>
          <w:tcPr>
            <w:tcW w:w="617" w:type="dxa"/>
          </w:tcPr>
          <w:p w14:paraId="57AF0648">
            <w:pPr>
              <w:spacing w:before="20" w:after="20" w:line="240" w:lineRule="auto"/>
            </w:pPr>
            <w:r>
              <w:rPr>
                <w:rFonts w:ascii="Times New Roman" w:hAnsi="Times New Roman" w:eastAsia="宋体"/>
                <w:b w:val="0"/>
                <w:sz w:val="21"/>
              </w:rPr>
              <w:t>89.86</w:t>
            </w:r>
          </w:p>
        </w:tc>
        <w:tc>
          <w:tcPr>
            <w:tcW w:w="617" w:type="dxa"/>
          </w:tcPr>
          <w:p w14:paraId="3AF39C6A">
            <w:pPr>
              <w:spacing w:before="20" w:after="20" w:line="240" w:lineRule="auto"/>
            </w:pPr>
            <w:r>
              <w:rPr>
                <w:rFonts w:ascii="Times New Roman" w:hAnsi="Times New Roman" w:eastAsia="宋体"/>
                <w:b w:val="0"/>
                <w:sz w:val="21"/>
              </w:rPr>
              <w:t>1</w:t>
            </w:r>
          </w:p>
        </w:tc>
        <w:tc>
          <w:tcPr>
            <w:tcW w:w="617" w:type="dxa"/>
          </w:tcPr>
          <w:p w14:paraId="39A366F9">
            <w:pPr>
              <w:spacing w:before="20" w:after="20" w:line="240" w:lineRule="auto"/>
            </w:pPr>
            <w:r>
              <w:rPr>
                <w:rFonts w:ascii="Times New Roman" w:hAnsi="Times New Roman" w:eastAsia="宋体"/>
                <w:b w:val="0"/>
                <w:sz w:val="21"/>
              </w:rPr>
              <w:t>CET6</w:t>
            </w:r>
          </w:p>
        </w:tc>
        <w:tc>
          <w:tcPr>
            <w:tcW w:w="617" w:type="dxa"/>
          </w:tcPr>
          <w:p w14:paraId="69E27160">
            <w:pPr>
              <w:spacing w:before="20" w:after="20" w:line="240" w:lineRule="auto"/>
            </w:pPr>
            <w:r>
              <w:rPr>
                <w:rFonts w:ascii="Times New Roman" w:hAnsi="Times New Roman" w:eastAsia="宋体"/>
                <w:b w:val="0"/>
                <w:sz w:val="21"/>
              </w:rPr>
              <w:t>普通类</w:t>
            </w:r>
          </w:p>
        </w:tc>
        <w:tc>
          <w:tcPr>
            <w:tcW w:w="617" w:type="dxa"/>
          </w:tcPr>
          <w:p w14:paraId="4D7E5B31">
            <w:pPr>
              <w:spacing w:before="20" w:after="20" w:line="240" w:lineRule="auto"/>
            </w:pPr>
          </w:p>
        </w:tc>
      </w:tr>
      <w:tr w14:paraId="61373C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7" w:type="dxa"/>
          </w:tcPr>
          <w:p w14:paraId="4F83CE27">
            <w:pPr>
              <w:spacing w:before="20" w:after="20" w:line="240" w:lineRule="auto"/>
            </w:pPr>
            <w:r>
              <w:rPr>
                <w:rFonts w:ascii="Times New Roman" w:hAnsi="Times New Roman" w:eastAsia="宋体"/>
                <w:b w:val="0"/>
                <w:sz w:val="21"/>
              </w:rPr>
              <w:t>114</w:t>
            </w:r>
          </w:p>
        </w:tc>
        <w:tc>
          <w:tcPr>
            <w:tcW w:w="617" w:type="dxa"/>
          </w:tcPr>
          <w:p w14:paraId="7CEB3E5E">
            <w:pPr>
              <w:spacing w:before="20" w:after="20" w:line="240" w:lineRule="auto"/>
            </w:pPr>
            <w:r>
              <w:rPr>
                <w:rFonts w:ascii="Times New Roman" w:hAnsi="Times New Roman" w:eastAsia="宋体"/>
                <w:b w:val="0"/>
                <w:sz w:val="21"/>
              </w:rPr>
              <w:t>文法学院</w:t>
            </w:r>
          </w:p>
        </w:tc>
        <w:tc>
          <w:tcPr>
            <w:tcW w:w="617" w:type="dxa"/>
          </w:tcPr>
          <w:p w14:paraId="699C1EA2">
            <w:pPr>
              <w:spacing w:before="20" w:after="20" w:line="240" w:lineRule="auto"/>
            </w:pPr>
            <w:r>
              <w:rPr>
                <w:rFonts w:ascii="Times New Roman" w:hAnsi="Times New Roman" w:eastAsia="宋体"/>
                <w:b w:val="0"/>
                <w:sz w:val="21"/>
              </w:rPr>
              <w:t>030101</w:t>
            </w:r>
          </w:p>
        </w:tc>
        <w:tc>
          <w:tcPr>
            <w:tcW w:w="617" w:type="dxa"/>
          </w:tcPr>
          <w:p w14:paraId="3DF4C9C8">
            <w:pPr>
              <w:spacing w:before="20" w:after="20" w:line="240" w:lineRule="auto"/>
            </w:pPr>
            <w:r>
              <w:rPr>
                <w:rFonts w:ascii="Times New Roman" w:hAnsi="Times New Roman" w:eastAsia="宋体"/>
                <w:b w:val="0"/>
                <w:sz w:val="21"/>
              </w:rPr>
              <w:t>曹键荣</w:t>
            </w:r>
          </w:p>
        </w:tc>
        <w:tc>
          <w:tcPr>
            <w:tcW w:w="617" w:type="dxa"/>
          </w:tcPr>
          <w:p w14:paraId="56A5F0BA">
            <w:pPr>
              <w:spacing w:before="20" w:after="20" w:line="240" w:lineRule="auto"/>
            </w:pPr>
            <w:r>
              <w:rPr>
                <w:rFonts w:ascii="Times New Roman" w:hAnsi="Times New Roman" w:eastAsia="宋体"/>
                <w:b w:val="0"/>
                <w:sz w:val="21"/>
              </w:rPr>
              <w:t>20210251028</w:t>
            </w:r>
          </w:p>
        </w:tc>
        <w:tc>
          <w:tcPr>
            <w:tcW w:w="617" w:type="dxa"/>
          </w:tcPr>
          <w:p w14:paraId="0FA2E71F">
            <w:pPr>
              <w:spacing w:before="20" w:after="20" w:line="240" w:lineRule="auto"/>
            </w:pPr>
            <w:r>
              <w:rPr>
                <w:rFonts w:ascii="Times New Roman" w:hAnsi="Times New Roman" w:eastAsia="宋体"/>
                <w:b w:val="0"/>
                <w:sz w:val="21"/>
              </w:rPr>
              <w:t>法学</w:t>
            </w:r>
          </w:p>
        </w:tc>
        <w:tc>
          <w:tcPr>
            <w:tcW w:w="617" w:type="dxa"/>
          </w:tcPr>
          <w:p w14:paraId="417A5FB3">
            <w:pPr>
              <w:spacing w:before="20" w:after="20" w:line="240" w:lineRule="auto"/>
            </w:pPr>
            <w:r>
              <w:rPr>
                <w:rFonts w:ascii="Times New Roman" w:hAnsi="Times New Roman" w:eastAsia="宋体"/>
                <w:b w:val="0"/>
                <w:sz w:val="21"/>
              </w:rPr>
              <w:t>84.79</w:t>
            </w:r>
          </w:p>
        </w:tc>
        <w:tc>
          <w:tcPr>
            <w:tcW w:w="617" w:type="dxa"/>
          </w:tcPr>
          <w:p w14:paraId="6866976A">
            <w:pPr>
              <w:spacing w:before="20" w:after="20" w:line="240" w:lineRule="auto"/>
            </w:pPr>
            <w:r>
              <w:rPr>
                <w:rFonts w:ascii="Times New Roman" w:hAnsi="Times New Roman" w:eastAsia="宋体"/>
                <w:b w:val="0"/>
                <w:sz w:val="21"/>
              </w:rPr>
              <w:t>3.22</w:t>
            </w:r>
          </w:p>
        </w:tc>
        <w:tc>
          <w:tcPr>
            <w:tcW w:w="617" w:type="dxa"/>
          </w:tcPr>
          <w:p w14:paraId="41119E89">
            <w:pPr>
              <w:spacing w:before="20" w:after="20" w:line="240" w:lineRule="auto"/>
            </w:pPr>
            <w:r>
              <w:rPr>
                <w:rFonts w:ascii="Times New Roman" w:hAnsi="Times New Roman" w:eastAsia="宋体"/>
                <w:b w:val="0"/>
                <w:sz w:val="21"/>
              </w:rPr>
              <w:t>0.9</w:t>
            </w:r>
          </w:p>
        </w:tc>
        <w:tc>
          <w:tcPr>
            <w:tcW w:w="617" w:type="dxa"/>
          </w:tcPr>
          <w:p w14:paraId="65D91BB5">
            <w:pPr>
              <w:spacing w:before="20" w:after="20" w:line="240" w:lineRule="auto"/>
            </w:pPr>
            <w:r>
              <w:rPr>
                <w:rFonts w:ascii="Times New Roman" w:hAnsi="Times New Roman" w:eastAsia="宋体"/>
                <w:b w:val="0"/>
                <w:sz w:val="21"/>
              </w:rPr>
              <w:t>85.69</w:t>
            </w:r>
          </w:p>
        </w:tc>
        <w:tc>
          <w:tcPr>
            <w:tcW w:w="617" w:type="dxa"/>
          </w:tcPr>
          <w:p w14:paraId="7B8D3F48">
            <w:pPr>
              <w:spacing w:before="20" w:after="20" w:line="240" w:lineRule="auto"/>
            </w:pPr>
            <w:r>
              <w:rPr>
                <w:rFonts w:ascii="Times New Roman" w:hAnsi="Times New Roman" w:eastAsia="宋体"/>
                <w:b w:val="0"/>
                <w:sz w:val="21"/>
              </w:rPr>
              <w:t>2</w:t>
            </w:r>
          </w:p>
        </w:tc>
        <w:tc>
          <w:tcPr>
            <w:tcW w:w="617" w:type="dxa"/>
          </w:tcPr>
          <w:p w14:paraId="3B1050AA">
            <w:pPr>
              <w:spacing w:before="20" w:after="20" w:line="240" w:lineRule="auto"/>
            </w:pPr>
            <w:r>
              <w:rPr>
                <w:rFonts w:ascii="Times New Roman" w:hAnsi="Times New Roman" w:eastAsia="宋体"/>
                <w:b w:val="0"/>
                <w:sz w:val="21"/>
              </w:rPr>
              <w:t>CET4</w:t>
            </w:r>
          </w:p>
        </w:tc>
        <w:tc>
          <w:tcPr>
            <w:tcW w:w="617" w:type="dxa"/>
          </w:tcPr>
          <w:p w14:paraId="6BF6D1FB">
            <w:pPr>
              <w:spacing w:before="20" w:after="20" w:line="240" w:lineRule="auto"/>
            </w:pPr>
            <w:r>
              <w:rPr>
                <w:rFonts w:ascii="Times New Roman" w:hAnsi="Times New Roman" w:eastAsia="宋体"/>
                <w:b w:val="0"/>
                <w:sz w:val="21"/>
              </w:rPr>
              <w:t>普通类</w:t>
            </w:r>
          </w:p>
        </w:tc>
        <w:tc>
          <w:tcPr>
            <w:tcW w:w="617" w:type="dxa"/>
          </w:tcPr>
          <w:p w14:paraId="4D3D32DC">
            <w:pPr>
              <w:spacing w:before="20" w:after="20" w:line="240" w:lineRule="auto"/>
            </w:pPr>
          </w:p>
        </w:tc>
      </w:tr>
      <w:tr w14:paraId="47E749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7" w:type="dxa"/>
          </w:tcPr>
          <w:p w14:paraId="2F46FC9C">
            <w:pPr>
              <w:spacing w:before="20" w:after="20" w:line="240" w:lineRule="auto"/>
            </w:pPr>
            <w:r>
              <w:rPr>
                <w:rFonts w:ascii="Times New Roman" w:hAnsi="Times New Roman" w:eastAsia="宋体"/>
                <w:b w:val="0"/>
                <w:sz w:val="21"/>
              </w:rPr>
              <w:t>115</w:t>
            </w:r>
          </w:p>
        </w:tc>
        <w:tc>
          <w:tcPr>
            <w:tcW w:w="617" w:type="dxa"/>
          </w:tcPr>
          <w:p w14:paraId="2BEED539">
            <w:pPr>
              <w:spacing w:before="20" w:after="20" w:line="240" w:lineRule="auto"/>
            </w:pPr>
            <w:r>
              <w:rPr>
                <w:rFonts w:ascii="Times New Roman" w:hAnsi="Times New Roman" w:eastAsia="宋体"/>
                <w:b w:val="0"/>
                <w:sz w:val="21"/>
              </w:rPr>
              <w:t>文法学院</w:t>
            </w:r>
          </w:p>
        </w:tc>
        <w:tc>
          <w:tcPr>
            <w:tcW w:w="617" w:type="dxa"/>
          </w:tcPr>
          <w:p w14:paraId="5C12E647">
            <w:pPr>
              <w:spacing w:before="20" w:after="20" w:line="240" w:lineRule="auto"/>
            </w:pPr>
            <w:r>
              <w:rPr>
                <w:rFonts w:ascii="Times New Roman" w:hAnsi="Times New Roman" w:eastAsia="宋体"/>
                <w:b w:val="0"/>
                <w:sz w:val="21"/>
              </w:rPr>
              <w:t>050101</w:t>
            </w:r>
          </w:p>
        </w:tc>
        <w:tc>
          <w:tcPr>
            <w:tcW w:w="617" w:type="dxa"/>
          </w:tcPr>
          <w:p w14:paraId="21354ABB">
            <w:pPr>
              <w:spacing w:before="20" w:after="20" w:line="240" w:lineRule="auto"/>
            </w:pPr>
            <w:r>
              <w:rPr>
                <w:rFonts w:ascii="Times New Roman" w:hAnsi="Times New Roman" w:eastAsia="宋体"/>
                <w:b w:val="0"/>
                <w:sz w:val="21"/>
              </w:rPr>
              <w:t>徐乐怡</w:t>
            </w:r>
          </w:p>
        </w:tc>
        <w:tc>
          <w:tcPr>
            <w:tcW w:w="617" w:type="dxa"/>
          </w:tcPr>
          <w:p w14:paraId="3A1668D7">
            <w:pPr>
              <w:spacing w:before="20" w:after="20" w:line="240" w:lineRule="auto"/>
            </w:pPr>
            <w:r>
              <w:rPr>
                <w:rFonts w:ascii="Times New Roman" w:hAnsi="Times New Roman" w:eastAsia="宋体"/>
                <w:b w:val="0"/>
                <w:sz w:val="21"/>
              </w:rPr>
              <w:t>20210252047</w:t>
            </w:r>
          </w:p>
        </w:tc>
        <w:tc>
          <w:tcPr>
            <w:tcW w:w="617" w:type="dxa"/>
          </w:tcPr>
          <w:p w14:paraId="44786EFF">
            <w:pPr>
              <w:spacing w:before="20" w:after="20" w:line="240" w:lineRule="auto"/>
            </w:pPr>
            <w:r>
              <w:rPr>
                <w:rFonts w:ascii="Times New Roman" w:hAnsi="Times New Roman" w:eastAsia="宋体"/>
                <w:b w:val="0"/>
                <w:sz w:val="21"/>
              </w:rPr>
              <w:t>汉语言文学</w:t>
            </w:r>
          </w:p>
        </w:tc>
        <w:tc>
          <w:tcPr>
            <w:tcW w:w="617" w:type="dxa"/>
          </w:tcPr>
          <w:p w14:paraId="50D234CF">
            <w:pPr>
              <w:spacing w:before="20" w:after="20" w:line="240" w:lineRule="auto"/>
            </w:pPr>
            <w:r>
              <w:rPr>
                <w:rFonts w:ascii="Times New Roman" w:hAnsi="Times New Roman" w:eastAsia="宋体"/>
                <w:b w:val="0"/>
                <w:sz w:val="21"/>
              </w:rPr>
              <w:t>88.43</w:t>
            </w:r>
          </w:p>
        </w:tc>
        <w:tc>
          <w:tcPr>
            <w:tcW w:w="617" w:type="dxa"/>
          </w:tcPr>
          <w:p w14:paraId="1E6CA07F">
            <w:pPr>
              <w:spacing w:before="20" w:after="20" w:line="240" w:lineRule="auto"/>
            </w:pPr>
            <w:r>
              <w:rPr>
                <w:rFonts w:ascii="Times New Roman" w:hAnsi="Times New Roman" w:eastAsia="宋体"/>
                <w:b w:val="0"/>
                <w:sz w:val="21"/>
              </w:rPr>
              <w:t>3.6</w:t>
            </w:r>
          </w:p>
        </w:tc>
        <w:tc>
          <w:tcPr>
            <w:tcW w:w="617" w:type="dxa"/>
          </w:tcPr>
          <w:p w14:paraId="3F4C25ED">
            <w:pPr>
              <w:spacing w:before="20" w:after="20" w:line="240" w:lineRule="auto"/>
            </w:pPr>
            <w:r>
              <w:rPr>
                <w:rFonts w:ascii="Times New Roman" w:hAnsi="Times New Roman" w:eastAsia="宋体"/>
                <w:b w:val="0"/>
                <w:sz w:val="21"/>
              </w:rPr>
              <w:t>2</w:t>
            </w:r>
          </w:p>
        </w:tc>
        <w:tc>
          <w:tcPr>
            <w:tcW w:w="617" w:type="dxa"/>
          </w:tcPr>
          <w:p w14:paraId="0320D4F7">
            <w:pPr>
              <w:spacing w:before="20" w:after="20" w:line="240" w:lineRule="auto"/>
            </w:pPr>
            <w:r>
              <w:rPr>
                <w:rFonts w:ascii="Times New Roman" w:hAnsi="Times New Roman" w:eastAsia="宋体"/>
                <w:b w:val="0"/>
                <w:sz w:val="21"/>
              </w:rPr>
              <w:t>90.43</w:t>
            </w:r>
          </w:p>
        </w:tc>
        <w:tc>
          <w:tcPr>
            <w:tcW w:w="617" w:type="dxa"/>
          </w:tcPr>
          <w:p w14:paraId="19D756C1">
            <w:pPr>
              <w:spacing w:before="20" w:after="20" w:line="240" w:lineRule="auto"/>
            </w:pPr>
            <w:r>
              <w:rPr>
                <w:rFonts w:ascii="Times New Roman" w:hAnsi="Times New Roman" w:eastAsia="宋体"/>
                <w:b w:val="0"/>
                <w:sz w:val="21"/>
              </w:rPr>
              <w:t>1</w:t>
            </w:r>
          </w:p>
        </w:tc>
        <w:tc>
          <w:tcPr>
            <w:tcW w:w="617" w:type="dxa"/>
          </w:tcPr>
          <w:p w14:paraId="2FA26B4C">
            <w:pPr>
              <w:spacing w:before="20" w:after="20" w:line="240" w:lineRule="auto"/>
            </w:pPr>
            <w:r>
              <w:rPr>
                <w:rFonts w:ascii="Times New Roman" w:hAnsi="Times New Roman" w:eastAsia="宋体"/>
                <w:b w:val="0"/>
                <w:sz w:val="21"/>
              </w:rPr>
              <w:t>CET6</w:t>
            </w:r>
          </w:p>
        </w:tc>
        <w:tc>
          <w:tcPr>
            <w:tcW w:w="617" w:type="dxa"/>
          </w:tcPr>
          <w:p w14:paraId="3F2F6689">
            <w:pPr>
              <w:spacing w:before="20" w:after="20" w:line="240" w:lineRule="auto"/>
            </w:pPr>
            <w:r>
              <w:rPr>
                <w:rFonts w:ascii="Times New Roman" w:hAnsi="Times New Roman" w:eastAsia="宋体"/>
                <w:b w:val="0"/>
                <w:sz w:val="21"/>
              </w:rPr>
              <w:t>普通类</w:t>
            </w:r>
          </w:p>
        </w:tc>
        <w:tc>
          <w:tcPr>
            <w:tcW w:w="617" w:type="dxa"/>
          </w:tcPr>
          <w:p w14:paraId="1B7BDB74">
            <w:pPr>
              <w:spacing w:before="20" w:after="20" w:line="240" w:lineRule="auto"/>
            </w:pPr>
          </w:p>
        </w:tc>
      </w:tr>
      <w:tr w14:paraId="6647DC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7" w:type="dxa"/>
          </w:tcPr>
          <w:p w14:paraId="02090264">
            <w:pPr>
              <w:spacing w:before="20" w:after="20" w:line="240" w:lineRule="auto"/>
            </w:pPr>
            <w:r>
              <w:rPr>
                <w:rFonts w:ascii="Times New Roman" w:hAnsi="Times New Roman" w:eastAsia="宋体"/>
                <w:b w:val="0"/>
                <w:sz w:val="21"/>
              </w:rPr>
              <w:t>116</w:t>
            </w:r>
          </w:p>
        </w:tc>
        <w:tc>
          <w:tcPr>
            <w:tcW w:w="617" w:type="dxa"/>
          </w:tcPr>
          <w:p w14:paraId="7D610223">
            <w:pPr>
              <w:spacing w:before="20" w:after="20" w:line="240" w:lineRule="auto"/>
            </w:pPr>
            <w:r>
              <w:rPr>
                <w:rFonts w:ascii="Times New Roman" w:hAnsi="Times New Roman" w:eastAsia="宋体"/>
                <w:b w:val="0"/>
                <w:sz w:val="21"/>
              </w:rPr>
              <w:t>文法学院</w:t>
            </w:r>
          </w:p>
        </w:tc>
        <w:tc>
          <w:tcPr>
            <w:tcW w:w="617" w:type="dxa"/>
          </w:tcPr>
          <w:p w14:paraId="0729868F">
            <w:pPr>
              <w:spacing w:before="20" w:after="20" w:line="240" w:lineRule="auto"/>
            </w:pPr>
            <w:r>
              <w:rPr>
                <w:rFonts w:ascii="Times New Roman" w:hAnsi="Times New Roman" w:eastAsia="宋体"/>
                <w:b w:val="0"/>
                <w:sz w:val="21"/>
              </w:rPr>
              <w:t>050101</w:t>
            </w:r>
          </w:p>
        </w:tc>
        <w:tc>
          <w:tcPr>
            <w:tcW w:w="617" w:type="dxa"/>
          </w:tcPr>
          <w:p w14:paraId="268839BC">
            <w:pPr>
              <w:spacing w:before="20" w:after="20" w:line="240" w:lineRule="auto"/>
            </w:pPr>
            <w:r>
              <w:rPr>
                <w:rFonts w:ascii="Times New Roman" w:hAnsi="Times New Roman" w:eastAsia="宋体"/>
                <w:b w:val="0"/>
                <w:sz w:val="21"/>
              </w:rPr>
              <w:t>赵一瑢</w:t>
            </w:r>
          </w:p>
        </w:tc>
        <w:tc>
          <w:tcPr>
            <w:tcW w:w="617" w:type="dxa"/>
          </w:tcPr>
          <w:p w14:paraId="4A520419">
            <w:pPr>
              <w:spacing w:before="20" w:after="20" w:line="240" w:lineRule="auto"/>
            </w:pPr>
            <w:r>
              <w:rPr>
                <w:rFonts w:ascii="Times New Roman" w:hAnsi="Times New Roman" w:eastAsia="宋体"/>
                <w:b w:val="0"/>
                <w:sz w:val="21"/>
              </w:rPr>
              <w:t>20210252002</w:t>
            </w:r>
          </w:p>
        </w:tc>
        <w:tc>
          <w:tcPr>
            <w:tcW w:w="617" w:type="dxa"/>
          </w:tcPr>
          <w:p w14:paraId="362D4EA1">
            <w:pPr>
              <w:spacing w:before="20" w:after="20" w:line="240" w:lineRule="auto"/>
            </w:pPr>
            <w:r>
              <w:rPr>
                <w:rFonts w:ascii="Times New Roman" w:hAnsi="Times New Roman" w:eastAsia="宋体"/>
                <w:b w:val="0"/>
                <w:sz w:val="21"/>
              </w:rPr>
              <w:t>汉语言文学</w:t>
            </w:r>
          </w:p>
        </w:tc>
        <w:tc>
          <w:tcPr>
            <w:tcW w:w="617" w:type="dxa"/>
          </w:tcPr>
          <w:p w14:paraId="4166FEA2">
            <w:pPr>
              <w:spacing w:before="20" w:after="20" w:line="240" w:lineRule="auto"/>
            </w:pPr>
            <w:r>
              <w:rPr>
                <w:rFonts w:ascii="Times New Roman" w:hAnsi="Times New Roman" w:eastAsia="宋体"/>
                <w:b w:val="0"/>
                <w:sz w:val="21"/>
              </w:rPr>
              <w:t>85.65</w:t>
            </w:r>
          </w:p>
        </w:tc>
        <w:tc>
          <w:tcPr>
            <w:tcW w:w="617" w:type="dxa"/>
          </w:tcPr>
          <w:p w14:paraId="263F0B24">
            <w:pPr>
              <w:spacing w:before="20" w:after="20" w:line="240" w:lineRule="auto"/>
            </w:pPr>
            <w:r>
              <w:rPr>
                <w:rFonts w:ascii="Times New Roman" w:hAnsi="Times New Roman" w:eastAsia="宋体"/>
                <w:b w:val="0"/>
                <w:sz w:val="21"/>
              </w:rPr>
              <w:t>3.32</w:t>
            </w:r>
          </w:p>
        </w:tc>
        <w:tc>
          <w:tcPr>
            <w:tcW w:w="617" w:type="dxa"/>
          </w:tcPr>
          <w:p w14:paraId="27FA2B8E">
            <w:pPr>
              <w:spacing w:before="20" w:after="20" w:line="240" w:lineRule="auto"/>
            </w:pPr>
            <w:r>
              <w:rPr>
                <w:rFonts w:ascii="Times New Roman" w:hAnsi="Times New Roman" w:eastAsia="宋体"/>
                <w:b w:val="0"/>
                <w:sz w:val="21"/>
              </w:rPr>
              <w:t>1.2</w:t>
            </w:r>
          </w:p>
        </w:tc>
        <w:tc>
          <w:tcPr>
            <w:tcW w:w="617" w:type="dxa"/>
          </w:tcPr>
          <w:p w14:paraId="1A449343">
            <w:pPr>
              <w:spacing w:before="20" w:after="20" w:line="240" w:lineRule="auto"/>
            </w:pPr>
            <w:r>
              <w:rPr>
                <w:rFonts w:ascii="Times New Roman" w:hAnsi="Times New Roman" w:eastAsia="宋体"/>
                <w:b w:val="0"/>
                <w:sz w:val="21"/>
              </w:rPr>
              <w:t>86.85</w:t>
            </w:r>
          </w:p>
        </w:tc>
        <w:tc>
          <w:tcPr>
            <w:tcW w:w="617" w:type="dxa"/>
          </w:tcPr>
          <w:p w14:paraId="2E93A15C">
            <w:pPr>
              <w:spacing w:before="20" w:after="20" w:line="240" w:lineRule="auto"/>
            </w:pPr>
            <w:r>
              <w:rPr>
                <w:rFonts w:ascii="Times New Roman" w:hAnsi="Times New Roman" w:eastAsia="宋体"/>
                <w:b w:val="0"/>
                <w:sz w:val="21"/>
              </w:rPr>
              <w:t>3</w:t>
            </w:r>
          </w:p>
        </w:tc>
        <w:tc>
          <w:tcPr>
            <w:tcW w:w="617" w:type="dxa"/>
          </w:tcPr>
          <w:p w14:paraId="6CEF2C12">
            <w:pPr>
              <w:spacing w:before="20" w:after="20" w:line="240" w:lineRule="auto"/>
            </w:pPr>
            <w:r>
              <w:rPr>
                <w:rFonts w:ascii="Times New Roman" w:hAnsi="Times New Roman" w:eastAsia="宋体"/>
                <w:b w:val="0"/>
                <w:sz w:val="21"/>
              </w:rPr>
              <w:t>CET6</w:t>
            </w:r>
          </w:p>
        </w:tc>
        <w:tc>
          <w:tcPr>
            <w:tcW w:w="617" w:type="dxa"/>
          </w:tcPr>
          <w:p w14:paraId="3D727C94">
            <w:pPr>
              <w:spacing w:before="20" w:after="20" w:line="240" w:lineRule="auto"/>
            </w:pPr>
            <w:r>
              <w:rPr>
                <w:rFonts w:ascii="Times New Roman" w:hAnsi="Times New Roman" w:eastAsia="宋体"/>
                <w:b w:val="0"/>
                <w:sz w:val="21"/>
              </w:rPr>
              <w:t>普通类</w:t>
            </w:r>
          </w:p>
        </w:tc>
        <w:tc>
          <w:tcPr>
            <w:tcW w:w="617" w:type="dxa"/>
          </w:tcPr>
          <w:p w14:paraId="63D82D84">
            <w:pPr>
              <w:spacing w:before="20" w:after="20" w:line="240" w:lineRule="auto"/>
            </w:pPr>
            <w:r>
              <w:rPr>
                <w:rFonts w:ascii="Times New Roman" w:hAnsi="Times New Roman" w:eastAsia="宋体"/>
                <w:b w:val="0"/>
                <w:sz w:val="21"/>
              </w:rPr>
              <w:t>本专业排名第2的王海燕自愿放弃</w:t>
            </w:r>
          </w:p>
        </w:tc>
      </w:tr>
      <w:tr w14:paraId="707497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7" w:type="dxa"/>
          </w:tcPr>
          <w:p w14:paraId="61B30E02">
            <w:pPr>
              <w:spacing w:before="20" w:after="20" w:line="240" w:lineRule="auto"/>
            </w:pPr>
            <w:r>
              <w:rPr>
                <w:rFonts w:ascii="Times New Roman" w:hAnsi="Times New Roman" w:eastAsia="宋体"/>
                <w:b w:val="0"/>
                <w:sz w:val="21"/>
              </w:rPr>
              <w:t>117</w:t>
            </w:r>
          </w:p>
        </w:tc>
        <w:tc>
          <w:tcPr>
            <w:tcW w:w="617" w:type="dxa"/>
          </w:tcPr>
          <w:p w14:paraId="2E96ADDD">
            <w:pPr>
              <w:spacing w:before="20" w:after="20" w:line="240" w:lineRule="auto"/>
            </w:pPr>
            <w:r>
              <w:rPr>
                <w:rFonts w:ascii="Times New Roman" w:hAnsi="Times New Roman" w:eastAsia="宋体"/>
                <w:b w:val="0"/>
                <w:sz w:val="21"/>
              </w:rPr>
              <w:t>文法学院</w:t>
            </w:r>
          </w:p>
        </w:tc>
        <w:tc>
          <w:tcPr>
            <w:tcW w:w="617" w:type="dxa"/>
          </w:tcPr>
          <w:p w14:paraId="4BE4AD02">
            <w:pPr>
              <w:spacing w:before="20" w:after="20" w:line="240" w:lineRule="auto"/>
            </w:pPr>
            <w:r>
              <w:rPr>
                <w:rFonts w:ascii="Times New Roman" w:hAnsi="Times New Roman" w:eastAsia="宋体"/>
                <w:b w:val="0"/>
                <w:sz w:val="21"/>
              </w:rPr>
              <w:t>120401</w:t>
            </w:r>
          </w:p>
        </w:tc>
        <w:tc>
          <w:tcPr>
            <w:tcW w:w="617" w:type="dxa"/>
          </w:tcPr>
          <w:p w14:paraId="3481B480">
            <w:pPr>
              <w:spacing w:before="20" w:after="20" w:line="240" w:lineRule="auto"/>
            </w:pPr>
            <w:r>
              <w:rPr>
                <w:rFonts w:ascii="Times New Roman" w:hAnsi="Times New Roman" w:eastAsia="宋体"/>
                <w:b w:val="0"/>
                <w:sz w:val="21"/>
              </w:rPr>
              <w:t>苏航</w:t>
            </w:r>
          </w:p>
        </w:tc>
        <w:tc>
          <w:tcPr>
            <w:tcW w:w="617" w:type="dxa"/>
          </w:tcPr>
          <w:p w14:paraId="632E65BB">
            <w:pPr>
              <w:spacing w:before="20" w:after="20" w:line="240" w:lineRule="auto"/>
            </w:pPr>
            <w:r>
              <w:rPr>
                <w:rFonts w:ascii="Times New Roman" w:hAnsi="Times New Roman" w:eastAsia="宋体"/>
                <w:b w:val="0"/>
                <w:sz w:val="21"/>
              </w:rPr>
              <w:t>20210253004</w:t>
            </w:r>
          </w:p>
        </w:tc>
        <w:tc>
          <w:tcPr>
            <w:tcW w:w="617" w:type="dxa"/>
          </w:tcPr>
          <w:p w14:paraId="1FB9678A">
            <w:pPr>
              <w:spacing w:before="20" w:after="20" w:line="240" w:lineRule="auto"/>
            </w:pPr>
            <w:r>
              <w:rPr>
                <w:rFonts w:ascii="Times New Roman" w:hAnsi="Times New Roman" w:eastAsia="宋体"/>
                <w:b w:val="0"/>
                <w:sz w:val="21"/>
              </w:rPr>
              <w:t>公共事业管理</w:t>
            </w:r>
          </w:p>
        </w:tc>
        <w:tc>
          <w:tcPr>
            <w:tcW w:w="617" w:type="dxa"/>
          </w:tcPr>
          <w:p w14:paraId="739DDEFC">
            <w:pPr>
              <w:spacing w:before="20" w:after="20" w:line="240" w:lineRule="auto"/>
            </w:pPr>
            <w:r>
              <w:rPr>
                <w:rFonts w:ascii="Times New Roman" w:hAnsi="Times New Roman" w:eastAsia="宋体"/>
                <w:b w:val="0"/>
                <w:sz w:val="21"/>
              </w:rPr>
              <w:t>87.92</w:t>
            </w:r>
          </w:p>
        </w:tc>
        <w:tc>
          <w:tcPr>
            <w:tcW w:w="617" w:type="dxa"/>
          </w:tcPr>
          <w:p w14:paraId="444F3C0C">
            <w:pPr>
              <w:spacing w:before="20" w:after="20" w:line="240" w:lineRule="auto"/>
            </w:pPr>
            <w:r>
              <w:rPr>
                <w:rFonts w:ascii="Times New Roman" w:hAnsi="Times New Roman" w:eastAsia="宋体"/>
                <w:b w:val="0"/>
                <w:sz w:val="21"/>
              </w:rPr>
              <w:t>3.5</w:t>
            </w:r>
          </w:p>
        </w:tc>
        <w:tc>
          <w:tcPr>
            <w:tcW w:w="617" w:type="dxa"/>
          </w:tcPr>
          <w:p w14:paraId="42F7C637">
            <w:pPr>
              <w:spacing w:before="20" w:after="20" w:line="240" w:lineRule="auto"/>
            </w:pPr>
            <w:r>
              <w:rPr>
                <w:rFonts w:ascii="Times New Roman" w:hAnsi="Times New Roman" w:eastAsia="宋体"/>
                <w:b w:val="0"/>
                <w:sz w:val="21"/>
              </w:rPr>
              <w:t>1.4</w:t>
            </w:r>
          </w:p>
        </w:tc>
        <w:tc>
          <w:tcPr>
            <w:tcW w:w="617" w:type="dxa"/>
          </w:tcPr>
          <w:p w14:paraId="5D36F157">
            <w:pPr>
              <w:spacing w:before="20" w:after="20" w:line="240" w:lineRule="auto"/>
            </w:pPr>
            <w:r>
              <w:rPr>
                <w:rFonts w:ascii="Times New Roman" w:hAnsi="Times New Roman" w:eastAsia="宋体"/>
                <w:b w:val="0"/>
                <w:sz w:val="21"/>
              </w:rPr>
              <w:t>89.32</w:t>
            </w:r>
          </w:p>
        </w:tc>
        <w:tc>
          <w:tcPr>
            <w:tcW w:w="617" w:type="dxa"/>
          </w:tcPr>
          <w:p w14:paraId="472143B4">
            <w:pPr>
              <w:spacing w:before="20" w:after="20" w:line="240" w:lineRule="auto"/>
            </w:pPr>
            <w:r>
              <w:rPr>
                <w:rFonts w:ascii="Times New Roman" w:hAnsi="Times New Roman" w:eastAsia="宋体"/>
                <w:b w:val="0"/>
                <w:sz w:val="21"/>
              </w:rPr>
              <w:t>1</w:t>
            </w:r>
          </w:p>
        </w:tc>
        <w:tc>
          <w:tcPr>
            <w:tcW w:w="617" w:type="dxa"/>
          </w:tcPr>
          <w:p w14:paraId="06EB2B87">
            <w:pPr>
              <w:spacing w:before="20" w:after="20" w:line="240" w:lineRule="auto"/>
            </w:pPr>
            <w:r>
              <w:rPr>
                <w:rFonts w:ascii="Times New Roman" w:hAnsi="Times New Roman" w:eastAsia="宋体"/>
                <w:b w:val="0"/>
                <w:sz w:val="21"/>
              </w:rPr>
              <w:t>CET4</w:t>
            </w:r>
          </w:p>
        </w:tc>
        <w:tc>
          <w:tcPr>
            <w:tcW w:w="617" w:type="dxa"/>
          </w:tcPr>
          <w:p w14:paraId="2D1E332A">
            <w:pPr>
              <w:spacing w:before="20" w:after="20" w:line="240" w:lineRule="auto"/>
            </w:pPr>
            <w:r>
              <w:rPr>
                <w:rFonts w:ascii="Times New Roman" w:hAnsi="Times New Roman" w:eastAsia="宋体"/>
                <w:b w:val="0"/>
                <w:sz w:val="21"/>
              </w:rPr>
              <w:t>普通类</w:t>
            </w:r>
          </w:p>
        </w:tc>
        <w:tc>
          <w:tcPr>
            <w:tcW w:w="617" w:type="dxa"/>
          </w:tcPr>
          <w:p w14:paraId="3DD0BEA1">
            <w:pPr>
              <w:spacing w:before="20" w:after="20" w:line="240" w:lineRule="auto"/>
            </w:pPr>
          </w:p>
        </w:tc>
      </w:tr>
      <w:tr w14:paraId="32A2FF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7" w:type="dxa"/>
          </w:tcPr>
          <w:p w14:paraId="2B3469DA">
            <w:pPr>
              <w:spacing w:before="20" w:after="20" w:line="240" w:lineRule="auto"/>
            </w:pPr>
            <w:r>
              <w:rPr>
                <w:rFonts w:ascii="Times New Roman" w:hAnsi="Times New Roman" w:eastAsia="宋体"/>
                <w:b w:val="0"/>
                <w:sz w:val="21"/>
              </w:rPr>
              <w:t>118</w:t>
            </w:r>
          </w:p>
        </w:tc>
        <w:tc>
          <w:tcPr>
            <w:tcW w:w="617" w:type="dxa"/>
          </w:tcPr>
          <w:p w14:paraId="7F9FDEEA">
            <w:pPr>
              <w:spacing w:before="20" w:after="20" w:line="240" w:lineRule="auto"/>
            </w:pPr>
            <w:r>
              <w:rPr>
                <w:rFonts w:ascii="Times New Roman" w:hAnsi="Times New Roman" w:eastAsia="宋体"/>
                <w:b w:val="0"/>
                <w:sz w:val="21"/>
              </w:rPr>
              <w:t>外国语学院（国际学院）</w:t>
            </w:r>
          </w:p>
        </w:tc>
        <w:tc>
          <w:tcPr>
            <w:tcW w:w="617" w:type="dxa"/>
          </w:tcPr>
          <w:p w14:paraId="272C94E7">
            <w:pPr>
              <w:spacing w:before="20" w:after="20" w:line="240" w:lineRule="auto"/>
            </w:pPr>
            <w:r>
              <w:rPr>
                <w:rFonts w:ascii="Times New Roman" w:hAnsi="Times New Roman" w:eastAsia="宋体"/>
                <w:b w:val="0"/>
                <w:sz w:val="21"/>
              </w:rPr>
              <w:t>050204</w:t>
            </w:r>
          </w:p>
        </w:tc>
        <w:tc>
          <w:tcPr>
            <w:tcW w:w="617" w:type="dxa"/>
          </w:tcPr>
          <w:p w14:paraId="1F9D6D3B">
            <w:pPr>
              <w:spacing w:before="20" w:after="20" w:line="240" w:lineRule="auto"/>
            </w:pPr>
            <w:r>
              <w:rPr>
                <w:rFonts w:ascii="Times New Roman" w:hAnsi="Times New Roman" w:eastAsia="宋体"/>
                <w:b w:val="0"/>
                <w:sz w:val="21"/>
              </w:rPr>
              <w:t>崔沁宇</w:t>
            </w:r>
          </w:p>
        </w:tc>
        <w:tc>
          <w:tcPr>
            <w:tcW w:w="617" w:type="dxa"/>
          </w:tcPr>
          <w:p w14:paraId="55D292FE">
            <w:pPr>
              <w:spacing w:before="20" w:after="20" w:line="240" w:lineRule="auto"/>
            </w:pPr>
            <w:r>
              <w:rPr>
                <w:rFonts w:ascii="Times New Roman" w:hAnsi="Times New Roman" w:eastAsia="宋体"/>
                <w:b w:val="0"/>
                <w:sz w:val="21"/>
              </w:rPr>
              <w:t>20210352016</w:t>
            </w:r>
          </w:p>
        </w:tc>
        <w:tc>
          <w:tcPr>
            <w:tcW w:w="617" w:type="dxa"/>
          </w:tcPr>
          <w:p w14:paraId="490CE626">
            <w:pPr>
              <w:spacing w:before="20" w:after="20" w:line="240" w:lineRule="auto"/>
            </w:pPr>
            <w:r>
              <w:rPr>
                <w:rFonts w:ascii="Times New Roman" w:hAnsi="Times New Roman" w:eastAsia="宋体"/>
                <w:b w:val="0"/>
                <w:sz w:val="21"/>
              </w:rPr>
              <w:t>法语</w:t>
            </w:r>
          </w:p>
        </w:tc>
        <w:tc>
          <w:tcPr>
            <w:tcW w:w="617" w:type="dxa"/>
          </w:tcPr>
          <w:p w14:paraId="23ADD80B">
            <w:pPr>
              <w:spacing w:before="20" w:after="20" w:line="240" w:lineRule="auto"/>
            </w:pPr>
            <w:r>
              <w:rPr>
                <w:rFonts w:ascii="Times New Roman" w:hAnsi="Times New Roman" w:eastAsia="宋体"/>
                <w:b w:val="0"/>
                <w:sz w:val="21"/>
              </w:rPr>
              <w:t>87.87</w:t>
            </w:r>
          </w:p>
        </w:tc>
        <w:tc>
          <w:tcPr>
            <w:tcW w:w="617" w:type="dxa"/>
          </w:tcPr>
          <w:p w14:paraId="6812DBE3">
            <w:pPr>
              <w:spacing w:before="20" w:after="20" w:line="240" w:lineRule="auto"/>
            </w:pPr>
            <w:r>
              <w:rPr>
                <w:rFonts w:ascii="Times New Roman" w:hAnsi="Times New Roman" w:eastAsia="宋体"/>
                <w:b w:val="0"/>
                <w:sz w:val="21"/>
              </w:rPr>
              <w:t>3.54</w:t>
            </w:r>
          </w:p>
        </w:tc>
        <w:tc>
          <w:tcPr>
            <w:tcW w:w="617" w:type="dxa"/>
          </w:tcPr>
          <w:p w14:paraId="16DB914C">
            <w:pPr>
              <w:spacing w:before="20" w:after="20" w:line="240" w:lineRule="auto"/>
            </w:pPr>
            <w:r>
              <w:rPr>
                <w:rFonts w:ascii="Times New Roman" w:hAnsi="Times New Roman" w:eastAsia="宋体"/>
                <w:b w:val="0"/>
                <w:sz w:val="21"/>
              </w:rPr>
              <w:t>1.5</w:t>
            </w:r>
          </w:p>
        </w:tc>
        <w:tc>
          <w:tcPr>
            <w:tcW w:w="617" w:type="dxa"/>
          </w:tcPr>
          <w:p w14:paraId="285CE12F">
            <w:pPr>
              <w:spacing w:before="20" w:after="20" w:line="240" w:lineRule="auto"/>
            </w:pPr>
            <w:r>
              <w:rPr>
                <w:rFonts w:ascii="Times New Roman" w:hAnsi="Times New Roman" w:eastAsia="宋体"/>
                <w:b w:val="0"/>
                <w:sz w:val="21"/>
              </w:rPr>
              <w:t>89.37</w:t>
            </w:r>
          </w:p>
        </w:tc>
        <w:tc>
          <w:tcPr>
            <w:tcW w:w="617" w:type="dxa"/>
          </w:tcPr>
          <w:p w14:paraId="7D3EE896">
            <w:pPr>
              <w:spacing w:before="20" w:after="20" w:line="240" w:lineRule="auto"/>
            </w:pPr>
            <w:r>
              <w:rPr>
                <w:rFonts w:ascii="Times New Roman" w:hAnsi="Times New Roman" w:eastAsia="宋体"/>
                <w:b w:val="0"/>
                <w:sz w:val="21"/>
              </w:rPr>
              <w:t>1</w:t>
            </w:r>
          </w:p>
        </w:tc>
        <w:tc>
          <w:tcPr>
            <w:tcW w:w="617" w:type="dxa"/>
          </w:tcPr>
          <w:p w14:paraId="5B7D1615">
            <w:pPr>
              <w:spacing w:before="20" w:after="20" w:line="240" w:lineRule="auto"/>
            </w:pPr>
            <w:r>
              <w:rPr>
                <w:rFonts w:ascii="Times New Roman" w:hAnsi="Times New Roman" w:eastAsia="宋体"/>
                <w:b w:val="0"/>
                <w:sz w:val="21"/>
              </w:rPr>
              <w:t>TFS4，CET6</w:t>
            </w:r>
          </w:p>
        </w:tc>
        <w:tc>
          <w:tcPr>
            <w:tcW w:w="617" w:type="dxa"/>
          </w:tcPr>
          <w:p w14:paraId="008AB83D">
            <w:pPr>
              <w:spacing w:before="20" w:after="20" w:line="240" w:lineRule="auto"/>
            </w:pPr>
            <w:r>
              <w:rPr>
                <w:rFonts w:ascii="Times New Roman" w:hAnsi="Times New Roman" w:eastAsia="宋体"/>
                <w:b w:val="0"/>
                <w:sz w:val="21"/>
              </w:rPr>
              <w:t>普通类</w:t>
            </w:r>
          </w:p>
        </w:tc>
        <w:tc>
          <w:tcPr>
            <w:tcW w:w="617" w:type="dxa"/>
          </w:tcPr>
          <w:p w14:paraId="18977361">
            <w:pPr>
              <w:spacing w:before="20" w:after="20" w:line="240" w:lineRule="auto"/>
            </w:pPr>
          </w:p>
        </w:tc>
      </w:tr>
      <w:tr w14:paraId="085ED8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7" w:type="dxa"/>
          </w:tcPr>
          <w:p w14:paraId="22EC502D">
            <w:pPr>
              <w:spacing w:before="20" w:after="20" w:line="240" w:lineRule="auto"/>
            </w:pPr>
            <w:r>
              <w:rPr>
                <w:rFonts w:ascii="Times New Roman" w:hAnsi="Times New Roman" w:eastAsia="宋体"/>
                <w:b w:val="0"/>
                <w:sz w:val="21"/>
              </w:rPr>
              <w:t>119</w:t>
            </w:r>
          </w:p>
        </w:tc>
        <w:tc>
          <w:tcPr>
            <w:tcW w:w="617" w:type="dxa"/>
          </w:tcPr>
          <w:p w14:paraId="0184ABB1">
            <w:pPr>
              <w:spacing w:before="20" w:after="20" w:line="240" w:lineRule="auto"/>
            </w:pPr>
            <w:r>
              <w:rPr>
                <w:rFonts w:ascii="Times New Roman" w:hAnsi="Times New Roman" w:eastAsia="宋体"/>
                <w:b w:val="0"/>
                <w:sz w:val="21"/>
              </w:rPr>
              <w:t>外国语学院（国际学院）</w:t>
            </w:r>
          </w:p>
        </w:tc>
        <w:tc>
          <w:tcPr>
            <w:tcW w:w="617" w:type="dxa"/>
          </w:tcPr>
          <w:p w14:paraId="5C515240">
            <w:pPr>
              <w:spacing w:before="20" w:after="20" w:line="240" w:lineRule="auto"/>
            </w:pPr>
            <w:r>
              <w:rPr>
                <w:rFonts w:ascii="Times New Roman" w:hAnsi="Times New Roman" w:eastAsia="宋体"/>
                <w:b w:val="0"/>
                <w:sz w:val="21"/>
              </w:rPr>
              <w:t>050201</w:t>
            </w:r>
          </w:p>
        </w:tc>
        <w:tc>
          <w:tcPr>
            <w:tcW w:w="617" w:type="dxa"/>
          </w:tcPr>
          <w:p w14:paraId="634300A7">
            <w:pPr>
              <w:spacing w:before="20" w:after="20" w:line="240" w:lineRule="auto"/>
            </w:pPr>
            <w:r>
              <w:rPr>
                <w:rFonts w:ascii="Times New Roman" w:hAnsi="Times New Roman" w:eastAsia="宋体"/>
                <w:b w:val="0"/>
                <w:sz w:val="21"/>
              </w:rPr>
              <w:t>康菲</w:t>
            </w:r>
          </w:p>
        </w:tc>
        <w:tc>
          <w:tcPr>
            <w:tcW w:w="617" w:type="dxa"/>
          </w:tcPr>
          <w:p w14:paraId="32A85254">
            <w:pPr>
              <w:spacing w:before="20" w:after="20" w:line="240" w:lineRule="auto"/>
            </w:pPr>
            <w:r>
              <w:rPr>
                <w:rFonts w:ascii="Times New Roman" w:hAnsi="Times New Roman" w:eastAsia="宋体"/>
                <w:b w:val="0"/>
                <w:sz w:val="21"/>
              </w:rPr>
              <w:t>20210351002</w:t>
            </w:r>
          </w:p>
        </w:tc>
        <w:tc>
          <w:tcPr>
            <w:tcW w:w="617" w:type="dxa"/>
          </w:tcPr>
          <w:p w14:paraId="55918120">
            <w:pPr>
              <w:spacing w:before="20" w:after="20" w:line="240" w:lineRule="auto"/>
            </w:pPr>
            <w:r>
              <w:rPr>
                <w:rFonts w:ascii="Times New Roman" w:hAnsi="Times New Roman" w:eastAsia="宋体"/>
                <w:b w:val="0"/>
                <w:sz w:val="21"/>
              </w:rPr>
              <w:t>英语</w:t>
            </w:r>
          </w:p>
        </w:tc>
        <w:tc>
          <w:tcPr>
            <w:tcW w:w="617" w:type="dxa"/>
          </w:tcPr>
          <w:p w14:paraId="4D678EAC">
            <w:pPr>
              <w:spacing w:before="20" w:after="20" w:line="240" w:lineRule="auto"/>
            </w:pPr>
            <w:r>
              <w:rPr>
                <w:rFonts w:ascii="Times New Roman" w:hAnsi="Times New Roman" w:eastAsia="宋体"/>
                <w:b w:val="0"/>
                <w:sz w:val="21"/>
              </w:rPr>
              <w:t>92.71</w:t>
            </w:r>
          </w:p>
        </w:tc>
        <w:tc>
          <w:tcPr>
            <w:tcW w:w="617" w:type="dxa"/>
          </w:tcPr>
          <w:p w14:paraId="5BF71BF0">
            <w:pPr>
              <w:spacing w:before="20" w:after="20" w:line="240" w:lineRule="auto"/>
            </w:pPr>
            <w:r>
              <w:rPr>
                <w:rFonts w:ascii="Times New Roman" w:hAnsi="Times New Roman" w:eastAsia="宋体"/>
                <w:b w:val="0"/>
                <w:sz w:val="21"/>
              </w:rPr>
              <w:t>3.85</w:t>
            </w:r>
          </w:p>
        </w:tc>
        <w:tc>
          <w:tcPr>
            <w:tcW w:w="617" w:type="dxa"/>
          </w:tcPr>
          <w:p w14:paraId="69584142">
            <w:pPr>
              <w:spacing w:before="20" w:after="20" w:line="240" w:lineRule="auto"/>
            </w:pPr>
            <w:r>
              <w:rPr>
                <w:rFonts w:ascii="Times New Roman" w:hAnsi="Times New Roman" w:eastAsia="宋体"/>
                <w:b w:val="0"/>
                <w:sz w:val="21"/>
              </w:rPr>
              <w:t>3.5</w:t>
            </w:r>
          </w:p>
        </w:tc>
        <w:tc>
          <w:tcPr>
            <w:tcW w:w="617" w:type="dxa"/>
          </w:tcPr>
          <w:p w14:paraId="01696799">
            <w:pPr>
              <w:spacing w:before="20" w:after="20" w:line="240" w:lineRule="auto"/>
            </w:pPr>
            <w:r>
              <w:rPr>
                <w:rFonts w:ascii="Times New Roman" w:hAnsi="Times New Roman" w:eastAsia="宋体"/>
                <w:b w:val="0"/>
                <w:sz w:val="21"/>
              </w:rPr>
              <w:t>96.21</w:t>
            </w:r>
          </w:p>
        </w:tc>
        <w:tc>
          <w:tcPr>
            <w:tcW w:w="617" w:type="dxa"/>
          </w:tcPr>
          <w:p w14:paraId="20D191E8">
            <w:pPr>
              <w:spacing w:before="20" w:after="20" w:line="240" w:lineRule="auto"/>
            </w:pPr>
            <w:r>
              <w:rPr>
                <w:rFonts w:ascii="Times New Roman" w:hAnsi="Times New Roman" w:eastAsia="宋体"/>
                <w:b w:val="0"/>
                <w:sz w:val="21"/>
              </w:rPr>
              <w:t>1</w:t>
            </w:r>
          </w:p>
        </w:tc>
        <w:tc>
          <w:tcPr>
            <w:tcW w:w="617" w:type="dxa"/>
          </w:tcPr>
          <w:p w14:paraId="46EF7461">
            <w:pPr>
              <w:spacing w:before="20" w:after="20" w:line="240" w:lineRule="auto"/>
            </w:pPr>
            <w:r>
              <w:rPr>
                <w:rFonts w:ascii="Times New Roman" w:hAnsi="Times New Roman" w:eastAsia="宋体"/>
                <w:b w:val="0"/>
                <w:sz w:val="21"/>
              </w:rPr>
              <w:t>TEM4、CET6</w:t>
            </w:r>
          </w:p>
        </w:tc>
        <w:tc>
          <w:tcPr>
            <w:tcW w:w="617" w:type="dxa"/>
          </w:tcPr>
          <w:p w14:paraId="61EF6C49">
            <w:pPr>
              <w:spacing w:before="20" w:after="20" w:line="240" w:lineRule="auto"/>
            </w:pPr>
            <w:r>
              <w:rPr>
                <w:rFonts w:ascii="Times New Roman" w:hAnsi="Times New Roman" w:eastAsia="宋体"/>
                <w:b w:val="0"/>
                <w:sz w:val="21"/>
              </w:rPr>
              <w:t>普通类</w:t>
            </w:r>
          </w:p>
        </w:tc>
        <w:tc>
          <w:tcPr>
            <w:tcW w:w="617" w:type="dxa"/>
          </w:tcPr>
          <w:p w14:paraId="44B762DC">
            <w:pPr>
              <w:spacing w:before="20" w:after="20" w:line="240" w:lineRule="auto"/>
            </w:pPr>
          </w:p>
        </w:tc>
      </w:tr>
      <w:tr w14:paraId="476454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7" w:type="dxa"/>
          </w:tcPr>
          <w:p w14:paraId="7AC4BB8D">
            <w:pPr>
              <w:spacing w:before="20" w:after="20" w:line="240" w:lineRule="auto"/>
            </w:pPr>
            <w:r>
              <w:rPr>
                <w:rFonts w:ascii="Times New Roman" w:hAnsi="Times New Roman" w:eastAsia="宋体"/>
                <w:b w:val="0"/>
                <w:sz w:val="21"/>
              </w:rPr>
              <w:t>120</w:t>
            </w:r>
          </w:p>
        </w:tc>
        <w:tc>
          <w:tcPr>
            <w:tcW w:w="617" w:type="dxa"/>
          </w:tcPr>
          <w:p w14:paraId="20BEBBBC">
            <w:pPr>
              <w:spacing w:before="20" w:after="20" w:line="240" w:lineRule="auto"/>
            </w:pPr>
            <w:r>
              <w:rPr>
                <w:rFonts w:ascii="Times New Roman" w:hAnsi="Times New Roman" w:eastAsia="宋体"/>
                <w:b w:val="0"/>
                <w:sz w:val="21"/>
              </w:rPr>
              <w:t>外国语学院（国际学院）</w:t>
            </w:r>
          </w:p>
        </w:tc>
        <w:tc>
          <w:tcPr>
            <w:tcW w:w="617" w:type="dxa"/>
          </w:tcPr>
          <w:p w14:paraId="558A2BDA">
            <w:pPr>
              <w:spacing w:before="20" w:after="20" w:line="240" w:lineRule="auto"/>
            </w:pPr>
            <w:r>
              <w:rPr>
                <w:rFonts w:ascii="Times New Roman" w:hAnsi="Times New Roman" w:eastAsia="宋体"/>
                <w:b w:val="0"/>
                <w:sz w:val="21"/>
              </w:rPr>
              <w:t>050201</w:t>
            </w:r>
          </w:p>
        </w:tc>
        <w:tc>
          <w:tcPr>
            <w:tcW w:w="617" w:type="dxa"/>
          </w:tcPr>
          <w:p w14:paraId="3283F883">
            <w:pPr>
              <w:spacing w:before="20" w:after="20" w:line="240" w:lineRule="auto"/>
            </w:pPr>
            <w:r>
              <w:rPr>
                <w:rFonts w:ascii="Times New Roman" w:hAnsi="Times New Roman" w:eastAsia="宋体"/>
                <w:b w:val="0"/>
                <w:sz w:val="21"/>
              </w:rPr>
              <w:t>姜景耀</w:t>
            </w:r>
          </w:p>
        </w:tc>
        <w:tc>
          <w:tcPr>
            <w:tcW w:w="617" w:type="dxa"/>
          </w:tcPr>
          <w:p w14:paraId="0C080BCB">
            <w:pPr>
              <w:spacing w:before="20" w:after="20" w:line="240" w:lineRule="auto"/>
            </w:pPr>
            <w:r>
              <w:rPr>
                <w:rFonts w:ascii="Times New Roman" w:hAnsi="Times New Roman" w:eastAsia="宋体"/>
                <w:b w:val="0"/>
                <w:sz w:val="21"/>
              </w:rPr>
              <w:t>20210351033</w:t>
            </w:r>
          </w:p>
        </w:tc>
        <w:tc>
          <w:tcPr>
            <w:tcW w:w="617" w:type="dxa"/>
          </w:tcPr>
          <w:p w14:paraId="4592E895">
            <w:pPr>
              <w:spacing w:before="20" w:after="20" w:line="240" w:lineRule="auto"/>
            </w:pPr>
            <w:r>
              <w:rPr>
                <w:rFonts w:ascii="Times New Roman" w:hAnsi="Times New Roman" w:eastAsia="宋体"/>
                <w:b w:val="0"/>
                <w:sz w:val="21"/>
              </w:rPr>
              <w:t>英语</w:t>
            </w:r>
          </w:p>
        </w:tc>
        <w:tc>
          <w:tcPr>
            <w:tcW w:w="617" w:type="dxa"/>
          </w:tcPr>
          <w:p w14:paraId="4F386427">
            <w:pPr>
              <w:spacing w:before="20" w:after="20" w:line="240" w:lineRule="auto"/>
            </w:pPr>
            <w:r>
              <w:rPr>
                <w:rFonts w:ascii="Times New Roman" w:hAnsi="Times New Roman" w:eastAsia="宋体"/>
                <w:b w:val="0"/>
                <w:sz w:val="21"/>
              </w:rPr>
              <w:t>89.32</w:t>
            </w:r>
          </w:p>
        </w:tc>
        <w:tc>
          <w:tcPr>
            <w:tcW w:w="617" w:type="dxa"/>
          </w:tcPr>
          <w:p w14:paraId="4D5B1B94">
            <w:pPr>
              <w:spacing w:before="20" w:after="20" w:line="240" w:lineRule="auto"/>
            </w:pPr>
            <w:r>
              <w:rPr>
                <w:rFonts w:ascii="Times New Roman" w:hAnsi="Times New Roman" w:eastAsia="宋体"/>
                <w:b w:val="0"/>
                <w:sz w:val="21"/>
              </w:rPr>
              <w:t>3.62</w:t>
            </w:r>
          </w:p>
        </w:tc>
        <w:tc>
          <w:tcPr>
            <w:tcW w:w="617" w:type="dxa"/>
          </w:tcPr>
          <w:p w14:paraId="55382086">
            <w:pPr>
              <w:spacing w:before="20" w:after="20" w:line="240" w:lineRule="auto"/>
            </w:pPr>
            <w:r>
              <w:rPr>
                <w:rFonts w:ascii="Times New Roman" w:hAnsi="Times New Roman" w:eastAsia="宋体"/>
                <w:b w:val="0"/>
                <w:sz w:val="21"/>
              </w:rPr>
              <w:t>2.5</w:t>
            </w:r>
          </w:p>
        </w:tc>
        <w:tc>
          <w:tcPr>
            <w:tcW w:w="617" w:type="dxa"/>
          </w:tcPr>
          <w:p w14:paraId="4A1F2FA6">
            <w:pPr>
              <w:spacing w:before="20" w:after="20" w:line="240" w:lineRule="auto"/>
            </w:pPr>
            <w:r>
              <w:rPr>
                <w:rFonts w:ascii="Times New Roman" w:hAnsi="Times New Roman" w:eastAsia="宋体"/>
                <w:b w:val="0"/>
                <w:sz w:val="21"/>
              </w:rPr>
              <w:t>91.82</w:t>
            </w:r>
          </w:p>
        </w:tc>
        <w:tc>
          <w:tcPr>
            <w:tcW w:w="617" w:type="dxa"/>
          </w:tcPr>
          <w:p w14:paraId="55DD6E11">
            <w:pPr>
              <w:spacing w:before="20" w:after="20" w:line="240" w:lineRule="auto"/>
            </w:pPr>
            <w:r>
              <w:rPr>
                <w:rFonts w:ascii="Times New Roman" w:hAnsi="Times New Roman" w:eastAsia="宋体"/>
                <w:b w:val="0"/>
                <w:sz w:val="21"/>
              </w:rPr>
              <w:t>2</w:t>
            </w:r>
          </w:p>
        </w:tc>
        <w:tc>
          <w:tcPr>
            <w:tcW w:w="617" w:type="dxa"/>
          </w:tcPr>
          <w:p w14:paraId="055DFC34">
            <w:pPr>
              <w:spacing w:before="20" w:after="20" w:line="240" w:lineRule="auto"/>
            </w:pPr>
            <w:r>
              <w:rPr>
                <w:rFonts w:ascii="Times New Roman" w:hAnsi="Times New Roman" w:eastAsia="宋体"/>
                <w:b w:val="0"/>
                <w:sz w:val="21"/>
              </w:rPr>
              <w:t>TEM4、CET6</w:t>
            </w:r>
          </w:p>
        </w:tc>
        <w:tc>
          <w:tcPr>
            <w:tcW w:w="617" w:type="dxa"/>
          </w:tcPr>
          <w:p w14:paraId="7582C1E4">
            <w:pPr>
              <w:spacing w:before="20" w:after="20" w:line="240" w:lineRule="auto"/>
            </w:pPr>
            <w:r>
              <w:rPr>
                <w:rFonts w:ascii="Times New Roman" w:hAnsi="Times New Roman" w:eastAsia="宋体"/>
                <w:b w:val="0"/>
                <w:sz w:val="21"/>
              </w:rPr>
              <w:t>普通类</w:t>
            </w:r>
          </w:p>
        </w:tc>
        <w:tc>
          <w:tcPr>
            <w:tcW w:w="617" w:type="dxa"/>
          </w:tcPr>
          <w:p w14:paraId="22397054">
            <w:pPr>
              <w:spacing w:before="20" w:after="20" w:line="240" w:lineRule="auto"/>
            </w:pPr>
          </w:p>
        </w:tc>
      </w:tr>
      <w:tr w14:paraId="4778E0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7" w:type="dxa"/>
          </w:tcPr>
          <w:p w14:paraId="49DECB8E">
            <w:pPr>
              <w:spacing w:before="20" w:after="20" w:line="240" w:lineRule="auto"/>
            </w:pPr>
            <w:r>
              <w:rPr>
                <w:rFonts w:ascii="Times New Roman" w:hAnsi="Times New Roman" w:eastAsia="宋体"/>
                <w:b w:val="0"/>
                <w:sz w:val="21"/>
              </w:rPr>
              <w:t>121</w:t>
            </w:r>
          </w:p>
        </w:tc>
        <w:tc>
          <w:tcPr>
            <w:tcW w:w="617" w:type="dxa"/>
          </w:tcPr>
          <w:p w14:paraId="149DEC1F">
            <w:pPr>
              <w:spacing w:before="20" w:after="20" w:line="240" w:lineRule="auto"/>
            </w:pPr>
            <w:r>
              <w:rPr>
                <w:rFonts w:ascii="Times New Roman" w:hAnsi="Times New Roman" w:eastAsia="宋体"/>
                <w:b w:val="0"/>
                <w:sz w:val="21"/>
              </w:rPr>
              <w:t>外国语学院（国际学院）</w:t>
            </w:r>
          </w:p>
        </w:tc>
        <w:tc>
          <w:tcPr>
            <w:tcW w:w="617" w:type="dxa"/>
          </w:tcPr>
          <w:p w14:paraId="0B40AE99">
            <w:pPr>
              <w:spacing w:before="20" w:after="20" w:line="240" w:lineRule="auto"/>
            </w:pPr>
            <w:r>
              <w:rPr>
                <w:rFonts w:ascii="Times New Roman" w:hAnsi="Times New Roman" w:eastAsia="宋体"/>
                <w:b w:val="0"/>
                <w:sz w:val="21"/>
              </w:rPr>
              <w:t>050262</w:t>
            </w:r>
          </w:p>
        </w:tc>
        <w:tc>
          <w:tcPr>
            <w:tcW w:w="617" w:type="dxa"/>
          </w:tcPr>
          <w:p w14:paraId="02041724">
            <w:pPr>
              <w:spacing w:before="20" w:after="20" w:line="240" w:lineRule="auto"/>
            </w:pPr>
            <w:r>
              <w:rPr>
                <w:rFonts w:ascii="Times New Roman" w:hAnsi="Times New Roman" w:eastAsia="宋体"/>
                <w:b w:val="0"/>
                <w:sz w:val="21"/>
              </w:rPr>
              <w:t>曾庆媛</w:t>
            </w:r>
          </w:p>
        </w:tc>
        <w:tc>
          <w:tcPr>
            <w:tcW w:w="617" w:type="dxa"/>
          </w:tcPr>
          <w:p w14:paraId="759DD77F">
            <w:pPr>
              <w:spacing w:before="20" w:after="20" w:line="240" w:lineRule="auto"/>
            </w:pPr>
            <w:r>
              <w:rPr>
                <w:rFonts w:ascii="Times New Roman" w:hAnsi="Times New Roman" w:eastAsia="宋体"/>
                <w:b w:val="0"/>
                <w:sz w:val="21"/>
              </w:rPr>
              <w:t>20210355004</w:t>
            </w:r>
          </w:p>
        </w:tc>
        <w:tc>
          <w:tcPr>
            <w:tcW w:w="617" w:type="dxa"/>
          </w:tcPr>
          <w:p w14:paraId="508F6915">
            <w:pPr>
              <w:spacing w:before="20" w:after="20" w:line="240" w:lineRule="auto"/>
            </w:pPr>
            <w:r>
              <w:rPr>
                <w:rFonts w:ascii="Times New Roman" w:hAnsi="Times New Roman" w:eastAsia="宋体"/>
                <w:b w:val="0"/>
                <w:sz w:val="21"/>
              </w:rPr>
              <w:t>商务英语</w:t>
            </w:r>
          </w:p>
        </w:tc>
        <w:tc>
          <w:tcPr>
            <w:tcW w:w="617" w:type="dxa"/>
          </w:tcPr>
          <w:p w14:paraId="2FB8DB95">
            <w:pPr>
              <w:spacing w:before="20" w:after="20" w:line="240" w:lineRule="auto"/>
            </w:pPr>
            <w:r>
              <w:rPr>
                <w:rFonts w:ascii="Times New Roman" w:hAnsi="Times New Roman" w:eastAsia="宋体"/>
                <w:b w:val="0"/>
                <w:sz w:val="21"/>
              </w:rPr>
              <w:t>85.88</w:t>
            </w:r>
          </w:p>
        </w:tc>
        <w:tc>
          <w:tcPr>
            <w:tcW w:w="617" w:type="dxa"/>
          </w:tcPr>
          <w:p w14:paraId="32EA02F3">
            <w:pPr>
              <w:spacing w:before="20" w:after="20" w:line="240" w:lineRule="auto"/>
            </w:pPr>
            <w:r>
              <w:rPr>
                <w:rFonts w:ascii="Times New Roman" w:hAnsi="Times New Roman" w:eastAsia="宋体"/>
                <w:b w:val="0"/>
                <w:sz w:val="21"/>
              </w:rPr>
              <w:t>3.36</w:t>
            </w:r>
          </w:p>
        </w:tc>
        <w:tc>
          <w:tcPr>
            <w:tcW w:w="617" w:type="dxa"/>
          </w:tcPr>
          <w:p w14:paraId="05450568">
            <w:pPr>
              <w:spacing w:before="20" w:after="20" w:line="240" w:lineRule="auto"/>
            </w:pPr>
            <w:r>
              <w:rPr>
                <w:rFonts w:ascii="Times New Roman" w:hAnsi="Times New Roman" w:eastAsia="宋体"/>
                <w:b w:val="0"/>
                <w:sz w:val="21"/>
              </w:rPr>
              <w:t>2</w:t>
            </w:r>
          </w:p>
        </w:tc>
        <w:tc>
          <w:tcPr>
            <w:tcW w:w="617" w:type="dxa"/>
          </w:tcPr>
          <w:p w14:paraId="24C98C7B">
            <w:pPr>
              <w:spacing w:before="20" w:after="20" w:line="240" w:lineRule="auto"/>
            </w:pPr>
            <w:r>
              <w:rPr>
                <w:rFonts w:ascii="Times New Roman" w:hAnsi="Times New Roman" w:eastAsia="宋体"/>
                <w:b w:val="0"/>
                <w:sz w:val="21"/>
              </w:rPr>
              <w:t>87.88</w:t>
            </w:r>
          </w:p>
        </w:tc>
        <w:tc>
          <w:tcPr>
            <w:tcW w:w="617" w:type="dxa"/>
          </w:tcPr>
          <w:p w14:paraId="079C7F6D">
            <w:pPr>
              <w:spacing w:before="20" w:after="20" w:line="240" w:lineRule="auto"/>
            </w:pPr>
            <w:r>
              <w:rPr>
                <w:rFonts w:ascii="Times New Roman" w:hAnsi="Times New Roman" w:eastAsia="宋体"/>
                <w:b w:val="0"/>
                <w:sz w:val="21"/>
              </w:rPr>
              <w:t>1</w:t>
            </w:r>
          </w:p>
        </w:tc>
        <w:tc>
          <w:tcPr>
            <w:tcW w:w="617" w:type="dxa"/>
          </w:tcPr>
          <w:p w14:paraId="68A49CD9">
            <w:pPr>
              <w:spacing w:before="20" w:after="20" w:line="240" w:lineRule="auto"/>
            </w:pPr>
            <w:r>
              <w:rPr>
                <w:rFonts w:ascii="Times New Roman" w:hAnsi="Times New Roman" w:eastAsia="宋体"/>
                <w:b w:val="0"/>
                <w:sz w:val="21"/>
              </w:rPr>
              <w:t>TEM4、CET6</w:t>
            </w:r>
          </w:p>
        </w:tc>
        <w:tc>
          <w:tcPr>
            <w:tcW w:w="617" w:type="dxa"/>
          </w:tcPr>
          <w:p w14:paraId="42536A67">
            <w:pPr>
              <w:spacing w:before="20" w:after="20" w:line="240" w:lineRule="auto"/>
            </w:pPr>
            <w:r>
              <w:rPr>
                <w:rFonts w:ascii="Times New Roman" w:hAnsi="Times New Roman" w:eastAsia="宋体"/>
                <w:b w:val="0"/>
                <w:sz w:val="21"/>
              </w:rPr>
              <w:t>普通类</w:t>
            </w:r>
          </w:p>
        </w:tc>
        <w:tc>
          <w:tcPr>
            <w:tcW w:w="617" w:type="dxa"/>
          </w:tcPr>
          <w:p w14:paraId="645DEE4D">
            <w:pPr>
              <w:spacing w:before="20" w:after="20" w:line="240" w:lineRule="auto"/>
            </w:pPr>
          </w:p>
        </w:tc>
      </w:tr>
      <w:tr w14:paraId="583ABD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7" w:type="dxa"/>
          </w:tcPr>
          <w:p w14:paraId="51DC7140">
            <w:pPr>
              <w:spacing w:before="20" w:after="20" w:line="240" w:lineRule="auto"/>
            </w:pPr>
            <w:r>
              <w:rPr>
                <w:rFonts w:ascii="Times New Roman" w:hAnsi="Times New Roman" w:eastAsia="宋体"/>
                <w:b w:val="0"/>
                <w:sz w:val="21"/>
              </w:rPr>
              <w:t>122</w:t>
            </w:r>
          </w:p>
        </w:tc>
        <w:tc>
          <w:tcPr>
            <w:tcW w:w="617" w:type="dxa"/>
          </w:tcPr>
          <w:p w14:paraId="5EBB07C1">
            <w:pPr>
              <w:spacing w:before="20" w:after="20" w:line="240" w:lineRule="auto"/>
            </w:pPr>
            <w:r>
              <w:rPr>
                <w:rFonts w:ascii="Times New Roman" w:hAnsi="Times New Roman" w:eastAsia="宋体"/>
                <w:b w:val="0"/>
                <w:sz w:val="21"/>
              </w:rPr>
              <w:t>外国语学院（国际学院）</w:t>
            </w:r>
          </w:p>
        </w:tc>
        <w:tc>
          <w:tcPr>
            <w:tcW w:w="617" w:type="dxa"/>
          </w:tcPr>
          <w:p w14:paraId="1136C6FA">
            <w:pPr>
              <w:spacing w:before="20" w:after="20" w:line="240" w:lineRule="auto"/>
            </w:pPr>
            <w:r>
              <w:rPr>
                <w:rFonts w:ascii="Times New Roman" w:hAnsi="Times New Roman" w:eastAsia="宋体"/>
                <w:b w:val="0"/>
                <w:sz w:val="21"/>
              </w:rPr>
              <w:t>050262</w:t>
            </w:r>
          </w:p>
        </w:tc>
        <w:tc>
          <w:tcPr>
            <w:tcW w:w="617" w:type="dxa"/>
          </w:tcPr>
          <w:p w14:paraId="182F4DED">
            <w:pPr>
              <w:spacing w:before="20" w:after="20" w:line="240" w:lineRule="auto"/>
            </w:pPr>
            <w:r>
              <w:rPr>
                <w:rFonts w:ascii="Times New Roman" w:hAnsi="Times New Roman" w:eastAsia="宋体"/>
                <w:b w:val="0"/>
                <w:sz w:val="21"/>
              </w:rPr>
              <w:t>季雨欣</w:t>
            </w:r>
          </w:p>
        </w:tc>
        <w:tc>
          <w:tcPr>
            <w:tcW w:w="617" w:type="dxa"/>
          </w:tcPr>
          <w:p w14:paraId="31861A6C">
            <w:pPr>
              <w:spacing w:before="20" w:after="20" w:line="240" w:lineRule="auto"/>
            </w:pPr>
            <w:r>
              <w:rPr>
                <w:rFonts w:ascii="Times New Roman" w:hAnsi="Times New Roman" w:eastAsia="宋体"/>
                <w:b w:val="0"/>
                <w:sz w:val="21"/>
              </w:rPr>
              <w:t>20210355014</w:t>
            </w:r>
          </w:p>
        </w:tc>
        <w:tc>
          <w:tcPr>
            <w:tcW w:w="617" w:type="dxa"/>
          </w:tcPr>
          <w:p w14:paraId="7F63574C">
            <w:pPr>
              <w:spacing w:before="20" w:after="20" w:line="240" w:lineRule="auto"/>
            </w:pPr>
            <w:r>
              <w:rPr>
                <w:rFonts w:ascii="Times New Roman" w:hAnsi="Times New Roman" w:eastAsia="宋体"/>
                <w:b w:val="0"/>
                <w:sz w:val="21"/>
              </w:rPr>
              <w:t>商务英语</w:t>
            </w:r>
          </w:p>
        </w:tc>
        <w:tc>
          <w:tcPr>
            <w:tcW w:w="617" w:type="dxa"/>
          </w:tcPr>
          <w:p w14:paraId="62DE51D1">
            <w:pPr>
              <w:spacing w:before="20" w:after="20" w:line="240" w:lineRule="auto"/>
            </w:pPr>
            <w:r>
              <w:rPr>
                <w:rFonts w:ascii="Times New Roman" w:hAnsi="Times New Roman" w:eastAsia="宋体"/>
                <w:b w:val="0"/>
                <w:sz w:val="21"/>
              </w:rPr>
              <w:t>85.39</w:t>
            </w:r>
          </w:p>
        </w:tc>
        <w:tc>
          <w:tcPr>
            <w:tcW w:w="617" w:type="dxa"/>
          </w:tcPr>
          <w:p w14:paraId="6FA7FBD8">
            <w:pPr>
              <w:spacing w:before="20" w:after="20" w:line="240" w:lineRule="auto"/>
            </w:pPr>
            <w:r>
              <w:rPr>
                <w:rFonts w:ascii="Times New Roman" w:hAnsi="Times New Roman" w:eastAsia="宋体"/>
                <w:b w:val="0"/>
                <w:sz w:val="21"/>
              </w:rPr>
              <w:t>3.26</w:t>
            </w:r>
          </w:p>
        </w:tc>
        <w:tc>
          <w:tcPr>
            <w:tcW w:w="617" w:type="dxa"/>
          </w:tcPr>
          <w:p w14:paraId="51394B21">
            <w:pPr>
              <w:spacing w:before="20" w:after="20" w:line="240" w:lineRule="auto"/>
            </w:pPr>
            <w:r>
              <w:rPr>
                <w:rFonts w:ascii="Times New Roman" w:hAnsi="Times New Roman" w:eastAsia="宋体"/>
                <w:b w:val="0"/>
                <w:sz w:val="21"/>
              </w:rPr>
              <w:t>1</w:t>
            </w:r>
          </w:p>
        </w:tc>
        <w:tc>
          <w:tcPr>
            <w:tcW w:w="617" w:type="dxa"/>
          </w:tcPr>
          <w:p w14:paraId="18B8BD08">
            <w:pPr>
              <w:spacing w:before="20" w:after="20" w:line="240" w:lineRule="auto"/>
            </w:pPr>
            <w:r>
              <w:rPr>
                <w:rFonts w:ascii="Times New Roman" w:hAnsi="Times New Roman" w:eastAsia="宋体"/>
                <w:b w:val="0"/>
                <w:sz w:val="21"/>
              </w:rPr>
              <w:t>86.39</w:t>
            </w:r>
          </w:p>
        </w:tc>
        <w:tc>
          <w:tcPr>
            <w:tcW w:w="617" w:type="dxa"/>
          </w:tcPr>
          <w:p w14:paraId="2D792B65">
            <w:pPr>
              <w:spacing w:before="20" w:after="20" w:line="240" w:lineRule="auto"/>
            </w:pPr>
            <w:r>
              <w:rPr>
                <w:rFonts w:ascii="Times New Roman" w:hAnsi="Times New Roman" w:eastAsia="宋体"/>
                <w:b w:val="0"/>
                <w:sz w:val="21"/>
              </w:rPr>
              <w:t>2</w:t>
            </w:r>
          </w:p>
        </w:tc>
        <w:tc>
          <w:tcPr>
            <w:tcW w:w="617" w:type="dxa"/>
          </w:tcPr>
          <w:p w14:paraId="5AEB49C6">
            <w:pPr>
              <w:spacing w:before="20" w:after="20" w:line="240" w:lineRule="auto"/>
            </w:pPr>
            <w:r>
              <w:rPr>
                <w:rFonts w:ascii="Times New Roman" w:hAnsi="Times New Roman" w:eastAsia="宋体"/>
                <w:b w:val="0"/>
                <w:sz w:val="21"/>
              </w:rPr>
              <w:t>TEM4、CET6</w:t>
            </w:r>
          </w:p>
        </w:tc>
        <w:tc>
          <w:tcPr>
            <w:tcW w:w="617" w:type="dxa"/>
          </w:tcPr>
          <w:p w14:paraId="453EC0A5">
            <w:pPr>
              <w:spacing w:before="20" w:after="20" w:line="240" w:lineRule="auto"/>
            </w:pPr>
            <w:r>
              <w:rPr>
                <w:rFonts w:ascii="Times New Roman" w:hAnsi="Times New Roman" w:eastAsia="宋体"/>
                <w:b w:val="0"/>
                <w:sz w:val="21"/>
              </w:rPr>
              <w:t>普通类</w:t>
            </w:r>
          </w:p>
        </w:tc>
        <w:tc>
          <w:tcPr>
            <w:tcW w:w="617" w:type="dxa"/>
          </w:tcPr>
          <w:p w14:paraId="0EC14A45">
            <w:pPr>
              <w:spacing w:before="20" w:after="20" w:line="240" w:lineRule="auto"/>
            </w:pPr>
          </w:p>
        </w:tc>
      </w:tr>
      <w:tr w14:paraId="238C5D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7" w:type="dxa"/>
          </w:tcPr>
          <w:p w14:paraId="017E1D51">
            <w:pPr>
              <w:spacing w:before="20" w:after="20" w:line="240" w:lineRule="auto"/>
            </w:pPr>
            <w:r>
              <w:rPr>
                <w:rFonts w:ascii="Times New Roman" w:hAnsi="Times New Roman" w:eastAsia="宋体"/>
                <w:b w:val="0"/>
                <w:sz w:val="21"/>
              </w:rPr>
              <w:t>123</w:t>
            </w:r>
          </w:p>
        </w:tc>
        <w:tc>
          <w:tcPr>
            <w:tcW w:w="617" w:type="dxa"/>
          </w:tcPr>
          <w:p w14:paraId="42178EC8">
            <w:pPr>
              <w:spacing w:before="20" w:after="20" w:line="240" w:lineRule="auto"/>
            </w:pPr>
            <w:r>
              <w:rPr>
                <w:rFonts w:ascii="Times New Roman" w:hAnsi="Times New Roman" w:eastAsia="宋体"/>
                <w:b w:val="0"/>
                <w:sz w:val="21"/>
              </w:rPr>
              <w:t>外国语学院（国际学院）</w:t>
            </w:r>
          </w:p>
        </w:tc>
        <w:tc>
          <w:tcPr>
            <w:tcW w:w="617" w:type="dxa"/>
          </w:tcPr>
          <w:p w14:paraId="2DECE6BF">
            <w:pPr>
              <w:spacing w:before="20" w:after="20" w:line="240" w:lineRule="auto"/>
            </w:pPr>
            <w:r>
              <w:rPr>
                <w:rFonts w:ascii="Times New Roman" w:hAnsi="Times New Roman" w:eastAsia="宋体"/>
                <w:b w:val="0"/>
                <w:sz w:val="21"/>
              </w:rPr>
              <w:t>050103</w:t>
            </w:r>
          </w:p>
        </w:tc>
        <w:tc>
          <w:tcPr>
            <w:tcW w:w="617" w:type="dxa"/>
          </w:tcPr>
          <w:p w14:paraId="28D84D8B">
            <w:pPr>
              <w:spacing w:before="20" w:after="20" w:line="240" w:lineRule="auto"/>
            </w:pPr>
            <w:r>
              <w:rPr>
                <w:rFonts w:ascii="Times New Roman" w:hAnsi="Times New Roman" w:eastAsia="宋体"/>
                <w:b w:val="0"/>
                <w:sz w:val="21"/>
              </w:rPr>
              <w:t>吕腾</w:t>
            </w:r>
          </w:p>
        </w:tc>
        <w:tc>
          <w:tcPr>
            <w:tcW w:w="617" w:type="dxa"/>
          </w:tcPr>
          <w:p w14:paraId="3954D928">
            <w:pPr>
              <w:spacing w:before="20" w:after="20" w:line="240" w:lineRule="auto"/>
            </w:pPr>
            <w:r>
              <w:rPr>
                <w:rFonts w:ascii="Times New Roman" w:hAnsi="Times New Roman" w:eastAsia="宋体"/>
                <w:b w:val="0"/>
                <w:sz w:val="21"/>
              </w:rPr>
              <w:t>20211751038</w:t>
            </w:r>
          </w:p>
        </w:tc>
        <w:tc>
          <w:tcPr>
            <w:tcW w:w="617" w:type="dxa"/>
          </w:tcPr>
          <w:p w14:paraId="5C9C90CA">
            <w:pPr>
              <w:spacing w:before="20" w:after="20" w:line="240" w:lineRule="auto"/>
            </w:pPr>
            <w:r>
              <w:rPr>
                <w:rFonts w:ascii="Times New Roman" w:hAnsi="Times New Roman" w:eastAsia="宋体"/>
                <w:b w:val="0"/>
                <w:sz w:val="21"/>
              </w:rPr>
              <w:t>汉语国际教育</w:t>
            </w:r>
          </w:p>
        </w:tc>
        <w:tc>
          <w:tcPr>
            <w:tcW w:w="617" w:type="dxa"/>
          </w:tcPr>
          <w:p w14:paraId="10037AC8">
            <w:pPr>
              <w:spacing w:before="20" w:after="20" w:line="240" w:lineRule="auto"/>
            </w:pPr>
            <w:r>
              <w:rPr>
                <w:rFonts w:ascii="Times New Roman" w:hAnsi="Times New Roman" w:eastAsia="宋体"/>
                <w:b w:val="0"/>
                <w:sz w:val="21"/>
              </w:rPr>
              <w:t>87.7</w:t>
            </w:r>
          </w:p>
        </w:tc>
        <w:tc>
          <w:tcPr>
            <w:tcW w:w="617" w:type="dxa"/>
          </w:tcPr>
          <w:p w14:paraId="208C3275">
            <w:pPr>
              <w:spacing w:before="20" w:after="20" w:line="240" w:lineRule="auto"/>
            </w:pPr>
            <w:r>
              <w:rPr>
                <w:rFonts w:ascii="Times New Roman" w:hAnsi="Times New Roman" w:eastAsia="宋体"/>
                <w:b w:val="0"/>
                <w:sz w:val="21"/>
              </w:rPr>
              <w:t>3.5</w:t>
            </w:r>
          </w:p>
        </w:tc>
        <w:tc>
          <w:tcPr>
            <w:tcW w:w="617" w:type="dxa"/>
          </w:tcPr>
          <w:p w14:paraId="0DB9DA51">
            <w:pPr>
              <w:spacing w:before="20" w:after="20" w:line="240" w:lineRule="auto"/>
            </w:pPr>
            <w:r>
              <w:rPr>
                <w:rFonts w:ascii="Times New Roman" w:hAnsi="Times New Roman" w:eastAsia="宋体"/>
                <w:b w:val="0"/>
                <w:sz w:val="21"/>
              </w:rPr>
              <w:t>0.5</w:t>
            </w:r>
          </w:p>
        </w:tc>
        <w:tc>
          <w:tcPr>
            <w:tcW w:w="617" w:type="dxa"/>
          </w:tcPr>
          <w:p w14:paraId="3A333F3E">
            <w:pPr>
              <w:spacing w:before="20" w:after="20" w:line="240" w:lineRule="auto"/>
            </w:pPr>
            <w:r>
              <w:rPr>
                <w:rFonts w:ascii="Times New Roman" w:hAnsi="Times New Roman" w:eastAsia="宋体"/>
                <w:b w:val="0"/>
                <w:sz w:val="21"/>
              </w:rPr>
              <w:t>88.2</w:t>
            </w:r>
          </w:p>
        </w:tc>
        <w:tc>
          <w:tcPr>
            <w:tcW w:w="617" w:type="dxa"/>
          </w:tcPr>
          <w:p w14:paraId="4EE414D1">
            <w:pPr>
              <w:spacing w:before="20" w:after="20" w:line="240" w:lineRule="auto"/>
            </w:pPr>
            <w:r>
              <w:rPr>
                <w:rFonts w:ascii="Times New Roman" w:hAnsi="Times New Roman" w:eastAsia="宋体"/>
                <w:b w:val="0"/>
                <w:sz w:val="21"/>
              </w:rPr>
              <w:t>1</w:t>
            </w:r>
          </w:p>
        </w:tc>
        <w:tc>
          <w:tcPr>
            <w:tcW w:w="617" w:type="dxa"/>
          </w:tcPr>
          <w:p w14:paraId="1140FDC6">
            <w:pPr>
              <w:spacing w:before="20" w:after="20" w:line="240" w:lineRule="auto"/>
            </w:pPr>
            <w:r>
              <w:rPr>
                <w:rFonts w:ascii="Times New Roman" w:hAnsi="Times New Roman" w:eastAsia="宋体"/>
                <w:b w:val="0"/>
                <w:sz w:val="21"/>
              </w:rPr>
              <w:t>CET4</w:t>
            </w:r>
          </w:p>
        </w:tc>
        <w:tc>
          <w:tcPr>
            <w:tcW w:w="617" w:type="dxa"/>
          </w:tcPr>
          <w:p w14:paraId="41C31626">
            <w:pPr>
              <w:spacing w:before="20" w:after="20" w:line="240" w:lineRule="auto"/>
            </w:pPr>
            <w:r>
              <w:rPr>
                <w:rFonts w:ascii="Times New Roman" w:hAnsi="Times New Roman" w:eastAsia="宋体"/>
                <w:b w:val="0"/>
                <w:sz w:val="21"/>
              </w:rPr>
              <w:t>普通类</w:t>
            </w:r>
          </w:p>
        </w:tc>
        <w:tc>
          <w:tcPr>
            <w:tcW w:w="617" w:type="dxa"/>
          </w:tcPr>
          <w:p w14:paraId="5B79B1CB">
            <w:pPr>
              <w:spacing w:before="20" w:after="20" w:line="240" w:lineRule="auto"/>
            </w:pPr>
          </w:p>
        </w:tc>
      </w:tr>
      <w:tr w14:paraId="3067B1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7" w:type="dxa"/>
          </w:tcPr>
          <w:p w14:paraId="4B2537C8">
            <w:pPr>
              <w:spacing w:before="20" w:after="20" w:line="240" w:lineRule="auto"/>
            </w:pPr>
            <w:r>
              <w:rPr>
                <w:rFonts w:ascii="Times New Roman" w:hAnsi="Times New Roman" w:eastAsia="宋体"/>
                <w:b w:val="0"/>
                <w:sz w:val="21"/>
              </w:rPr>
              <w:t>124</w:t>
            </w:r>
          </w:p>
        </w:tc>
        <w:tc>
          <w:tcPr>
            <w:tcW w:w="617" w:type="dxa"/>
          </w:tcPr>
          <w:p w14:paraId="3771E121">
            <w:pPr>
              <w:spacing w:before="20" w:after="20" w:line="240" w:lineRule="auto"/>
            </w:pPr>
            <w:r>
              <w:rPr>
                <w:rFonts w:ascii="Times New Roman" w:hAnsi="Times New Roman" w:eastAsia="宋体"/>
                <w:b w:val="0"/>
                <w:sz w:val="21"/>
              </w:rPr>
              <w:t>外国语学院（国际学院）</w:t>
            </w:r>
          </w:p>
        </w:tc>
        <w:tc>
          <w:tcPr>
            <w:tcW w:w="617" w:type="dxa"/>
          </w:tcPr>
          <w:p w14:paraId="304578E6">
            <w:pPr>
              <w:spacing w:before="20" w:after="20" w:line="240" w:lineRule="auto"/>
            </w:pPr>
            <w:r>
              <w:rPr>
                <w:rFonts w:ascii="Times New Roman" w:hAnsi="Times New Roman" w:eastAsia="宋体"/>
                <w:b w:val="0"/>
                <w:sz w:val="21"/>
              </w:rPr>
              <w:t>050103</w:t>
            </w:r>
          </w:p>
        </w:tc>
        <w:tc>
          <w:tcPr>
            <w:tcW w:w="617" w:type="dxa"/>
          </w:tcPr>
          <w:p w14:paraId="70A9797B">
            <w:pPr>
              <w:spacing w:before="20" w:after="20" w:line="240" w:lineRule="auto"/>
            </w:pPr>
            <w:r>
              <w:rPr>
                <w:rFonts w:ascii="Times New Roman" w:hAnsi="Times New Roman" w:eastAsia="宋体"/>
                <w:b w:val="0"/>
                <w:sz w:val="21"/>
              </w:rPr>
              <w:t>付饶</w:t>
            </w:r>
          </w:p>
        </w:tc>
        <w:tc>
          <w:tcPr>
            <w:tcW w:w="617" w:type="dxa"/>
          </w:tcPr>
          <w:p w14:paraId="55D1A3E4">
            <w:pPr>
              <w:spacing w:before="20" w:after="20" w:line="240" w:lineRule="auto"/>
            </w:pPr>
            <w:r>
              <w:rPr>
                <w:rFonts w:ascii="Times New Roman" w:hAnsi="Times New Roman" w:eastAsia="宋体"/>
                <w:b w:val="0"/>
                <w:sz w:val="21"/>
              </w:rPr>
              <w:t>20211751013</w:t>
            </w:r>
          </w:p>
        </w:tc>
        <w:tc>
          <w:tcPr>
            <w:tcW w:w="617" w:type="dxa"/>
          </w:tcPr>
          <w:p w14:paraId="620C111A">
            <w:pPr>
              <w:spacing w:before="20" w:after="20" w:line="240" w:lineRule="auto"/>
            </w:pPr>
            <w:r>
              <w:rPr>
                <w:rFonts w:ascii="Times New Roman" w:hAnsi="Times New Roman" w:eastAsia="宋体"/>
                <w:b w:val="0"/>
                <w:sz w:val="21"/>
              </w:rPr>
              <w:t>汉语国际教育</w:t>
            </w:r>
          </w:p>
        </w:tc>
        <w:tc>
          <w:tcPr>
            <w:tcW w:w="617" w:type="dxa"/>
          </w:tcPr>
          <w:p w14:paraId="095F3B80">
            <w:pPr>
              <w:spacing w:before="20" w:after="20" w:line="240" w:lineRule="auto"/>
            </w:pPr>
            <w:r>
              <w:rPr>
                <w:rFonts w:ascii="Times New Roman" w:hAnsi="Times New Roman" w:eastAsia="宋体"/>
                <w:b w:val="0"/>
                <w:sz w:val="21"/>
              </w:rPr>
              <w:t>87.93</w:t>
            </w:r>
          </w:p>
        </w:tc>
        <w:tc>
          <w:tcPr>
            <w:tcW w:w="617" w:type="dxa"/>
          </w:tcPr>
          <w:p w14:paraId="5627BEA0">
            <w:pPr>
              <w:spacing w:before="20" w:after="20" w:line="240" w:lineRule="auto"/>
            </w:pPr>
            <w:r>
              <w:rPr>
                <w:rFonts w:ascii="Times New Roman" w:hAnsi="Times New Roman" w:eastAsia="宋体"/>
                <w:b w:val="0"/>
                <w:sz w:val="21"/>
              </w:rPr>
              <w:t>3.51</w:t>
            </w:r>
          </w:p>
        </w:tc>
        <w:tc>
          <w:tcPr>
            <w:tcW w:w="617" w:type="dxa"/>
          </w:tcPr>
          <w:p w14:paraId="1A596074">
            <w:pPr>
              <w:spacing w:before="20" w:after="20" w:line="240" w:lineRule="auto"/>
            </w:pPr>
            <w:r>
              <w:rPr>
                <w:rFonts w:ascii="Times New Roman" w:hAnsi="Times New Roman" w:eastAsia="宋体"/>
                <w:b w:val="0"/>
                <w:sz w:val="21"/>
              </w:rPr>
              <w:t>0</w:t>
            </w:r>
          </w:p>
        </w:tc>
        <w:tc>
          <w:tcPr>
            <w:tcW w:w="617" w:type="dxa"/>
          </w:tcPr>
          <w:p w14:paraId="08D36A25">
            <w:pPr>
              <w:spacing w:before="20" w:after="20" w:line="240" w:lineRule="auto"/>
            </w:pPr>
            <w:r>
              <w:rPr>
                <w:rFonts w:ascii="Times New Roman" w:hAnsi="Times New Roman" w:eastAsia="宋体"/>
                <w:b w:val="0"/>
                <w:sz w:val="21"/>
              </w:rPr>
              <w:t>87.93</w:t>
            </w:r>
          </w:p>
        </w:tc>
        <w:tc>
          <w:tcPr>
            <w:tcW w:w="617" w:type="dxa"/>
          </w:tcPr>
          <w:p w14:paraId="3C68EA9A">
            <w:pPr>
              <w:spacing w:before="20" w:after="20" w:line="240" w:lineRule="auto"/>
            </w:pPr>
            <w:r>
              <w:rPr>
                <w:rFonts w:ascii="Times New Roman" w:hAnsi="Times New Roman" w:eastAsia="宋体"/>
                <w:b w:val="0"/>
                <w:sz w:val="21"/>
              </w:rPr>
              <w:t>2</w:t>
            </w:r>
          </w:p>
        </w:tc>
        <w:tc>
          <w:tcPr>
            <w:tcW w:w="617" w:type="dxa"/>
          </w:tcPr>
          <w:p w14:paraId="624415B5">
            <w:pPr>
              <w:spacing w:before="20" w:after="20" w:line="240" w:lineRule="auto"/>
            </w:pPr>
            <w:r>
              <w:rPr>
                <w:rFonts w:ascii="Times New Roman" w:hAnsi="Times New Roman" w:eastAsia="宋体"/>
                <w:b w:val="0"/>
                <w:sz w:val="21"/>
              </w:rPr>
              <w:t>CET4</w:t>
            </w:r>
          </w:p>
        </w:tc>
        <w:tc>
          <w:tcPr>
            <w:tcW w:w="617" w:type="dxa"/>
          </w:tcPr>
          <w:p w14:paraId="7E4DCBC3">
            <w:pPr>
              <w:spacing w:before="20" w:after="20" w:line="240" w:lineRule="auto"/>
            </w:pPr>
            <w:r>
              <w:rPr>
                <w:rFonts w:ascii="Times New Roman" w:hAnsi="Times New Roman" w:eastAsia="宋体"/>
                <w:b w:val="0"/>
                <w:sz w:val="21"/>
              </w:rPr>
              <w:t>普通类</w:t>
            </w:r>
          </w:p>
        </w:tc>
        <w:tc>
          <w:tcPr>
            <w:tcW w:w="617" w:type="dxa"/>
          </w:tcPr>
          <w:p w14:paraId="44DF4871">
            <w:pPr>
              <w:spacing w:before="20" w:after="20" w:line="240" w:lineRule="auto"/>
            </w:pPr>
          </w:p>
        </w:tc>
      </w:tr>
      <w:tr w14:paraId="0B4D89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7" w:type="dxa"/>
          </w:tcPr>
          <w:p w14:paraId="1B9E0AFE">
            <w:pPr>
              <w:spacing w:before="20" w:after="20" w:line="240" w:lineRule="auto"/>
            </w:pPr>
            <w:r>
              <w:rPr>
                <w:rFonts w:ascii="Times New Roman" w:hAnsi="Times New Roman" w:eastAsia="宋体"/>
                <w:b w:val="0"/>
                <w:sz w:val="21"/>
              </w:rPr>
              <w:t>125</w:t>
            </w:r>
          </w:p>
        </w:tc>
        <w:tc>
          <w:tcPr>
            <w:tcW w:w="617" w:type="dxa"/>
          </w:tcPr>
          <w:p w14:paraId="5879ED32">
            <w:pPr>
              <w:spacing w:before="20" w:after="20" w:line="240" w:lineRule="auto"/>
            </w:pPr>
            <w:r>
              <w:rPr>
                <w:rFonts w:ascii="Times New Roman" w:hAnsi="Times New Roman" w:eastAsia="宋体"/>
                <w:b w:val="0"/>
                <w:sz w:val="21"/>
              </w:rPr>
              <w:t>外国语学院（国际学院）</w:t>
            </w:r>
          </w:p>
        </w:tc>
        <w:tc>
          <w:tcPr>
            <w:tcW w:w="617" w:type="dxa"/>
          </w:tcPr>
          <w:p w14:paraId="184C2B2D">
            <w:pPr>
              <w:spacing w:before="20" w:after="20" w:line="240" w:lineRule="auto"/>
            </w:pPr>
            <w:r>
              <w:rPr>
                <w:rFonts w:ascii="Times New Roman" w:hAnsi="Times New Roman" w:eastAsia="宋体"/>
                <w:b w:val="0"/>
                <w:sz w:val="21"/>
              </w:rPr>
              <w:t>050220</w:t>
            </w:r>
          </w:p>
        </w:tc>
        <w:tc>
          <w:tcPr>
            <w:tcW w:w="617" w:type="dxa"/>
          </w:tcPr>
          <w:p w14:paraId="43681D6F">
            <w:pPr>
              <w:spacing w:before="20" w:after="20" w:line="240" w:lineRule="auto"/>
            </w:pPr>
            <w:r>
              <w:rPr>
                <w:rFonts w:ascii="Times New Roman" w:hAnsi="Times New Roman" w:eastAsia="宋体"/>
                <w:b w:val="0"/>
                <w:sz w:val="21"/>
              </w:rPr>
              <w:t>李玲</w:t>
            </w:r>
          </w:p>
        </w:tc>
        <w:tc>
          <w:tcPr>
            <w:tcW w:w="617" w:type="dxa"/>
          </w:tcPr>
          <w:p w14:paraId="7E1E68AD">
            <w:pPr>
              <w:spacing w:before="20" w:after="20" w:line="240" w:lineRule="auto"/>
            </w:pPr>
            <w:r>
              <w:rPr>
                <w:rFonts w:ascii="Times New Roman" w:hAnsi="Times New Roman" w:eastAsia="宋体"/>
                <w:b w:val="0"/>
                <w:sz w:val="21"/>
              </w:rPr>
              <w:t>20210353018</w:t>
            </w:r>
          </w:p>
        </w:tc>
        <w:tc>
          <w:tcPr>
            <w:tcW w:w="617" w:type="dxa"/>
          </w:tcPr>
          <w:p w14:paraId="38E17196">
            <w:pPr>
              <w:spacing w:before="20" w:after="20" w:line="240" w:lineRule="auto"/>
            </w:pPr>
            <w:r>
              <w:rPr>
                <w:rFonts w:ascii="Times New Roman" w:hAnsi="Times New Roman" w:eastAsia="宋体"/>
                <w:b w:val="0"/>
                <w:sz w:val="21"/>
              </w:rPr>
              <w:t>泰语</w:t>
            </w:r>
          </w:p>
        </w:tc>
        <w:tc>
          <w:tcPr>
            <w:tcW w:w="617" w:type="dxa"/>
          </w:tcPr>
          <w:p w14:paraId="7471B9C2">
            <w:pPr>
              <w:spacing w:before="20" w:after="20" w:line="240" w:lineRule="auto"/>
            </w:pPr>
            <w:r>
              <w:rPr>
                <w:rFonts w:ascii="Times New Roman" w:hAnsi="Times New Roman" w:eastAsia="宋体"/>
                <w:b w:val="0"/>
                <w:sz w:val="21"/>
              </w:rPr>
              <w:t>89.72</w:t>
            </w:r>
          </w:p>
        </w:tc>
        <w:tc>
          <w:tcPr>
            <w:tcW w:w="617" w:type="dxa"/>
          </w:tcPr>
          <w:p w14:paraId="5F5DECA3">
            <w:pPr>
              <w:spacing w:before="20" w:after="20" w:line="240" w:lineRule="auto"/>
            </w:pPr>
            <w:r>
              <w:rPr>
                <w:rFonts w:ascii="Times New Roman" w:hAnsi="Times New Roman" w:eastAsia="宋体"/>
                <w:b w:val="0"/>
                <w:sz w:val="21"/>
              </w:rPr>
              <w:t>3.64</w:t>
            </w:r>
          </w:p>
        </w:tc>
        <w:tc>
          <w:tcPr>
            <w:tcW w:w="617" w:type="dxa"/>
          </w:tcPr>
          <w:p w14:paraId="1D6F0ED8">
            <w:pPr>
              <w:spacing w:before="20" w:after="20" w:line="240" w:lineRule="auto"/>
            </w:pPr>
            <w:r>
              <w:rPr>
                <w:rFonts w:ascii="Times New Roman" w:hAnsi="Times New Roman" w:eastAsia="宋体"/>
                <w:b w:val="0"/>
                <w:sz w:val="21"/>
              </w:rPr>
              <w:t>0.7</w:t>
            </w:r>
          </w:p>
        </w:tc>
        <w:tc>
          <w:tcPr>
            <w:tcW w:w="617" w:type="dxa"/>
          </w:tcPr>
          <w:p w14:paraId="4E95AD44">
            <w:pPr>
              <w:spacing w:before="20" w:after="20" w:line="240" w:lineRule="auto"/>
            </w:pPr>
            <w:r>
              <w:rPr>
                <w:rFonts w:ascii="Times New Roman" w:hAnsi="Times New Roman" w:eastAsia="宋体"/>
                <w:b w:val="0"/>
                <w:sz w:val="21"/>
              </w:rPr>
              <w:t>90.42</w:t>
            </w:r>
          </w:p>
        </w:tc>
        <w:tc>
          <w:tcPr>
            <w:tcW w:w="617" w:type="dxa"/>
          </w:tcPr>
          <w:p w14:paraId="2E6F70AE">
            <w:pPr>
              <w:spacing w:before="20" w:after="20" w:line="240" w:lineRule="auto"/>
            </w:pPr>
            <w:r>
              <w:rPr>
                <w:rFonts w:ascii="Times New Roman" w:hAnsi="Times New Roman" w:eastAsia="宋体"/>
                <w:b w:val="0"/>
                <w:sz w:val="21"/>
              </w:rPr>
              <w:t>1</w:t>
            </w:r>
          </w:p>
        </w:tc>
        <w:tc>
          <w:tcPr>
            <w:tcW w:w="617" w:type="dxa"/>
          </w:tcPr>
          <w:p w14:paraId="4DB8A92C">
            <w:pPr>
              <w:spacing w:before="20" w:after="20" w:line="240" w:lineRule="auto"/>
            </w:pPr>
            <w:r>
              <w:rPr>
                <w:rFonts w:ascii="Times New Roman" w:hAnsi="Times New Roman" w:eastAsia="宋体"/>
                <w:b w:val="0"/>
                <w:sz w:val="21"/>
              </w:rPr>
              <w:t>泰语专四、CET4</w:t>
            </w:r>
          </w:p>
        </w:tc>
        <w:tc>
          <w:tcPr>
            <w:tcW w:w="617" w:type="dxa"/>
          </w:tcPr>
          <w:p w14:paraId="517273C6">
            <w:pPr>
              <w:spacing w:before="20" w:after="20" w:line="240" w:lineRule="auto"/>
            </w:pPr>
            <w:r>
              <w:rPr>
                <w:rFonts w:ascii="Times New Roman" w:hAnsi="Times New Roman" w:eastAsia="宋体"/>
                <w:b w:val="0"/>
                <w:sz w:val="21"/>
              </w:rPr>
              <w:t>普通类</w:t>
            </w:r>
          </w:p>
        </w:tc>
        <w:tc>
          <w:tcPr>
            <w:tcW w:w="617" w:type="dxa"/>
          </w:tcPr>
          <w:p w14:paraId="4DAB8F51">
            <w:pPr>
              <w:spacing w:before="20" w:after="20" w:line="240" w:lineRule="auto"/>
            </w:pPr>
          </w:p>
        </w:tc>
      </w:tr>
      <w:tr w14:paraId="20DE70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7" w:type="dxa"/>
          </w:tcPr>
          <w:p w14:paraId="08C5B1EB">
            <w:pPr>
              <w:spacing w:before="20" w:after="20" w:line="240" w:lineRule="auto"/>
            </w:pPr>
            <w:r>
              <w:rPr>
                <w:rFonts w:ascii="Times New Roman" w:hAnsi="Times New Roman" w:eastAsia="宋体"/>
                <w:b w:val="0"/>
                <w:sz w:val="21"/>
              </w:rPr>
              <w:t>126</w:t>
            </w:r>
          </w:p>
        </w:tc>
        <w:tc>
          <w:tcPr>
            <w:tcW w:w="617" w:type="dxa"/>
          </w:tcPr>
          <w:p w14:paraId="184E088C">
            <w:pPr>
              <w:spacing w:before="20" w:after="20" w:line="240" w:lineRule="auto"/>
            </w:pPr>
            <w:r>
              <w:rPr>
                <w:rFonts w:ascii="Times New Roman" w:hAnsi="Times New Roman" w:eastAsia="宋体"/>
                <w:b w:val="0"/>
                <w:sz w:val="21"/>
              </w:rPr>
              <w:t>理学院</w:t>
            </w:r>
          </w:p>
        </w:tc>
        <w:tc>
          <w:tcPr>
            <w:tcW w:w="617" w:type="dxa"/>
          </w:tcPr>
          <w:p w14:paraId="4977E45B">
            <w:pPr>
              <w:spacing w:before="20" w:after="20" w:line="240" w:lineRule="auto"/>
            </w:pPr>
            <w:r>
              <w:rPr>
                <w:rFonts w:ascii="Times New Roman" w:hAnsi="Times New Roman" w:eastAsia="宋体"/>
                <w:b w:val="0"/>
                <w:sz w:val="21"/>
              </w:rPr>
              <w:t>071202</w:t>
            </w:r>
          </w:p>
        </w:tc>
        <w:tc>
          <w:tcPr>
            <w:tcW w:w="617" w:type="dxa"/>
          </w:tcPr>
          <w:p w14:paraId="33FCE365">
            <w:pPr>
              <w:spacing w:before="20" w:after="20" w:line="240" w:lineRule="auto"/>
            </w:pPr>
            <w:r>
              <w:rPr>
                <w:rFonts w:ascii="Times New Roman" w:hAnsi="Times New Roman" w:eastAsia="宋体"/>
                <w:b w:val="0"/>
                <w:sz w:val="21"/>
              </w:rPr>
              <w:t>陈逸</w:t>
            </w:r>
          </w:p>
        </w:tc>
        <w:tc>
          <w:tcPr>
            <w:tcW w:w="617" w:type="dxa"/>
          </w:tcPr>
          <w:p w14:paraId="08DFCAB4">
            <w:pPr>
              <w:spacing w:before="20" w:after="20" w:line="240" w:lineRule="auto"/>
            </w:pPr>
            <w:r>
              <w:rPr>
                <w:rFonts w:ascii="Times New Roman" w:hAnsi="Times New Roman" w:eastAsia="宋体"/>
                <w:b w:val="0"/>
                <w:sz w:val="21"/>
              </w:rPr>
              <w:t>20210157009</w:t>
            </w:r>
          </w:p>
        </w:tc>
        <w:tc>
          <w:tcPr>
            <w:tcW w:w="617" w:type="dxa"/>
          </w:tcPr>
          <w:p w14:paraId="2FE0796F">
            <w:pPr>
              <w:spacing w:before="20" w:after="20" w:line="240" w:lineRule="auto"/>
            </w:pPr>
            <w:r>
              <w:rPr>
                <w:rFonts w:ascii="Times New Roman" w:hAnsi="Times New Roman" w:eastAsia="宋体"/>
                <w:b w:val="0"/>
                <w:sz w:val="21"/>
              </w:rPr>
              <w:t>应用统计学</w:t>
            </w:r>
          </w:p>
        </w:tc>
        <w:tc>
          <w:tcPr>
            <w:tcW w:w="617" w:type="dxa"/>
          </w:tcPr>
          <w:p w14:paraId="7B771B76">
            <w:pPr>
              <w:spacing w:before="20" w:after="20" w:line="240" w:lineRule="auto"/>
            </w:pPr>
            <w:r>
              <w:rPr>
                <w:rFonts w:ascii="Times New Roman" w:hAnsi="Times New Roman" w:eastAsia="宋体"/>
                <w:b w:val="0"/>
                <w:sz w:val="21"/>
              </w:rPr>
              <w:t>89.8</w:t>
            </w:r>
          </w:p>
        </w:tc>
        <w:tc>
          <w:tcPr>
            <w:tcW w:w="617" w:type="dxa"/>
          </w:tcPr>
          <w:p w14:paraId="2F1C31CD">
            <w:pPr>
              <w:spacing w:before="20" w:after="20" w:line="240" w:lineRule="auto"/>
            </w:pPr>
            <w:r>
              <w:rPr>
                <w:rFonts w:ascii="Times New Roman" w:hAnsi="Times New Roman" w:eastAsia="宋体"/>
                <w:b w:val="0"/>
                <w:sz w:val="21"/>
              </w:rPr>
              <w:t>3.62</w:t>
            </w:r>
          </w:p>
        </w:tc>
        <w:tc>
          <w:tcPr>
            <w:tcW w:w="617" w:type="dxa"/>
          </w:tcPr>
          <w:p w14:paraId="1A272F7F">
            <w:pPr>
              <w:spacing w:before="20" w:after="20" w:line="240" w:lineRule="auto"/>
            </w:pPr>
            <w:r>
              <w:rPr>
                <w:rFonts w:ascii="Times New Roman" w:hAnsi="Times New Roman" w:eastAsia="宋体"/>
                <w:b w:val="0"/>
                <w:sz w:val="21"/>
              </w:rPr>
              <w:t>3.3</w:t>
            </w:r>
          </w:p>
        </w:tc>
        <w:tc>
          <w:tcPr>
            <w:tcW w:w="617" w:type="dxa"/>
          </w:tcPr>
          <w:p w14:paraId="738B6EB1">
            <w:pPr>
              <w:spacing w:before="20" w:after="20" w:line="240" w:lineRule="auto"/>
            </w:pPr>
            <w:r>
              <w:rPr>
                <w:rFonts w:ascii="Times New Roman" w:hAnsi="Times New Roman" w:eastAsia="宋体"/>
                <w:b w:val="0"/>
                <w:sz w:val="21"/>
              </w:rPr>
              <w:t>93.1</w:t>
            </w:r>
          </w:p>
        </w:tc>
        <w:tc>
          <w:tcPr>
            <w:tcW w:w="617" w:type="dxa"/>
          </w:tcPr>
          <w:p w14:paraId="14F539D3">
            <w:pPr>
              <w:spacing w:before="20" w:after="20" w:line="240" w:lineRule="auto"/>
            </w:pPr>
            <w:r>
              <w:rPr>
                <w:rFonts w:ascii="Times New Roman" w:hAnsi="Times New Roman" w:eastAsia="宋体"/>
                <w:b w:val="0"/>
                <w:sz w:val="21"/>
              </w:rPr>
              <w:t>1</w:t>
            </w:r>
          </w:p>
        </w:tc>
        <w:tc>
          <w:tcPr>
            <w:tcW w:w="617" w:type="dxa"/>
          </w:tcPr>
          <w:p w14:paraId="429F2A69">
            <w:pPr>
              <w:spacing w:before="20" w:after="20" w:line="240" w:lineRule="auto"/>
            </w:pPr>
            <w:r>
              <w:rPr>
                <w:rFonts w:ascii="Times New Roman" w:hAnsi="Times New Roman" w:eastAsia="宋体"/>
                <w:b w:val="0"/>
                <w:sz w:val="21"/>
              </w:rPr>
              <w:t>CET4</w:t>
            </w:r>
          </w:p>
        </w:tc>
        <w:tc>
          <w:tcPr>
            <w:tcW w:w="617" w:type="dxa"/>
          </w:tcPr>
          <w:p w14:paraId="7D0D53D6">
            <w:pPr>
              <w:spacing w:before="20" w:after="20" w:line="240" w:lineRule="auto"/>
            </w:pPr>
            <w:r>
              <w:rPr>
                <w:rFonts w:ascii="Times New Roman" w:hAnsi="Times New Roman" w:eastAsia="宋体"/>
                <w:b w:val="0"/>
                <w:sz w:val="21"/>
              </w:rPr>
              <w:t>普通类</w:t>
            </w:r>
          </w:p>
        </w:tc>
        <w:tc>
          <w:tcPr>
            <w:tcW w:w="617" w:type="dxa"/>
          </w:tcPr>
          <w:p w14:paraId="5B7E6229">
            <w:pPr>
              <w:spacing w:before="20" w:after="20" w:line="240" w:lineRule="auto"/>
            </w:pPr>
          </w:p>
        </w:tc>
      </w:tr>
      <w:tr w14:paraId="1E79A5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7" w:type="dxa"/>
          </w:tcPr>
          <w:p w14:paraId="118FCD40">
            <w:pPr>
              <w:spacing w:before="20" w:after="20" w:line="240" w:lineRule="auto"/>
            </w:pPr>
            <w:r>
              <w:rPr>
                <w:rFonts w:ascii="Times New Roman" w:hAnsi="Times New Roman" w:eastAsia="宋体"/>
                <w:b w:val="0"/>
                <w:sz w:val="21"/>
              </w:rPr>
              <w:t>127</w:t>
            </w:r>
          </w:p>
        </w:tc>
        <w:tc>
          <w:tcPr>
            <w:tcW w:w="617" w:type="dxa"/>
          </w:tcPr>
          <w:p w14:paraId="6D40F19D">
            <w:pPr>
              <w:spacing w:before="20" w:after="20" w:line="240" w:lineRule="auto"/>
            </w:pPr>
            <w:r>
              <w:rPr>
                <w:rFonts w:ascii="Times New Roman" w:hAnsi="Times New Roman" w:eastAsia="宋体"/>
                <w:b w:val="0"/>
                <w:sz w:val="21"/>
              </w:rPr>
              <w:t>体育学院</w:t>
            </w:r>
          </w:p>
        </w:tc>
        <w:tc>
          <w:tcPr>
            <w:tcW w:w="617" w:type="dxa"/>
          </w:tcPr>
          <w:p w14:paraId="267B2AA2">
            <w:pPr>
              <w:spacing w:before="20" w:after="20" w:line="240" w:lineRule="auto"/>
            </w:pPr>
            <w:r>
              <w:rPr>
                <w:rFonts w:ascii="Times New Roman" w:hAnsi="Times New Roman" w:eastAsia="宋体"/>
                <w:b w:val="0"/>
                <w:sz w:val="21"/>
              </w:rPr>
              <w:t>040201</w:t>
            </w:r>
          </w:p>
        </w:tc>
        <w:tc>
          <w:tcPr>
            <w:tcW w:w="617" w:type="dxa"/>
          </w:tcPr>
          <w:p w14:paraId="6E9C8B21">
            <w:pPr>
              <w:spacing w:before="20" w:after="20" w:line="240" w:lineRule="auto"/>
            </w:pPr>
            <w:r>
              <w:rPr>
                <w:rFonts w:ascii="Times New Roman" w:hAnsi="Times New Roman" w:eastAsia="宋体"/>
                <w:b w:val="0"/>
                <w:sz w:val="21"/>
              </w:rPr>
              <w:t>段煜</w:t>
            </w:r>
          </w:p>
        </w:tc>
        <w:tc>
          <w:tcPr>
            <w:tcW w:w="617" w:type="dxa"/>
          </w:tcPr>
          <w:p w14:paraId="21C8F820">
            <w:pPr>
              <w:spacing w:before="20" w:after="20" w:line="240" w:lineRule="auto"/>
            </w:pPr>
            <w:r>
              <w:rPr>
                <w:rFonts w:ascii="Times New Roman" w:hAnsi="Times New Roman" w:eastAsia="宋体"/>
                <w:b w:val="0"/>
                <w:sz w:val="21"/>
              </w:rPr>
              <w:t>20210151001</w:t>
            </w:r>
          </w:p>
        </w:tc>
        <w:tc>
          <w:tcPr>
            <w:tcW w:w="617" w:type="dxa"/>
          </w:tcPr>
          <w:p w14:paraId="52BE659C">
            <w:pPr>
              <w:spacing w:before="20" w:after="20" w:line="240" w:lineRule="auto"/>
            </w:pPr>
            <w:r>
              <w:rPr>
                <w:rFonts w:ascii="Times New Roman" w:hAnsi="Times New Roman" w:eastAsia="宋体"/>
                <w:b w:val="0"/>
                <w:sz w:val="21"/>
              </w:rPr>
              <w:t>体育教育</w:t>
            </w:r>
          </w:p>
        </w:tc>
        <w:tc>
          <w:tcPr>
            <w:tcW w:w="617" w:type="dxa"/>
          </w:tcPr>
          <w:p w14:paraId="6AC5609A">
            <w:pPr>
              <w:spacing w:before="20" w:after="20" w:line="240" w:lineRule="auto"/>
            </w:pPr>
            <w:r>
              <w:rPr>
                <w:rFonts w:ascii="Times New Roman" w:hAnsi="Times New Roman" w:eastAsia="宋体"/>
                <w:b w:val="0"/>
                <w:sz w:val="21"/>
              </w:rPr>
              <w:t>84.45</w:t>
            </w:r>
          </w:p>
        </w:tc>
        <w:tc>
          <w:tcPr>
            <w:tcW w:w="617" w:type="dxa"/>
          </w:tcPr>
          <w:p w14:paraId="7BE8456C">
            <w:pPr>
              <w:spacing w:before="20" w:after="20" w:line="240" w:lineRule="auto"/>
            </w:pPr>
            <w:r>
              <w:rPr>
                <w:rFonts w:ascii="Times New Roman" w:hAnsi="Times New Roman" w:eastAsia="宋体"/>
                <w:b w:val="0"/>
                <w:sz w:val="21"/>
              </w:rPr>
              <w:t>3.23</w:t>
            </w:r>
          </w:p>
        </w:tc>
        <w:tc>
          <w:tcPr>
            <w:tcW w:w="617" w:type="dxa"/>
          </w:tcPr>
          <w:p w14:paraId="6B5200D3">
            <w:pPr>
              <w:spacing w:before="20" w:after="20" w:line="240" w:lineRule="auto"/>
            </w:pPr>
            <w:r>
              <w:rPr>
                <w:rFonts w:ascii="Times New Roman" w:hAnsi="Times New Roman" w:eastAsia="宋体"/>
                <w:b w:val="0"/>
                <w:sz w:val="21"/>
              </w:rPr>
              <w:t>1</w:t>
            </w:r>
          </w:p>
        </w:tc>
        <w:tc>
          <w:tcPr>
            <w:tcW w:w="617" w:type="dxa"/>
          </w:tcPr>
          <w:p w14:paraId="714A17B7">
            <w:pPr>
              <w:spacing w:before="20" w:after="20" w:line="240" w:lineRule="auto"/>
            </w:pPr>
            <w:r>
              <w:rPr>
                <w:rFonts w:ascii="Times New Roman" w:hAnsi="Times New Roman" w:eastAsia="宋体"/>
                <w:b w:val="0"/>
                <w:sz w:val="21"/>
              </w:rPr>
              <w:t>85.45</w:t>
            </w:r>
          </w:p>
        </w:tc>
        <w:tc>
          <w:tcPr>
            <w:tcW w:w="617" w:type="dxa"/>
          </w:tcPr>
          <w:p w14:paraId="7DE2E9F1">
            <w:pPr>
              <w:spacing w:before="20" w:after="20" w:line="240" w:lineRule="auto"/>
            </w:pPr>
            <w:r>
              <w:rPr>
                <w:rFonts w:ascii="Times New Roman" w:hAnsi="Times New Roman" w:eastAsia="宋体"/>
                <w:b w:val="0"/>
                <w:sz w:val="21"/>
              </w:rPr>
              <w:t>1</w:t>
            </w:r>
          </w:p>
        </w:tc>
        <w:tc>
          <w:tcPr>
            <w:tcW w:w="617" w:type="dxa"/>
          </w:tcPr>
          <w:p w14:paraId="5E91F4A8">
            <w:pPr>
              <w:spacing w:before="20" w:after="20" w:line="240" w:lineRule="auto"/>
            </w:pPr>
            <w:r>
              <w:rPr>
                <w:rFonts w:ascii="Times New Roman" w:hAnsi="Times New Roman" w:eastAsia="宋体"/>
                <w:b w:val="0"/>
                <w:sz w:val="21"/>
              </w:rPr>
              <w:t>CET4</w:t>
            </w:r>
          </w:p>
        </w:tc>
        <w:tc>
          <w:tcPr>
            <w:tcW w:w="617" w:type="dxa"/>
          </w:tcPr>
          <w:p w14:paraId="3F83DACB">
            <w:pPr>
              <w:spacing w:before="20" w:after="20" w:line="240" w:lineRule="auto"/>
            </w:pPr>
            <w:r>
              <w:rPr>
                <w:rFonts w:ascii="Times New Roman" w:hAnsi="Times New Roman" w:eastAsia="宋体"/>
                <w:b w:val="0"/>
                <w:sz w:val="21"/>
              </w:rPr>
              <w:t>普通类</w:t>
            </w:r>
          </w:p>
        </w:tc>
        <w:tc>
          <w:tcPr>
            <w:tcW w:w="617" w:type="dxa"/>
          </w:tcPr>
          <w:p w14:paraId="7C965ECA">
            <w:pPr>
              <w:spacing w:before="20" w:after="20" w:line="240" w:lineRule="auto"/>
            </w:pPr>
          </w:p>
        </w:tc>
      </w:tr>
      <w:tr w14:paraId="662D12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7" w:type="dxa"/>
          </w:tcPr>
          <w:p w14:paraId="77032240">
            <w:pPr>
              <w:spacing w:before="20" w:after="20" w:line="240" w:lineRule="auto"/>
            </w:pPr>
            <w:r>
              <w:rPr>
                <w:rFonts w:ascii="Times New Roman" w:hAnsi="Times New Roman" w:eastAsia="宋体"/>
                <w:b w:val="0"/>
                <w:sz w:val="21"/>
              </w:rPr>
              <w:t>36</w:t>
            </w:r>
          </w:p>
        </w:tc>
        <w:tc>
          <w:tcPr>
            <w:tcW w:w="617" w:type="dxa"/>
          </w:tcPr>
          <w:p w14:paraId="5BF5B807">
            <w:pPr>
              <w:spacing w:before="20" w:after="20" w:line="240" w:lineRule="auto"/>
            </w:pPr>
            <w:r>
              <w:rPr>
                <w:rFonts w:ascii="Times New Roman" w:hAnsi="Times New Roman" w:eastAsia="宋体"/>
                <w:b w:val="0"/>
                <w:sz w:val="21"/>
              </w:rPr>
              <w:t>园林园艺学院</w:t>
            </w:r>
          </w:p>
        </w:tc>
        <w:tc>
          <w:tcPr>
            <w:tcW w:w="617" w:type="dxa"/>
          </w:tcPr>
          <w:p w14:paraId="714C6DCF">
            <w:pPr>
              <w:spacing w:before="20" w:after="20" w:line="240" w:lineRule="auto"/>
            </w:pPr>
            <w:r>
              <w:rPr>
                <w:rFonts w:ascii="Times New Roman" w:hAnsi="Times New Roman" w:eastAsia="宋体"/>
                <w:b w:val="0"/>
                <w:sz w:val="21"/>
              </w:rPr>
              <w:t>082803</w:t>
            </w:r>
          </w:p>
        </w:tc>
        <w:tc>
          <w:tcPr>
            <w:tcW w:w="617" w:type="dxa"/>
          </w:tcPr>
          <w:p w14:paraId="68905BBD">
            <w:pPr>
              <w:spacing w:before="20" w:after="20" w:line="240" w:lineRule="auto"/>
            </w:pPr>
            <w:r>
              <w:rPr>
                <w:rFonts w:ascii="Times New Roman" w:hAnsi="Times New Roman" w:eastAsia="宋体"/>
                <w:b w:val="0"/>
                <w:sz w:val="21"/>
              </w:rPr>
              <w:t>段雅冉</w:t>
            </w:r>
          </w:p>
        </w:tc>
        <w:tc>
          <w:tcPr>
            <w:tcW w:w="617" w:type="dxa"/>
          </w:tcPr>
          <w:p w14:paraId="1202D652">
            <w:pPr>
              <w:spacing w:before="20" w:after="20" w:line="240" w:lineRule="auto"/>
            </w:pPr>
            <w:r>
              <w:rPr>
                <w:rFonts w:ascii="Times New Roman" w:hAnsi="Times New Roman" w:eastAsia="宋体"/>
                <w:b w:val="0"/>
                <w:sz w:val="21"/>
              </w:rPr>
              <w:t>20210560014</w:t>
            </w:r>
          </w:p>
        </w:tc>
        <w:tc>
          <w:tcPr>
            <w:tcW w:w="617" w:type="dxa"/>
          </w:tcPr>
          <w:p w14:paraId="7E1FC026">
            <w:pPr>
              <w:spacing w:before="20" w:after="20" w:line="240" w:lineRule="auto"/>
            </w:pPr>
            <w:r>
              <w:rPr>
                <w:rFonts w:ascii="Times New Roman" w:hAnsi="Times New Roman" w:eastAsia="宋体"/>
                <w:b w:val="0"/>
                <w:sz w:val="21"/>
              </w:rPr>
              <w:t>风景园林</w:t>
            </w:r>
          </w:p>
        </w:tc>
        <w:tc>
          <w:tcPr>
            <w:tcW w:w="617" w:type="dxa"/>
          </w:tcPr>
          <w:p w14:paraId="2242DB1A">
            <w:pPr>
              <w:spacing w:before="20" w:after="20" w:line="240" w:lineRule="auto"/>
            </w:pPr>
            <w:r>
              <w:rPr>
                <w:rFonts w:ascii="Times New Roman" w:hAnsi="Times New Roman" w:eastAsia="宋体"/>
                <w:b w:val="0"/>
                <w:sz w:val="21"/>
              </w:rPr>
              <w:t>84.7</w:t>
            </w:r>
          </w:p>
        </w:tc>
        <w:tc>
          <w:tcPr>
            <w:tcW w:w="617" w:type="dxa"/>
          </w:tcPr>
          <w:p w14:paraId="66B74751">
            <w:pPr>
              <w:spacing w:before="20" w:after="20" w:line="240" w:lineRule="auto"/>
            </w:pPr>
            <w:r>
              <w:rPr>
                <w:rFonts w:ascii="Times New Roman" w:hAnsi="Times New Roman" w:eastAsia="宋体"/>
                <w:b w:val="0"/>
                <w:sz w:val="21"/>
              </w:rPr>
              <w:t>3.19</w:t>
            </w:r>
          </w:p>
        </w:tc>
        <w:tc>
          <w:tcPr>
            <w:tcW w:w="617" w:type="dxa"/>
          </w:tcPr>
          <w:p w14:paraId="3EC87C41">
            <w:pPr>
              <w:spacing w:before="20" w:after="20" w:line="240" w:lineRule="auto"/>
            </w:pPr>
            <w:r>
              <w:rPr>
                <w:rFonts w:ascii="Times New Roman" w:hAnsi="Times New Roman" w:eastAsia="宋体"/>
                <w:b w:val="0"/>
                <w:sz w:val="21"/>
              </w:rPr>
              <w:t>1.2</w:t>
            </w:r>
          </w:p>
        </w:tc>
        <w:tc>
          <w:tcPr>
            <w:tcW w:w="617" w:type="dxa"/>
          </w:tcPr>
          <w:p w14:paraId="46F91BB9">
            <w:pPr>
              <w:spacing w:before="20" w:after="20" w:line="240" w:lineRule="auto"/>
            </w:pPr>
            <w:r>
              <w:rPr>
                <w:rFonts w:ascii="Times New Roman" w:hAnsi="Times New Roman" w:eastAsia="宋体"/>
                <w:b w:val="0"/>
                <w:sz w:val="21"/>
              </w:rPr>
              <w:t>85.9</w:t>
            </w:r>
          </w:p>
        </w:tc>
        <w:tc>
          <w:tcPr>
            <w:tcW w:w="617" w:type="dxa"/>
          </w:tcPr>
          <w:p w14:paraId="734F200D">
            <w:pPr>
              <w:spacing w:before="20" w:after="20" w:line="240" w:lineRule="auto"/>
            </w:pPr>
            <w:r>
              <w:rPr>
                <w:rFonts w:ascii="Times New Roman" w:hAnsi="Times New Roman" w:eastAsia="宋体"/>
                <w:b w:val="0"/>
                <w:sz w:val="21"/>
              </w:rPr>
              <w:t>2</w:t>
            </w:r>
          </w:p>
        </w:tc>
        <w:tc>
          <w:tcPr>
            <w:tcW w:w="617" w:type="dxa"/>
          </w:tcPr>
          <w:p w14:paraId="12DB6983">
            <w:pPr>
              <w:spacing w:before="20" w:after="20" w:line="240" w:lineRule="auto"/>
            </w:pPr>
            <w:r>
              <w:rPr>
                <w:rFonts w:ascii="Times New Roman" w:hAnsi="Times New Roman" w:eastAsia="宋体"/>
                <w:b w:val="0"/>
                <w:sz w:val="21"/>
              </w:rPr>
              <w:t>CET4</w:t>
            </w:r>
          </w:p>
        </w:tc>
        <w:tc>
          <w:tcPr>
            <w:tcW w:w="617" w:type="dxa"/>
          </w:tcPr>
          <w:p w14:paraId="79646932">
            <w:pPr>
              <w:spacing w:before="20" w:after="20" w:line="240" w:lineRule="auto"/>
            </w:pPr>
            <w:r>
              <w:rPr>
                <w:rFonts w:ascii="Times New Roman" w:hAnsi="Times New Roman" w:eastAsia="宋体"/>
                <w:b w:val="0"/>
                <w:sz w:val="21"/>
              </w:rPr>
              <w:t>普通类</w:t>
            </w:r>
          </w:p>
        </w:tc>
        <w:tc>
          <w:tcPr>
            <w:tcW w:w="617" w:type="dxa"/>
          </w:tcPr>
          <w:p w14:paraId="1475D959">
            <w:pPr>
              <w:spacing w:before="20" w:after="20" w:line="240" w:lineRule="auto"/>
            </w:pPr>
          </w:p>
        </w:tc>
      </w:tr>
      <w:tr w14:paraId="45AB8A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7" w:type="dxa"/>
          </w:tcPr>
          <w:p w14:paraId="4D6EC20A">
            <w:pPr>
              <w:spacing w:before="20" w:after="20" w:line="240" w:lineRule="auto"/>
            </w:pPr>
            <w:r>
              <w:rPr>
                <w:rFonts w:ascii="Times New Roman" w:hAnsi="Times New Roman" w:eastAsia="宋体"/>
                <w:b w:val="0"/>
                <w:sz w:val="21"/>
              </w:rPr>
              <w:t>37</w:t>
            </w:r>
          </w:p>
        </w:tc>
        <w:tc>
          <w:tcPr>
            <w:tcW w:w="617" w:type="dxa"/>
          </w:tcPr>
          <w:p w14:paraId="262D7D09">
            <w:pPr>
              <w:spacing w:before="20" w:after="20" w:line="240" w:lineRule="auto"/>
            </w:pPr>
            <w:r>
              <w:rPr>
                <w:rFonts w:ascii="Times New Roman" w:hAnsi="Times New Roman" w:eastAsia="宋体"/>
                <w:b w:val="0"/>
                <w:sz w:val="21"/>
              </w:rPr>
              <w:t>园林园艺学院</w:t>
            </w:r>
          </w:p>
        </w:tc>
        <w:tc>
          <w:tcPr>
            <w:tcW w:w="617" w:type="dxa"/>
          </w:tcPr>
          <w:p w14:paraId="3EC1E5F4">
            <w:pPr>
              <w:spacing w:before="20" w:after="20" w:line="240" w:lineRule="auto"/>
            </w:pPr>
            <w:r>
              <w:rPr>
                <w:rFonts w:ascii="Times New Roman" w:hAnsi="Times New Roman" w:eastAsia="宋体"/>
                <w:b w:val="0"/>
                <w:sz w:val="21"/>
              </w:rPr>
              <w:t>082801</w:t>
            </w:r>
          </w:p>
        </w:tc>
        <w:tc>
          <w:tcPr>
            <w:tcW w:w="617" w:type="dxa"/>
          </w:tcPr>
          <w:p w14:paraId="66CF1BBB">
            <w:pPr>
              <w:spacing w:before="20" w:after="20" w:line="240" w:lineRule="auto"/>
            </w:pPr>
            <w:r>
              <w:rPr>
                <w:rFonts w:ascii="Times New Roman" w:hAnsi="Times New Roman" w:eastAsia="宋体"/>
                <w:b w:val="0"/>
                <w:sz w:val="21"/>
              </w:rPr>
              <w:t>杨雪</w:t>
            </w:r>
          </w:p>
        </w:tc>
        <w:tc>
          <w:tcPr>
            <w:tcW w:w="617" w:type="dxa"/>
          </w:tcPr>
          <w:p w14:paraId="4DA7769B">
            <w:pPr>
              <w:spacing w:before="20" w:after="20" w:line="240" w:lineRule="auto"/>
            </w:pPr>
            <w:r>
              <w:rPr>
                <w:rFonts w:ascii="Times New Roman" w:hAnsi="Times New Roman" w:eastAsia="宋体"/>
                <w:b w:val="0"/>
                <w:sz w:val="21"/>
              </w:rPr>
              <w:t>20210558037</w:t>
            </w:r>
          </w:p>
        </w:tc>
        <w:tc>
          <w:tcPr>
            <w:tcW w:w="617" w:type="dxa"/>
          </w:tcPr>
          <w:p w14:paraId="746B440D">
            <w:pPr>
              <w:spacing w:before="20" w:after="20" w:line="240" w:lineRule="auto"/>
            </w:pPr>
            <w:r>
              <w:rPr>
                <w:rFonts w:ascii="Times New Roman" w:hAnsi="Times New Roman" w:eastAsia="宋体"/>
                <w:b w:val="0"/>
                <w:sz w:val="21"/>
              </w:rPr>
              <w:t>建筑学</w:t>
            </w:r>
          </w:p>
        </w:tc>
        <w:tc>
          <w:tcPr>
            <w:tcW w:w="617" w:type="dxa"/>
          </w:tcPr>
          <w:p w14:paraId="185FF08B">
            <w:pPr>
              <w:spacing w:before="20" w:after="20" w:line="240" w:lineRule="auto"/>
            </w:pPr>
            <w:r>
              <w:rPr>
                <w:rFonts w:ascii="Times New Roman" w:hAnsi="Times New Roman" w:eastAsia="宋体"/>
                <w:b w:val="0"/>
                <w:sz w:val="21"/>
              </w:rPr>
              <w:t>89</w:t>
            </w:r>
          </w:p>
        </w:tc>
        <w:tc>
          <w:tcPr>
            <w:tcW w:w="617" w:type="dxa"/>
          </w:tcPr>
          <w:p w14:paraId="7C4C2676">
            <w:pPr>
              <w:spacing w:before="20" w:after="20" w:line="240" w:lineRule="auto"/>
            </w:pPr>
            <w:r>
              <w:rPr>
                <w:rFonts w:ascii="Times New Roman" w:hAnsi="Times New Roman" w:eastAsia="宋体"/>
                <w:b w:val="0"/>
                <w:sz w:val="21"/>
              </w:rPr>
              <w:t>3.65</w:t>
            </w:r>
          </w:p>
        </w:tc>
        <w:tc>
          <w:tcPr>
            <w:tcW w:w="617" w:type="dxa"/>
          </w:tcPr>
          <w:p w14:paraId="40ABC64C">
            <w:pPr>
              <w:spacing w:before="20" w:after="20" w:line="240" w:lineRule="auto"/>
            </w:pPr>
            <w:r>
              <w:rPr>
                <w:rFonts w:ascii="Times New Roman" w:hAnsi="Times New Roman" w:eastAsia="宋体"/>
                <w:b w:val="0"/>
                <w:sz w:val="21"/>
              </w:rPr>
              <w:t>0</w:t>
            </w:r>
          </w:p>
        </w:tc>
        <w:tc>
          <w:tcPr>
            <w:tcW w:w="617" w:type="dxa"/>
          </w:tcPr>
          <w:p w14:paraId="10021502">
            <w:pPr>
              <w:spacing w:before="20" w:after="20" w:line="240" w:lineRule="auto"/>
            </w:pPr>
            <w:r>
              <w:rPr>
                <w:rFonts w:ascii="Times New Roman" w:hAnsi="Times New Roman" w:eastAsia="宋体"/>
                <w:b w:val="0"/>
                <w:sz w:val="21"/>
              </w:rPr>
              <w:t>89</w:t>
            </w:r>
          </w:p>
        </w:tc>
        <w:tc>
          <w:tcPr>
            <w:tcW w:w="617" w:type="dxa"/>
          </w:tcPr>
          <w:p w14:paraId="02BA4F89">
            <w:pPr>
              <w:spacing w:before="20" w:after="20" w:line="240" w:lineRule="auto"/>
            </w:pPr>
            <w:r>
              <w:rPr>
                <w:rFonts w:ascii="Times New Roman" w:hAnsi="Times New Roman" w:eastAsia="宋体"/>
                <w:b w:val="0"/>
                <w:sz w:val="21"/>
              </w:rPr>
              <w:t>1</w:t>
            </w:r>
          </w:p>
        </w:tc>
        <w:tc>
          <w:tcPr>
            <w:tcW w:w="617" w:type="dxa"/>
          </w:tcPr>
          <w:p w14:paraId="24AADDF7">
            <w:pPr>
              <w:spacing w:before="20" w:after="20" w:line="240" w:lineRule="auto"/>
            </w:pPr>
            <w:r>
              <w:rPr>
                <w:rFonts w:ascii="Times New Roman" w:hAnsi="Times New Roman" w:eastAsia="宋体"/>
                <w:b w:val="0"/>
                <w:sz w:val="21"/>
              </w:rPr>
              <w:t>CET4</w:t>
            </w:r>
          </w:p>
        </w:tc>
        <w:tc>
          <w:tcPr>
            <w:tcW w:w="617" w:type="dxa"/>
          </w:tcPr>
          <w:p w14:paraId="719DC823">
            <w:pPr>
              <w:spacing w:before="20" w:after="20" w:line="240" w:lineRule="auto"/>
            </w:pPr>
            <w:r>
              <w:rPr>
                <w:rFonts w:ascii="Times New Roman" w:hAnsi="Times New Roman" w:eastAsia="宋体"/>
                <w:b w:val="0"/>
                <w:sz w:val="21"/>
              </w:rPr>
              <w:t>普通类</w:t>
            </w:r>
          </w:p>
        </w:tc>
        <w:tc>
          <w:tcPr>
            <w:tcW w:w="617" w:type="dxa"/>
          </w:tcPr>
          <w:p w14:paraId="5F4C8B1B">
            <w:pPr>
              <w:spacing w:before="20" w:after="20" w:line="240" w:lineRule="auto"/>
            </w:pPr>
          </w:p>
        </w:tc>
      </w:tr>
      <w:tr w14:paraId="6BEB3B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7" w:type="dxa"/>
          </w:tcPr>
          <w:p w14:paraId="72609D65">
            <w:pPr>
              <w:spacing w:before="20" w:after="20" w:line="240" w:lineRule="auto"/>
            </w:pPr>
            <w:r>
              <w:rPr>
                <w:rFonts w:ascii="Times New Roman" w:hAnsi="Times New Roman" w:eastAsia="宋体"/>
                <w:b w:val="0"/>
                <w:sz w:val="21"/>
              </w:rPr>
              <w:t>38</w:t>
            </w:r>
          </w:p>
        </w:tc>
        <w:tc>
          <w:tcPr>
            <w:tcW w:w="617" w:type="dxa"/>
          </w:tcPr>
          <w:p w14:paraId="0CA46537">
            <w:pPr>
              <w:spacing w:before="20" w:after="20" w:line="240" w:lineRule="auto"/>
            </w:pPr>
            <w:r>
              <w:rPr>
                <w:rFonts w:ascii="Times New Roman" w:hAnsi="Times New Roman" w:eastAsia="宋体"/>
                <w:b w:val="0"/>
                <w:sz w:val="21"/>
              </w:rPr>
              <w:t>园林园艺学院</w:t>
            </w:r>
          </w:p>
        </w:tc>
        <w:tc>
          <w:tcPr>
            <w:tcW w:w="617" w:type="dxa"/>
          </w:tcPr>
          <w:p w14:paraId="66F0E440">
            <w:pPr>
              <w:spacing w:before="20" w:after="20" w:line="240" w:lineRule="auto"/>
            </w:pPr>
            <w:r>
              <w:rPr>
                <w:rFonts w:ascii="Times New Roman" w:hAnsi="Times New Roman" w:eastAsia="宋体"/>
                <w:b w:val="0"/>
                <w:sz w:val="21"/>
              </w:rPr>
              <w:t>082802</w:t>
            </w:r>
          </w:p>
        </w:tc>
        <w:tc>
          <w:tcPr>
            <w:tcW w:w="617" w:type="dxa"/>
          </w:tcPr>
          <w:p w14:paraId="0534A609">
            <w:pPr>
              <w:spacing w:before="20" w:after="20" w:line="240" w:lineRule="auto"/>
            </w:pPr>
            <w:r>
              <w:rPr>
                <w:rFonts w:ascii="Times New Roman" w:hAnsi="Times New Roman" w:eastAsia="宋体"/>
                <w:b w:val="0"/>
                <w:sz w:val="21"/>
              </w:rPr>
              <w:t>陈思樾</w:t>
            </w:r>
          </w:p>
        </w:tc>
        <w:tc>
          <w:tcPr>
            <w:tcW w:w="617" w:type="dxa"/>
          </w:tcPr>
          <w:p w14:paraId="603FEFB7">
            <w:pPr>
              <w:spacing w:before="20" w:after="20" w:line="240" w:lineRule="auto"/>
            </w:pPr>
            <w:r>
              <w:rPr>
                <w:rFonts w:ascii="Times New Roman" w:hAnsi="Times New Roman" w:eastAsia="宋体"/>
                <w:b w:val="0"/>
                <w:sz w:val="21"/>
              </w:rPr>
              <w:t>20210556001</w:t>
            </w:r>
          </w:p>
        </w:tc>
        <w:tc>
          <w:tcPr>
            <w:tcW w:w="617" w:type="dxa"/>
          </w:tcPr>
          <w:p w14:paraId="6A9AF882">
            <w:pPr>
              <w:spacing w:before="20" w:after="20" w:line="240" w:lineRule="auto"/>
            </w:pPr>
            <w:r>
              <w:rPr>
                <w:rFonts w:ascii="Times New Roman" w:hAnsi="Times New Roman" w:eastAsia="宋体"/>
                <w:b w:val="0"/>
                <w:sz w:val="21"/>
              </w:rPr>
              <w:t>城乡规划</w:t>
            </w:r>
          </w:p>
        </w:tc>
        <w:tc>
          <w:tcPr>
            <w:tcW w:w="617" w:type="dxa"/>
          </w:tcPr>
          <w:p w14:paraId="2C43605B">
            <w:pPr>
              <w:spacing w:before="20" w:after="20" w:line="240" w:lineRule="auto"/>
            </w:pPr>
            <w:r>
              <w:rPr>
                <w:rFonts w:ascii="Times New Roman" w:hAnsi="Times New Roman" w:eastAsia="宋体"/>
                <w:b w:val="0"/>
                <w:sz w:val="21"/>
              </w:rPr>
              <w:t>91.9</w:t>
            </w:r>
          </w:p>
        </w:tc>
        <w:tc>
          <w:tcPr>
            <w:tcW w:w="617" w:type="dxa"/>
          </w:tcPr>
          <w:p w14:paraId="4A1F29F2">
            <w:pPr>
              <w:spacing w:before="20" w:after="20" w:line="240" w:lineRule="auto"/>
            </w:pPr>
            <w:r>
              <w:rPr>
                <w:rFonts w:ascii="Times New Roman" w:hAnsi="Times New Roman" w:eastAsia="宋体"/>
                <w:b w:val="0"/>
                <w:sz w:val="21"/>
              </w:rPr>
              <w:t>3.85</w:t>
            </w:r>
          </w:p>
        </w:tc>
        <w:tc>
          <w:tcPr>
            <w:tcW w:w="617" w:type="dxa"/>
          </w:tcPr>
          <w:p w14:paraId="39AE9636">
            <w:pPr>
              <w:spacing w:before="20" w:after="20" w:line="240" w:lineRule="auto"/>
            </w:pPr>
            <w:r>
              <w:rPr>
                <w:rFonts w:ascii="Times New Roman" w:hAnsi="Times New Roman" w:eastAsia="宋体"/>
                <w:b w:val="0"/>
                <w:sz w:val="21"/>
              </w:rPr>
              <w:t>0.7</w:t>
            </w:r>
          </w:p>
        </w:tc>
        <w:tc>
          <w:tcPr>
            <w:tcW w:w="617" w:type="dxa"/>
          </w:tcPr>
          <w:p w14:paraId="7F9A9CF0">
            <w:pPr>
              <w:spacing w:before="20" w:after="20" w:line="240" w:lineRule="auto"/>
            </w:pPr>
            <w:r>
              <w:rPr>
                <w:rFonts w:ascii="Times New Roman" w:hAnsi="Times New Roman" w:eastAsia="宋体"/>
                <w:b w:val="0"/>
                <w:sz w:val="21"/>
              </w:rPr>
              <w:t>92.6</w:t>
            </w:r>
          </w:p>
        </w:tc>
        <w:tc>
          <w:tcPr>
            <w:tcW w:w="617" w:type="dxa"/>
          </w:tcPr>
          <w:p w14:paraId="70DC541B">
            <w:pPr>
              <w:spacing w:before="20" w:after="20" w:line="240" w:lineRule="auto"/>
            </w:pPr>
            <w:r>
              <w:rPr>
                <w:rFonts w:ascii="Times New Roman" w:hAnsi="Times New Roman" w:eastAsia="宋体"/>
                <w:b w:val="0"/>
                <w:sz w:val="21"/>
              </w:rPr>
              <w:t>1</w:t>
            </w:r>
          </w:p>
        </w:tc>
        <w:tc>
          <w:tcPr>
            <w:tcW w:w="617" w:type="dxa"/>
          </w:tcPr>
          <w:p w14:paraId="3DCE666F">
            <w:pPr>
              <w:spacing w:before="20" w:after="20" w:line="240" w:lineRule="auto"/>
            </w:pPr>
            <w:r>
              <w:rPr>
                <w:rFonts w:ascii="Times New Roman" w:hAnsi="Times New Roman" w:eastAsia="宋体"/>
                <w:b w:val="0"/>
                <w:sz w:val="21"/>
              </w:rPr>
              <w:t>CET6</w:t>
            </w:r>
          </w:p>
        </w:tc>
        <w:tc>
          <w:tcPr>
            <w:tcW w:w="617" w:type="dxa"/>
          </w:tcPr>
          <w:p w14:paraId="5176C6B0">
            <w:pPr>
              <w:spacing w:before="20" w:after="20" w:line="240" w:lineRule="auto"/>
            </w:pPr>
            <w:r>
              <w:rPr>
                <w:rFonts w:ascii="Times New Roman" w:hAnsi="Times New Roman" w:eastAsia="宋体"/>
                <w:b w:val="0"/>
                <w:sz w:val="21"/>
              </w:rPr>
              <w:t>普通类</w:t>
            </w:r>
          </w:p>
        </w:tc>
        <w:tc>
          <w:tcPr>
            <w:tcW w:w="617" w:type="dxa"/>
          </w:tcPr>
          <w:p w14:paraId="28CF1524">
            <w:pPr>
              <w:spacing w:before="20" w:after="20" w:line="240" w:lineRule="auto"/>
            </w:pPr>
          </w:p>
        </w:tc>
      </w:tr>
      <w:tr w14:paraId="1BC0B3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7" w:type="dxa"/>
          </w:tcPr>
          <w:p w14:paraId="47F4B64B">
            <w:pPr>
              <w:spacing w:before="20" w:after="20" w:line="240" w:lineRule="auto"/>
            </w:pPr>
            <w:r>
              <w:rPr>
                <w:rFonts w:ascii="Times New Roman" w:hAnsi="Times New Roman" w:eastAsia="宋体"/>
                <w:b w:val="0"/>
                <w:sz w:val="21"/>
              </w:rPr>
              <w:t>39</w:t>
            </w:r>
          </w:p>
        </w:tc>
        <w:tc>
          <w:tcPr>
            <w:tcW w:w="617" w:type="dxa"/>
          </w:tcPr>
          <w:p w14:paraId="6FC2B70F">
            <w:pPr>
              <w:spacing w:before="20" w:after="20" w:line="240" w:lineRule="auto"/>
            </w:pPr>
            <w:r>
              <w:rPr>
                <w:rFonts w:ascii="Times New Roman" w:hAnsi="Times New Roman" w:eastAsia="宋体"/>
                <w:b w:val="0"/>
                <w:sz w:val="21"/>
              </w:rPr>
              <w:t>园林园艺学院</w:t>
            </w:r>
          </w:p>
        </w:tc>
        <w:tc>
          <w:tcPr>
            <w:tcW w:w="617" w:type="dxa"/>
          </w:tcPr>
          <w:p w14:paraId="7F64CF55">
            <w:pPr>
              <w:spacing w:before="20" w:after="20" w:line="240" w:lineRule="auto"/>
            </w:pPr>
            <w:r>
              <w:rPr>
                <w:rFonts w:ascii="Times New Roman" w:hAnsi="Times New Roman" w:eastAsia="宋体"/>
                <w:b w:val="0"/>
                <w:sz w:val="21"/>
              </w:rPr>
              <w:t>082802</w:t>
            </w:r>
          </w:p>
        </w:tc>
        <w:tc>
          <w:tcPr>
            <w:tcW w:w="617" w:type="dxa"/>
          </w:tcPr>
          <w:p w14:paraId="6F89DD71">
            <w:pPr>
              <w:spacing w:before="20" w:after="20" w:line="240" w:lineRule="auto"/>
            </w:pPr>
            <w:r>
              <w:rPr>
                <w:rFonts w:ascii="Times New Roman" w:hAnsi="Times New Roman" w:eastAsia="宋体"/>
                <w:b w:val="0"/>
                <w:sz w:val="21"/>
              </w:rPr>
              <w:t>张心仪</w:t>
            </w:r>
          </w:p>
        </w:tc>
        <w:tc>
          <w:tcPr>
            <w:tcW w:w="617" w:type="dxa"/>
          </w:tcPr>
          <w:p w14:paraId="6FE2B146">
            <w:pPr>
              <w:spacing w:before="20" w:after="20" w:line="240" w:lineRule="auto"/>
            </w:pPr>
            <w:r>
              <w:rPr>
                <w:rFonts w:ascii="Times New Roman" w:hAnsi="Times New Roman" w:eastAsia="宋体"/>
                <w:b w:val="0"/>
                <w:sz w:val="21"/>
              </w:rPr>
              <w:t>20210755010</w:t>
            </w:r>
          </w:p>
        </w:tc>
        <w:tc>
          <w:tcPr>
            <w:tcW w:w="617" w:type="dxa"/>
          </w:tcPr>
          <w:p w14:paraId="141C91F2">
            <w:pPr>
              <w:spacing w:before="20" w:after="20" w:line="240" w:lineRule="auto"/>
            </w:pPr>
            <w:r>
              <w:rPr>
                <w:rFonts w:ascii="Times New Roman" w:hAnsi="Times New Roman" w:eastAsia="宋体"/>
                <w:b w:val="0"/>
                <w:sz w:val="21"/>
              </w:rPr>
              <w:t>城乡规划</w:t>
            </w:r>
          </w:p>
        </w:tc>
        <w:tc>
          <w:tcPr>
            <w:tcW w:w="617" w:type="dxa"/>
          </w:tcPr>
          <w:p w14:paraId="503C1297">
            <w:pPr>
              <w:spacing w:before="20" w:after="20" w:line="240" w:lineRule="auto"/>
            </w:pPr>
            <w:r>
              <w:rPr>
                <w:rFonts w:ascii="Times New Roman" w:hAnsi="Times New Roman" w:eastAsia="宋体"/>
                <w:b w:val="0"/>
                <w:sz w:val="21"/>
              </w:rPr>
              <w:t>86.8</w:t>
            </w:r>
          </w:p>
        </w:tc>
        <w:tc>
          <w:tcPr>
            <w:tcW w:w="617" w:type="dxa"/>
          </w:tcPr>
          <w:p w14:paraId="7C73B41E">
            <w:pPr>
              <w:spacing w:before="20" w:after="20" w:line="240" w:lineRule="auto"/>
            </w:pPr>
            <w:r>
              <w:rPr>
                <w:rFonts w:ascii="Times New Roman" w:hAnsi="Times New Roman" w:eastAsia="宋体"/>
                <w:b w:val="0"/>
                <w:sz w:val="21"/>
              </w:rPr>
              <w:t>3.44</w:t>
            </w:r>
          </w:p>
        </w:tc>
        <w:tc>
          <w:tcPr>
            <w:tcW w:w="617" w:type="dxa"/>
          </w:tcPr>
          <w:p w14:paraId="01633426">
            <w:pPr>
              <w:spacing w:before="20" w:after="20" w:line="240" w:lineRule="auto"/>
            </w:pPr>
            <w:r>
              <w:rPr>
                <w:rFonts w:ascii="Times New Roman" w:hAnsi="Times New Roman" w:eastAsia="宋体"/>
                <w:b w:val="0"/>
                <w:sz w:val="21"/>
              </w:rPr>
              <w:t>0.9</w:t>
            </w:r>
          </w:p>
        </w:tc>
        <w:tc>
          <w:tcPr>
            <w:tcW w:w="617" w:type="dxa"/>
          </w:tcPr>
          <w:p w14:paraId="40B420F9">
            <w:pPr>
              <w:spacing w:before="20" w:after="20" w:line="240" w:lineRule="auto"/>
            </w:pPr>
            <w:r>
              <w:rPr>
                <w:rFonts w:ascii="Times New Roman" w:hAnsi="Times New Roman" w:eastAsia="宋体"/>
                <w:b w:val="0"/>
                <w:sz w:val="21"/>
              </w:rPr>
              <w:t>87.7</w:t>
            </w:r>
          </w:p>
        </w:tc>
        <w:tc>
          <w:tcPr>
            <w:tcW w:w="617" w:type="dxa"/>
          </w:tcPr>
          <w:p w14:paraId="33FF6189">
            <w:pPr>
              <w:spacing w:before="20" w:after="20" w:line="240" w:lineRule="auto"/>
            </w:pPr>
            <w:r>
              <w:rPr>
                <w:rFonts w:ascii="Times New Roman" w:hAnsi="Times New Roman" w:eastAsia="宋体"/>
                <w:b w:val="0"/>
                <w:sz w:val="21"/>
              </w:rPr>
              <w:t>2</w:t>
            </w:r>
          </w:p>
        </w:tc>
        <w:tc>
          <w:tcPr>
            <w:tcW w:w="617" w:type="dxa"/>
          </w:tcPr>
          <w:p w14:paraId="20EB3B38">
            <w:pPr>
              <w:spacing w:before="20" w:after="20" w:line="240" w:lineRule="auto"/>
            </w:pPr>
            <w:r>
              <w:rPr>
                <w:rFonts w:ascii="Times New Roman" w:hAnsi="Times New Roman" w:eastAsia="宋体"/>
                <w:b w:val="0"/>
                <w:sz w:val="21"/>
              </w:rPr>
              <w:t>CET6</w:t>
            </w:r>
          </w:p>
        </w:tc>
        <w:tc>
          <w:tcPr>
            <w:tcW w:w="617" w:type="dxa"/>
          </w:tcPr>
          <w:p w14:paraId="361E324F">
            <w:pPr>
              <w:spacing w:before="20" w:after="20" w:line="240" w:lineRule="auto"/>
            </w:pPr>
            <w:r>
              <w:rPr>
                <w:rFonts w:ascii="Times New Roman" w:hAnsi="Times New Roman" w:eastAsia="宋体"/>
                <w:b w:val="0"/>
                <w:sz w:val="21"/>
              </w:rPr>
              <w:t>普通类</w:t>
            </w:r>
          </w:p>
        </w:tc>
        <w:tc>
          <w:tcPr>
            <w:tcW w:w="617" w:type="dxa"/>
          </w:tcPr>
          <w:p w14:paraId="772FE486">
            <w:pPr>
              <w:spacing w:before="20" w:after="20" w:line="240" w:lineRule="auto"/>
            </w:pPr>
          </w:p>
        </w:tc>
      </w:tr>
      <w:tr w14:paraId="59795A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7" w:type="dxa"/>
          </w:tcPr>
          <w:p w14:paraId="38BF82B2">
            <w:pPr>
              <w:spacing w:before="20" w:after="20" w:line="240" w:lineRule="auto"/>
            </w:pPr>
            <w:r>
              <w:rPr>
                <w:rFonts w:ascii="Times New Roman" w:hAnsi="Times New Roman" w:eastAsia="宋体"/>
                <w:b w:val="0"/>
                <w:sz w:val="21"/>
              </w:rPr>
              <w:t>40</w:t>
            </w:r>
          </w:p>
        </w:tc>
        <w:tc>
          <w:tcPr>
            <w:tcW w:w="617" w:type="dxa"/>
          </w:tcPr>
          <w:p w14:paraId="1DD8C8B3">
            <w:pPr>
              <w:spacing w:before="20" w:after="20" w:line="240" w:lineRule="auto"/>
            </w:pPr>
            <w:r>
              <w:rPr>
                <w:rFonts w:ascii="Times New Roman" w:hAnsi="Times New Roman" w:eastAsia="宋体"/>
                <w:b w:val="0"/>
                <w:sz w:val="21"/>
              </w:rPr>
              <w:t>经济管理学院</w:t>
            </w:r>
          </w:p>
        </w:tc>
        <w:tc>
          <w:tcPr>
            <w:tcW w:w="617" w:type="dxa"/>
          </w:tcPr>
          <w:p w14:paraId="277BA5FE">
            <w:pPr>
              <w:spacing w:before="20" w:after="20" w:line="240" w:lineRule="auto"/>
            </w:pPr>
            <w:r>
              <w:rPr>
                <w:rFonts w:ascii="Times New Roman" w:hAnsi="Times New Roman" w:eastAsia="宋体"/>
                <w:b w:val="0"/>
                <w:sz w:val="21"/>
              </w:rPr>
              <w:t>120301</w:t>
            </w:r>
          </w:p>
        </w:tc>
        <w:tc>
          <w:tcPr>
            <w:tcW w:w="617" w:type="dxa"/>
          </w:tcPr>
          <w:p w14:paraId="686FC3DE">
            <w:pPr>
              <w:spacing w:before="20" w:after="20" w:line="240" w:lineRule="auto"/>
            </w:pPr>
            <w:r>
              <w:rPr>
                <w:rFonts w:ascii="Times New Roman" w:hAnsi="Times New Roman" w:eastAsia="宋体"/>
                <w:b w:val="0"/>
                <w:sz w:val="21"/>
              </w:rPr>
              <w:t>马娇</w:t>
            </w:r>
          </w:p>
        </w:tc>
        <w:tc>
          <w:tcPr>
            <w:tcW w:w="617" w:type="dxa"/>
          </w:tcPr>
          <w:p w14:paraId="26914F0E">
            <w:pPr>
              <w:spacing w:before="20" w:after="20" w:line="240" w:lineRule="auto"/>
            </w:pPr>
            <w:r>
              <w:rPr>
                <w:rFonts w:ascii="Times New Roman" w:hAnsi="Times New Roman" w:eastAsia="宋体"/>
                <w:b w:val="0"/>
                <w:sz w:val="21"/>
              </w:rPr>
              <w:t>20211254039</w:t>
            </w:r>
          </w:p>
        </w:tc>
        <w:tc>
          <w:tcPr>
            <w:tcW w:w="617" w:type="dxa"/>
          </w:tcPr>
          <w:p w14:paraId="27375468">
            <w:pPr>
              <w:spacing w:before="20" w:after="20" w:line="240" w:lineRule="auto"/>
            </w:pPr>
            <w:r>
              <w:rPr>
                <w:rFonts w:ascii="Times New Roman" w:hAnsi="Times New Roman" w:eastAsia="宋体"/>
                <w:b w:val="0"/>
                <w:sz w:val="21"/>
              </w:rPr>
              <w:t>农林经济管理</w:t>
            </w:r>
          </w:p>
        </w:tc>
        <w:tc>
          <w:tcPr>
            <w:tcW w:w="617" w:type="dxa"/>
          </w:tcPr>
          <w:p w14:paraId="23D8D646">
            <w:pPr>
              <w:spacing w:before="20" w:after="20" w:line="240" w:lineRule="auto"/>
            </w:pPr>
            <w:r>
              <w:rPr>
                <w:rFonts w:ascii="Times New Roman" w:hAnsi="Times New Roman" w:eastAsia="宋体"/>
                <w:b w:val="0"/>
                <w:sz w:val="21"/>
              </w:rPr>
              <w:t>88.2</w:t>
            </w:r>
          </w:p>
        </w:tc>
        <w:tc>
          <w:tcPr>
            <w:tcW w:w="617" w:type="dxa"/>
          </w:tcPr>
          <w:p w14:paraId="316E939D">
            <w:pPr>
              <w:spacing w:before="20" w:after="20" w:line="240" w:lineRule="auto"/>
            </w:pPr>
            <w:r>
              <w:rPr>
                <w:rFonts w:ascii="Times New Roman" w:hAnsi="Times New Roman" w:eastAsia="宋体"/>
                <w:b w:val="0"/>
                <w:sz w:val="21"/>
              </w:rPr>
              <w:t>3.44</w:t>
            </w:r>
          </w:p>
        </w:tc>
        <w:tc>
          <w:tcPr>
            <w:tcW w:w="617" w:type="dxa"/>
          </w:tcPr>
          <w:p w14:paraId="1D48D96B">
            <w:pPr>
              <w:spacing w:before="20" w:after="20" w:line="240" w:lineRule="auto"/>
            </w:pPr>
            <w:r>
              <w:rPr>
                <w:rFonts w:ascii="Times New Roman" w:hAnsi="Times New Roman" w:eastAsia="宋体"/>
                <w:b w:val="0"/>
                <w:sz w:val="21"/>
              </w:rPr>
              <w:t>0</w:t>
            </w:r>
          </w:p>
        </w:tc>
        <w:tc>
          <w:tcPr>
            <w:tcW w:w="617" w:type="dxa"/>
          </w:tcPr>
          <w:p w14:paraId="27E73B11">
            <w:pPr>
              <w:spacing w:before="20" w:after="20" w:line="240" w:lineRule="auto"/>
            </w:pPr>
            <w:r>
              <w:rPr>
                <w:rFonts w:ascii="Times New Roman" w:hAnsi="Times New Roman" w:eastAsia="宋体"/>
                <w:b w:val="0"/>
                <w:sz w:val="21"/>
              </w:rPr>
              <w:t>88.2</w:t>
            </w:r>
          </w:p>
        </w:tc>
        <w:tc>
          <w:tcPr>
            <w:tcW w:w="617" w:type="dxa"/>
          </w:tcPr>
          <w:p w14:paraId="3D4C3C1E">
            <w:pPr>
              <w:spacing w:before="20" w:after="20" w:line="240" w:lineRule="auto"/>
            </w:pPr>
            <w:r>
              <w:rPr>
                <w:rFonts w:ascii="Times New Roman" w:hAnsi="Times New Roman" w:eastAsia="宋体"/>
                <w:b w:val="0"/>
                <w:sz w:val="21"/>
              </w:rPr>
              <w:t>1</w:t>
            </w:r>
          </w:p>
        </w:tc>
        <w:tc>
          <w:tcPr>
            <w:tcW w:w="617" w:type="dxa"/>
          </w:tcPr>
          <w:p w14:paraId="711E90AF">
            <w:pPr>
              <w:spacing w:before="20" w:after="20" w:line="240" w:lineRule="auto"/>
            </w:pPr>
            <w:r>
              <w:rPr>
                <w:rFonts w:ascii="Times New Roman" w:hAnsi="Times New Roman" w:eastAsia="宋体"/>
                <w:b w:val="0"/>
                <w:sz w:val="21"/>
              </w:rPr>
              <w:t>CET4</w:t>
            </w:r>
          </w:p>
        </w:tc>
        <w:tc>
          <w:tcPr>
            <w:tcW w:w="617" w:type="dxa"/>
          </w:tcPr>
          <w:p w14:paraId="0ACABB91">
            <w:pPr>
              <w:spacing w:before="20" w:after="20" w:line="240" w:lineRule="auto"/>
            </w:pPr>
            <w:r>
              <w:rPr>
                <w:rFonts w:ascii="Times New Roman" w:hAnsi="Times New Roman" w:eastAsia="宋体"/>
                <w:b w:val="0"/>
                <w:sz w:val="21"/>
              </w:rPr>
              <w:t>普通类</w:t>
            </w:r>
          </w:p>
        </w:tc>
        <w:tc>
          <w:tcPr>
            <w:tcW w:w="617" w:type="dxa"/>
          </w:tcPr>
          <w:p w14:paraId="50D0467D">
            <w:pPr>
              <w:spacing w:before="20" w:after="20" w:line="240" w:lineRule="auto"/>
            </w:pPr>
          </w:p>
        </w:tc>
      </w:tr>
      <w:tr w14:paraId="4964EE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7" w:type="dxa"/>
          </w:tcPr>
          <w:p w14:paraId="41228D6D">
            <w:pPr>
              <w:spacing w:before="20" w:after="20" w:line="240" w:lineRule="auto"/>
            </w:pPr>
            <w:r>
              <w:rPr>
                <w:rFonts w:ascii="Times New Roman" w:hAnsi="Times New Roman" w:eastAsia="宋体"/>
                <w:b w:val="0"/>
                <w:sz w:val="21"/>
              </w:rPr>
              <w:t>41</w:t>
            </w:r>
          </w:p>
        </w:tc>
        <w:tc>
          <w:tcPr>
            <w:tcW w:w="617" w:type="dxa"/>
          </w:tcPr>
          <w:p w14:paraId="27FCD7CE">
            <w:pPr>
              <w:spacing w:before="20" w:after="20" w:line="240" w:lineRule="auto"/>
            </w:pPr>
            <w:r>
              <w:rPr>
                <w:rFonts w:ascii="Times New Roman" w:hAnsi="Times New Roman" w:eastAsia="宋体"/>
                <w:b w:val="0"/>
                <w:sz w:val="21"/>
              </w:rPr>
              <w:t>经济管理学院</w:t>
            </w:r>
          </w:p>
        </w:tc>
        <w:tc>
          <w:tcPr>
            <w:tcW w:w="617" w:type="dxa"/>
          </w:tcPr>
          <w:p w14:paraId="6142662D">
            <w:pPr>
              <w:spacing w:before="20" w:after="20" w:line="240" w:lineRule="auto"/>
            </w:pPr>
            <w:r>
              <w:rPr>
                <w:rFonts w:ascii="Times New Roman" w:hAnsi="Times New Roman" w:eastAsia="宋体"/>
                <w:b w:val="0"/>
                <w:sz w:val="21"/>
              </w:rPr>
              <w:t>120301</w:t>
            </w:r>
          </w:p>
        </w:tc>
        <w:tc>
          <w:tcPr>
            <w:tcW w:w="617" w:type="dxa"/>
          </w:tcPr>
          <w:p w14:paraId="648792AE">
            <w:pPr>
              <w:spacing w:before="20" w:after="20" w:line="240" w:lineRule="auto"/>
            </w:pPr>
            <w:r>
              <w:rPr>
                <w:rFonts w:ascii="Times New Roman" w:hAnsi="Times New Roman" w:eastAsia="宋体"/>
                <w:b w:val="0"/>
                <w:sz w:val="21"/>
              </w:rPr>
              <w:t>叶佳仪</w:t>
            </w:r>
          </w:p>
        </w:tc>
        <w:tc>
          <w:tcPr>
            <w:tcW w:w="617" w:type="dxa"/>
          </w:tcPr>
          <w:p w14:paraId="30D59567">
            <w:pPr>
              <w:spacing w:before="20" w:after="20" w:line="240" w:lineRule="auto"/>
            </w:pPr>
            <w:r>
              <w:rPr>
                <w:rFonts w:ascii="Times New Roman" w:hAnsi="Times New Roman" w:eastAsia="宋体"/>
                <w:b w:val="0"/>
                <w:sz w:val="21"/>
              </w:rPr>
              <w:t>20211254014</w:t>
            </w:r>
          </w:p>
        </w:tc>
        <w:tc>
          <w:tcPr>
            <w:tcW w:w="617" w:type="dxa"/>
          </w:tcPr>
          <w:p w14:paraId="62FA17D7">
            <w:pPr>
              <w:spacing w:before="20" w:after="20" w:line="240" w:lineRule="auto"/>
            </w:pPr>
            <w:r>
              <w:rPr>
                <w:rFonts w:ascii="Times New Roman" w:hAnsi="Times New Roman" w:eastAsia="宋体"/>
                <w:b w:val="0"/>
                <w:sz w:val="21"/>
              </w:rPr>
              <w:t>农林经济管理</w:t>
            </w:r>
          </w:p>
        </w:tc>
        <w:tc>
          <w:tcPr>
            <w:tcW w:w="617" w:type="dxa"/>
          </w:tcPr>
          <w:p w14:paraId="39FCE53F">
            <w:pPr>
              <w:spacing w:before="20" w:after="20" w:line="240" w:lineRule="auto"/>
            </w:pPr>
            <w:r>
              <w:rPr>
                <w:rFonts w:ascii="Times New Roman" w:hAnsi="Times New Roman" w:eastAsia="宋体"/>
                <w:b w:val="0"/>
                <w:sz w:val="21"/>
              </w:rPr>
              <w:t>84.8</w:t>
            </w:r>
          </w:p>
        </w:tc>
        <w:tc>
          <w:tcPr>
            <w:tcW w:w="617" w:type="dxa"/>
          </w:tcPr>
          <w:p w14:paraId="1DE0C360">
            <w:pPr>
              <w:spacing w:before="20" w:after="20" w:line="240" w:lineRule="auto"/>
            </w:pPr>
            <w:r>
              <w:rPr>
                <w:rFonts w:ascii="Times New Roman" w:hAnsi="Times New Roman" w:eastAsia="宋体"/>
                <w:b w:val="0"/>
                <w:sz w:val="21"/>
              </w:rPr>
              <w:t>3.2</w:t>
            </w:r>
          </w:p>
        </w:tc>
        <w:tc>
          <w:tcPr>
            <w:tcW w:w="617" w:type="dxa"/>
          </w:tcPr>
          <w:p w14:paraId="4549C4A9">
            <w:pPr>
              <w:spacing w:before="20" w:after="20" w:line="240" w:lineRule="auto"/>
            </w:pPr>
            <w:r>
              <w:rPr>
                <w:rFonts w:ascii="Times New Roman" w:hAnsi="Times New Roman" w:eastAsia="宋体"/>
                <w:b w:val="0"/>
                <w:sz w:val="21"/>
              </w:rPr>
              <w:t>0</w:t>
            </w:r>
          </w:p>
        </w:tc>
        <w:tc>
          <w:tcPr>
            <w:tcW w:w="617" w:type="dxa"/>
          </w:tcPr>
          <w:p w14:paraId="61F156BE">
            <w:pPr>
              <w:spacing w:before="20" w:after="20" w:line="240" w:lineRule="auto"/>
            </w:pPr>
            <w:r>
              <w:rPr>
                <w:rFonts w:ascii="Times New Roman" w:hAnsi="Times New Roman" w:eastAsia="宋体"/>
                <w:b w:val="0"/>
                <w:sz w:val="21"/>
              </w:rPr>
              <w:t>84.8</w:t>
            </w:r>
          </w:p>
        </w:tc>
        <w:tc>
          <w:tcPr>
            <w:tcW w:w="617" w:type="dxa"/>
          </w:tcPr>
          <w:p w14:paraId="2DA7C5B9">
            <w:pPr>
              <w:spacing w:before="20" w:after="20" w:line="240" w:lineRule="auto"/>
            </w:pPr>
            <w:r>
              <w:rPr>
                <w:rFonts w:ascii="Times New Roman" w:hAnsi="Times New Roman" w:eastAsia="宋体"/>
                <w:b w:val="0"/>
                <w:sz w:val="21"/>
              </w:rPr>
              <w:t>3</w:t>
            </w:r>
          </w:p>
        </w:tc>
        <w:tc>
          <w:tcPr>
            <w:tcW w:w="617" w:type="dxa"/>
          </w:tcPr>
          <w:p w14:paraId="7DF3475F">
            <w:pPr>
              <w:spacing w:before="20" w:after="20" w:line="240" w:lineRule="auto"/>
            </w:pPr>
            <w:r>
              <w:rPr>
                <w:rFonts w:ascii="Times New Roman" w:hAnsi="Times New Roman" w:eastAsia="宋体"/>
                <w:b w:val="0"/>
                <w:sz w:val="21"/>
              </w:rPr>
              <w:t>CET6</w:t>
            </w:r>
          </w:p>
        </w:tc>
        <w:tc>
          <w:tcPr>
            <w:tcW w:w="617" w:type="dxa"/>
          </w:tcPr>
          <w:p w14:paraId="781C4CBE">
            <w:pPr>
              <w:spacing w:before="20" w:after="20" w:line="240" w:lineRule="auto"/>
            </w:pPr>
            <w:r>
              <w:rPr>
                <w:rFonts w:ascii="Times New Roman" w:hAnsi="Times New Roman" w:eastAsia="宋体"/>
                <w:b w:val="0"/>
                <w:sz w:val="21"/>
              </w:rPr>
              <w:t>普通类</w:t>
            </w:r>
          </w:p>
        </w:tc>
        <w:tc>
          <w:tcPr>
            <w:tcW w:w="617" w:type="dxa"/>
          </w:tcPr>
          <w:p w14:paraId="730F1B3F">
            <w:pPr>
              <w:spacing w:before="20" w:after="20" w:line="240" w:lineRule="auto"/>
            </w:pPr>
            <w:r>
              <w:rPr>
                <w:rFonts w:ascii="Times New Roman" w:hAnsi="Times New Roman" w:eastAsia="宋体"/>
                <w:b w:val="0"/>
                <w:sz w:val="21"/>
              </w:rPr>
              <w:t>排名第2的同学有挂科</w:t>
            </w:r>
          </w:p>
        </w:tc>
      </w:tr>
      <w:tr w14:paraId="22A2C5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7" w:type="dxa"/>
          </w:tcPr>
          <w:p w14:paraId="10F47F83">
            <w:pPr>
              <w:spacing w:before="20" w:after="20" w:line="240" w:lineRule="auto"/>
            </w:pPr>
            <w:r>
              <w:rPr>
                <w:rFonts w:ascii="Times New Roman" w:hAnsi="Times New Roman" w:eastAsia="宋体"/>
                <w:b w:val="0"/>
                <w:sz w:val="21"/>
              </w:rPr>
              <w:t>42</w:t>
            </w:r>
          </w:p>
        </w:tc>
        <w:tc>
          <w:tcPr>
            <w:tcW w:w="617" w:type="dxa"/>
          </w:tcPr>
          <w:p w14:paraId="3AB3B6DF">
            <w:pPr>
              <w:spacing w:before="20" w:after="20" w:line="240" w:lineRule="auto"/>
            </w:pPr>
            <w:r>
              <w:rPr>
                <w:rFonts w:ascii="Times New Roman" w:hAnsi="Times New Roman" w:eastAsia="宋体"/>
                <w:b w:val="0"/>
                <w:sz w:val="21"/>
              </w:rPr>
              <w:t>经济管理学院</w:t>
            </w:r>
          </w:p>
        </w:tc>
        <w:tc>
          <w:tcPr>
            <w:tcW w:w="617" w:type="dxa"/>
          </w:tcPr>
          <w:p w14:paraId="57DBBB28">
            <w:pPr>
              <w:spacing w:before="20" w:after="20" w:line="240" w:lineRule="auto"/>
            </w:pPr>
            <w:r>
              <w:rPr>
                <w:rFonts w:ascii="Times New Roman" w:hAnsi="Times New Roman" w:eastAsia="宋体"/>
                <w:b w:val="0"/>
                <w:sz w:val="21"/>
              </w:rPr>
              <w:t>020307</w:t>
            </w:r>
          </w:p>
        </w:tc>
        <w:tc>
          <w:tcPr>
            <w:tcW w:w="617" w:type="dxa"/>
          </w:tcPr>
          <w:p w14:paraId="4D09F404">
            <w:pPr>
              <w:spacing w:before="20" w:after="20" w:line="240" w:lineRule="auto"/>
            </w:pPr>
            <w:r>
              <w:rPr>
                <w:rFonts w:ascii="Times New Roman" w:hAnsi="Times New Roman" w:eastAsia="宋体"/>
                <w:b w:val="0"/>
                <w:sz w:val="21"/>
              </w:rPr>
              <w:t>王晓悦</w:t>
            </w:r>
          </w:p>
        </w:tc>
        <w:tc>
          <w:tcPr>
            <w:tcW w:w="617" w:type="dxa"/>
          </w:tcPr>
          <w:p w14:paraId="19578549">
            <w:pPr>
              <w:spacing w:before="20" w:after="20" w:line="240" w:lineRule="auto"/>
            </w:pPr>
            <w:r>
              <w:rPr>
                <w:rFonts w:ascii="Times New Roman" w:hAnsi="Times New Roman" w:eastAsia="宋体"/>
                <w:b w:val="0"/>
                <w:sz w:val="21"/>
              </w:rPr>
              <w:t>20211259025</w:t>
            </w:r>
          </w:p>
        </w:tc>
        <w:tc>
          <w:tcPr>
            <w:tcW w:w="617" w:type="dxa"/>
          </w:tcPr>
          <w:p w14:paraId="2E391E9E">
            <w:pPr>
              <w:spacing w:before="20" w:after="20" w:line="240" w:lineRule="auto"/>
            </w:pPr>
            <w:r>
              <w:rPr>
                <w:rFonts w:ascii="Times New Roman" w:hAnsi="Times New Roman" w:eastAsia="宋体"/>
                <w:b w:val="0"/>
                <w:sz w:val="21"/>
              </w:rPr>
              <w:t>经济与金融</w:t>
            </w:r>
          </w:p>
        </w:tc>
        <w:tc>
          <w:tcPr>
            <w:tcW w:w="617" w:type="dxa"/>
          </w:tcPr>
          <w:p w14:paraId="7D140B81">
            <w:pPr>
              <w:spacing w:before="20" w:after="20" w:line="240" w:lineRule="auto"/>
            </w:pPr>
            <w:r>
              <w:rPr>
                <w:rFonts w:ascii="Times New Roman" w:hAnsi="Times New Roman" w:eastAsia="宋体"/>
                <w:b w:val="0"/>
                <w:sz w:val="21"/>
              </w:rPr>
              <w:t>86.4</w:t>
            </w:r>
          </w:p>
        </w:tc>
        <w:tc>
          <w:tcPr>
            <w:tcW w:w="617" w:type="dxa"/>
          </w:tcPr>
          <w:p w14:paraId="359E4C97">
            <w:pPr>
              <w:spacing w:before="20" w:after="20" w:line="240" w:lineRule="auto"/>
            </w:pPr>
            <w:r>
              <w:rPr>
                <w:rFonts w:ascii="Times New Roman" w:hAnsi="Times New Roman" w:eastAsia="宋体"/>
                <w:b w:val="0"/>
                <w:sz w:val="21"/>
              </w:rPr>
              <w:t>3.33</w:t>
            </w:r>
          </w:p>
        </w:tc>
        <w:tc>
          <w:tcPr>
            <w:tcW w:w="617" w:type="dxa"/>
          </w:tcPr>
          <w:p w14:paraId="04274B95">
            <w:pPr>
              <w:spacing w:before="20" w:after="20" w:line="240" w:lineRule="auto"/>
            </w:pPr>
            <w:r>
              <w:rPr>
                <w:rFonts w:ascii="Times New Roman" w:hAnsi="Times New Roman" w:eastAsia="宋体"/>
                <w:b w:val="0"/>
                <w:sz w:val="21"/>
              </w:rPr>
              <w:t>1.6</w:t>
            </w:r>
          </w:p>
        </w:tc>
        <w:tc>
          <w:tcPr>
            <w:tcW w:w="617" w:type="dxa"/>
          </w:tcPr>
          <w:p w14:paraId="082F9B78">
            <w:pPr>
              <w:spacing w:before="20" w:after="20" w:line="240" w:lineRule="auto"/>
            </w:pPr>
            <w:r>
              <w:rPr>
                <w:rFonts w:ascii="Times New Roman" w:hAnsi="Times New Roman" w:eastAsia="宋体"/>
                <w:b w:val="0"/>
                <w:sz w:val="21"/>
              </w:rPr>
              <w:t>88</w:t>
            </w:r>
          </w:p>
        </w:tc>
        <w:tc>
          <w:tcPr>
            <w:tcW w:w="617" w:type="dxa"/>
          </w:tcPr>
          <w:p w14:paraId="086A6C7B">
            <w:pPr>
              <w:spacing w:before="20" w:after="20" w:line="240" w:lineRule="auto"/>
            </w:pPr>
            <w:r>
              <w:rPr>
                <w:rFonts w:ascii="Times New Roman" w:hAnsi="Times New Roman" w:eastAsia="宋体"/>
                <w:b w:val="0"/>
                <w:sz w:val="21"/>
              </w:rPr>
              <w:t>1</w:t>
            </w:r>
          </w:p>
        </w:tc>
        <w:tc>
          <w:tcPr>
            <w:tcW w:w="617" w:type="dxa"/>
          </w:tcPr>
          <w:p w14:paraId="3073AACE">
            <w:pPr>
              <w:spacing w:before="20" w:after="20" w:line="240" w:lineRule="auto"/>
            </w:pPr>
            <w:r>
              <w:rPr>
                <w:rFonts w:ascii="Times New Roman" w:hAnsi="Times New Roman" w:eastAsia="宋体"/>
                <w:b w:val="0"/>
                <w:sz w:val="21"/>
              </w:rPr>
              <w:t>CET6</w:t>
            </w:r>
          </w:p>
        </w:tc>
        <w:tc>
          <w:tcPr>
            <w:tcW w:w="617" w:type="dxa"/>
          </w:tcPr>
          <w:p w14:paraId="24079394">
            <w:pPr>
              <w:spacing w:before="20" w:after="20" w:line="240" w:lineRule="auto"/>
            </w:pPr>
            <w:r>
              <w:rPr>
                <w:rFonts w:ascii="Times New Roman" w:hAnsi="Times New Roman" w:eastAsia="宋体"/>
                <w:b w:val="0"/>
                <w:sz w:val="21"/>
              </w:rPr>
              <w:t>普通类</w:t>
            </w:r>
          </w:p>
        </w:tc>
        <w:tc>
          <w:tcPr>
            <w:tcW w:w="617" w:type="dxa"/>
          </w:tcPr>
          <w:p w14:paraId="1EF47920">
            <w:pPr>
              <w:spacing w:before="20" w:after="20" w:line="240" w:lineRule="auto"/>
            </w:pPr>
          </w:p>
        </w:tc>
      </w:tr>
      <w:tr w14:paraId="68A981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7" w:type="dxa"/>
          </w:tcPr>
          <w:p w14:paraId="05932018">
            <w:pPr>
              <w:spacing w:before="20" w:after="20" w:line="240" w:lineRule="auto"/>
            </w:pPr>
            <w:r>
              <w:rPr>
                <w:rFonts w:ascii="Times New Roman" w:hAnsi="Times New Roman" w:eastAsia="宋体"/>
                <w:b w:val="0"/>
                <w:sz w:val="21"/>
              </w:rPr>
              <w:t>43</w:t>
            </w:r>
          </w:p>
        </w:tc>
        <w:tc>
          <w:tcPr>
            <w:tcW w:w="617" w:type="dxa"/>
          </w:tcPr>
          <w:p w14:paraId="0975DB7F">
            <w:pPr>
              <w:spacing w:before="20" w:after="20" w:line="240" w:lineRule="auto"/>
            </w:pPr>
            <w:r>
              <w:rPr>
                <w:rFonts w:ascii="Times New Roman" w:hAnsi="Times New Roman" w:eastAsia="宋体"/>
                <w:b w:val="0"/>
                <w:sz w:val="21"/>
              </w:rPr>
              <w:t>经济管理学院</w:t>
            </w:r>
          </w:p>
        </w:tc>
        <w:tc>
          <w:tcPr>
            <w:tcW w:w="617" w:type="dxa"/>
          </w:tcPr>
          <w:p w14:paraId="258CBDE0">
            <w:pPr>
              <w:spacing w:before="20" w:after="20" w:line="240" w:lineRule="auto"/>
            </w:pPr>
            <w:r>
              <w:rPr>
                <w:rFonts w:ascii="Times New Roman" w:hAnsi="Times New Roman" w:eastAsia="宋体"/>
                <w:b w:val="0"/>
                <w:sz w:val="21"/>
              </w:rPr>
              <w:t>120201</w:t>
            </w:r>
          </w:p>
        </w:tc>
        <w:tc>
          <w:tcPr>
            <w:tcW w:w="617" w:type="dxa"/>
          </w:tcPr>
          <w:p w14:paraId="2F66E163">
            <w:pPr>
              <w:spacing w:before="20" w:after="20" w:line="240" w:lineRule="auto"/>
            </w:pPr>
            <w:r>
              <w:rPr>
                <w:rFonts w:ascii="Times New Roman" w:hAnsi="Times New Roman" w:eastAsia="宋体"/>
                <w:b w:val="0"/>
                <w:sz w:val="21"/>
              </w:rPr>
              <w:t>朱芳芳</w:t>
            </w:r>
          </w:p>
        </w:tc>
        <w:tc>
          <w:tcPr>
            <w:tcW w:w="617" w:type="dxa"/>
          </w:tcPr>
          <w:p w14:paraId="2ABD2417">
            <w:pPr>
              <w:spacing w:before="20" w:after="20" w:line="240" w:lineRule="auto"/>
            </w:pPr>
            <w:r>
              <w:rPr>
                <w:rFonts w:ascii="Times New Roman" w:hAnsi="Times New Roman" w:eastAsia="宋体"/>
                <w:b w:val="0"/>
                <w:sz w:val="21"/>
              </w:rPr>
              <w:t>20211252008</w:t>
            </w:r>
          </w:p>
        </w:tc>
        <w:tc>
          <w:tcPr>
            <w:tcW w:w="617" w:type="dxa"/>
          </w:tcPr>
          <w:p w14:paraId="1A2ED345">
            <w:pPr>
              <w:spacing w:before="20" w:after="20" w:line="240" w:lineRule="auto"/>
            </w:pPr>
            <w:r>
              <w:rPr>
                <w:rFonts w:ascii="Times New Roman" w:hAnsi="Times New Roman" w:eastAsia="宋体"/>
                <w:b w:val="0"/>
                <w:sz w:val="21"/>
              </w:rPr>
              <w:t>工商管理</w:t>
            </w:r>
          </w:p>
        </w:tc>
        <w:tc>
          <w:tcPr>
            <w:tcW w:w="617" w:type="dxa"/>
          </w:tcPr>
          <w:p w14:paraId="0BC4038D">
            <w:pPr>
              <w:spacing w:before="20" w:after="20" w:line="240" w:lineRule="auto"/>
            </w:pPr>
            <w:r>
              <w:rPr>
                <w:rFonts w:ascii="Times New Roman" w:hAnsi="Times New Roman" w:eastAsia="宋体"/>
                <w:b w:val="0"/>
                <w:sz w:val="21"/>
              </w:rPr>
              <w:t>91.6</w:t>
            </w:r>
          </w:p>
        </w:tc>
        <w:tc>
          <w:tcPr>
            <w:tcW w:w="617" w:type="dxa"/>
          </w:tcPr>
          <w:p w14:paraId="0088614A">
            <w:pPr>
              <w:spacing w:before="20" w:after="20" w:line="240" w:lineRule="auto"/>
            </w:pPr>
            <w:r>
              <w:rPr>
                <w:rFonts w:ascii="Times New Roman" w:hAnsi="Times New Roman" w:eastAsia="宋体"/>
                <w:b w:val="0"/>
                <w:sz w:val="21"/>
              </w:rPr>
              <w:t>3.77</w:t>
            </w:r>
          </w:p>
        </w:tc>
        <w:tc>
          <w:tcPr>
            <w:tcW w:w="617" w:type="dxa"/>
          </w:tcPr>
          <w:p w14:paraId="775634AD">
            <w:pPr>
              <w:spacing w:before="20" w:after="20" w:line="240" w:lineRule="auto"/>
            </w:pPr>
            <w:r>
              <w:rPr>
                <w:rFonts w:ascii="Times New Roman" w:hAnsi="Times New Roman" w:eastAsia="宋体"/>
                <w:b w:val="0"/>
                <w:sz w:val="21"/>
              </w:rPr>
              <w:t>1.7</w:t>
            </w:r>
          </w:p>
        </w:tc>
        <w:tc>
          <w:tcPr>
            <w:tcW w:w="617" w:type="dxa"/>
          </w:tcPr>
          <w:p w14:paraId="1242E351">
            <w:pPr>
              <w:spacing w:before="20" w:after="20" w:line="240" w:lineRule="auto"/>
            </w:pPr>
            <w:r>
              <w:rPr>
                <w:rFonts w:ascii="Times New Roman" w:hAnsi="Times New Roman" w:eastAsia="宋体"/>
                <w:b w:val="0"/>
                <w:sz w:val="21"/>
              </w:rPr>
              <w:t>93.3</w:t>
            </w:r>
          </w:p>
        </w:tc>
        <w:tc>
          <w:tcPr>
            <w:tcW w:w="617" w:type="dxa"/>
          </w:tcPr>
          <w:p w14:paraId="33F0ABD6">
            <w:pPr>
              <w:spacing w:before="20" w:after="20" w:line="240" w:lineRule="auto"/>
            </w:pPr>
            <w:r>
              <w:rPr>
                <w:rFonts w:ascii="Times New Roman" w:hAnsi="Times New Roman" w:eastAsia="宋体"/>
                <w:b w:val="0"/>
                <w:sz w:val="21"/>
              </w:rPr>
              <w:t>1</w:t>
            </w:r>
          </w:p>
        </w:tc>
        <w:tc>
          <w:tcPr>
            <w:tcW w:w="617" w:type="dxa"/>
          </w:tcPr>
          <w:p w14:paraId="0C70973C">
            <w:pPr>
              <w:spacing w:before="20" w:after="20" w:line="240" w:lineRule="auto"/>
            </w:pPr>
            <w:r>
              <w:rPr>
                <w:rFonts w:ascii="Times New Roman" w:hAnsi="Times New Roman" w:eastAsia="宋体"/>
                <w:b w:val="0"/>
                <w:sz w:val="21"/>
              </w:rPr>
              <w:t>CET6</w:t>
            </w:r>
          </w:p>
        </w:tc>
        <w:tc>
          <w:tcPr>
            <w:tcW w:w="617" w:type="dxa"/>
          </w:tcPr>
          <w:p w14:paraId="7CC16EB9">
            <w:pPr>
              <w:spacing w:before="20" w:after="20" w:line="240" w:lineRule="auto"/>
            </w:pPr>
            <w:r>
              <w:rPr>
                <w:rFonts w:ascii="Times New Roman" w:hAnsi="Times New Roman" w:eastAsia="宋体"/>
                <w:b w:val="0"/>
                <w:sz w:val="21"/>
              </w:rPr>
              <w:t>普通类</w:t>
            </w:r>
          </w:p>
        </w:tc>
        <w:tc>
          <w:tcPr>
            <w:tcW w:w="617" w:type="dxa"/>
          </w:tcPr>
          <w:p w14:paraId="5440A07D">
            <w:pPr>
              <w:spacing w:before="20" w:after="20" w:line="240" w:lineRule="auto"/>
            </w:pPr>
          </w:p>
        </w:tc>
      </w:tr>
      <w:tr w14:paraId="7C257A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7" w:type="dxa"/>
          </w:tcPr>
          <w:p w14:paraId="46A2584B">
            <w:pPr>
              <w:spacing w:before="20" w:after="20" w:line="240" w:lineRule="auto"/>
            </w:pPr>
            <w:r>
              <w:rPr>
                <w:rFonts w:ascii="Times New Roman" w:hAnsi="Times New Roman" w:eastAsia="宋体"/>
                <w:b w:val="0"/>
                <w:sz w:val="21"/>
              </w:rPr>
              <w:t>44</w:t>
            </w:r>
          </w:p>
        </w:tc>
        <w:tc>
          <w:tcPr>
            <w:tcW w:w="617" w:type="dxa"/>
          </w:tcPr>
          <w:p w14:paraId="5B0DBA80">
            <w:pPr>
              <w:spacing w:before="20" w:after="20" w:line="240" w:lineRule="auto"/>
            </w:pPr>
            <w:r>
              <w:rPr>
                <w:rFonts w:ascii="Times New Roman" w:hAnsi="Times New Roman" w:eastAsia="宋体"/>
                <w:b w:val="0"/>
                <w:sz w:val="21"/>
              </w:rPr>
              <w:t>经济管理学院</w:t>
            </w:r>
          </w:p>
        </w:tc>
        <w:tc>
          <w:tcPr>
            <w:tcW w:w="617" w:type="dxa"/>
          </w:tcPr>
          <w:p w14:paraId="43B54DC4">
            <w:pPr>
              <w:spacing w:before="20" w:after="20" w:line="240" w:lineRule="auto"/>
            </w:pPr>
            <w:r>
              <w:rPr>
                <w:rFonts w:ascii="Times New Roman" w:hAnsi="Times New Roman" w:eastAsia="宋体"/>
                <w:b w:val="0"/>
                <w:sz w:val="21"/>
              </w:rPr>
              <w:t>120302</w:t>
            </w:r>
          </w:p>
        </w:tc>
        <w:tc>
          <w:tcPr>
            <w:tcW w:w="617" w:type="dxa"/>
          </w:tcPr>
          <w:p w14:paraId="637A788A">
            <w:pPr>
              <w:spacing w:before="20" w:after="20" w:line="240" w:lineRule="auto"/>
            </w:pPr>
            <w:r>
              <w:rPr>
                <w:rFonts w:ascii="Times New Roman" w:hAnsi="Times New Roman" w:eastAsia="宋体"/>
                <w:b w:val="0"/>
                <w:sz w:val="21"/>
              </w:rPr>
              <w:t>李卓林</w:t>
            </w:r>
          </w:p>
        </w:tc>
        <w:tc>
          <w:tcPr>
            <w:tcW w:w="617" w:type="dxa"/>
          </w:tcPr>
          <w:p w14:paraId="0056B78A">
            <w:pPr>
              <w:spacing w:before="20" w:after="20" w:line="240" w:lineRule="auto"/>
            </w:pPr>
            <w:r>
              <w:rPr>
                <w:rFonts w:ascii="Times New Roman" w:hAnsi="Times New Roman" w:eastAsia="宋体"/>
                <w:b w:val="0"/>
                <w:sz w:val="21"/>
              </w:rPr>
              <w:t>20211255029</w:t>
            </w:r>
          </w:p>
        </w:tc>
        <w:tc>
          <w:tcPr>
            <w:tcW w:w="617" w:type="dxa"/>
          </w:tcPr>
          <w:p w14:paraId="65F5AA84">
            <w:pPr>
              <w:spacing w:before="20" w:after="20" w:line="240" w:lineRule="auto"/>
            </w:pPr>
            <w:r>
              <w:rPr>
                <w:rFonts w:ascii="Times New Roman" w:hAnsi="Times New Roman" w:eastAsia="宋体"/>
                <w:b w:val="0"/>
                <w:sz w:val="21"/>
              </w:rPr>
              <w:t>农村区域发展</w:t>
            </w:r>
          </w:p>
        </w:tc>
        <w:tc>
          <w:tcPr>
            <w:tcW w:w="617" w:type="dxa"/>
          </w:tcPr>
          <w:p w14:paraId="32E87E66">
            <w:pPr>
              <w:spacing w:before="20" w:after="20" w:line="240" w:lineRule="auto"/>
            </w:pPr>
            <w:r>
              <w:rPr>
                <w:rFonts w:ascii="Times New Roman" w:hAnsi="Times New Roman" w:eastAsia="宋体"/>
                <w:b w:val="0"/>
                <w:sz w:val="21"/>
              </w:rPr>
              <w:t>85.7</w:t>
            </w:r>
          </w:p>
        </w:tc>
        <w:tc>
          <w:tcPr>
            <w:tcW w:w="617" w:type="dxa"/>
          </w:tcPr>
          <w:p w14:paraId="279C9C2C">
            <w:pPr>
              <w:spacing w:before="20" w:after="20" w:line="240" w:lineRule="auto"/>
            </w:pPr>
            <w:r>
              <w:rPr>
                <w:rFonts w:ascii="Times New Roman" w:hAnsi="Times New Roman" w:eastAsia="宋体"/>
                <w:b w:val="0"/>
                <w:sz w:val="21"/>
              </w:rPr>
              <w:t>3.32</w:t>
            </w:r>
          </w:p>
        </w:tc>
        <w:tc>
          <w:tcPr>
            <w:tcW w:w="617" w:type="dxa"/>
          </w:tcPr>
          <w:p w14:paraId="438755C7">
            <w:pPr>
              <w:spacing w:before="20" w:after="20" w:line="240" w:lineRule="auto"/>
            </w:pPr>
            <w:r>
              <w:rPr>
                <w:rFonts w:ascii="Times New Roman" w:hAnsi="Times New Roman" w:eastAsia="宋体"/>
                <w:b w:val="0"/>
                <w:sz w:val="21"/>
              </w:rPr>
              <w:t>0.5</w:t>
            </w:r>
          </w:p>
        </w:tc>
        <w:tc>
          <w:tcPr>
            <w:tcW w:w="617" w:type="dxa"/>
          </w:tcPr>
          <w:p w14:paraId="4743FAC8">
            <w:pPr>
              <w:spacing w:before="20" w:after="20" w:line="240" w:lineRule="auto"/>
            </w:pPr>
            <w:r>
              <w:rPr>
                <w:rFonts w:ascii="Times New Roman" w:hAnsi="Times New Roman" w:eastAsia="宋体"/>
                <w:b w:val="0"/>
                <w:sz w:val="21"/>
              </w:rPr>
              <w:t>86.2</w:t>
            </w:r>
          </w:p>
        </w:tc>
        <w:tc>
          <w:tcPr>
            <w:tcW w:w="617" w:type="dxa"/>
          </w:tcPr>
          <w:p w14:paraId="29FB3E13">
            <w:pPr>
              <w:spacing w:before="20" w:after="20" w:line="240" w:lineRule="auto"/>
            </w:pPr>
            <w:r>
              <w:rPr>
                <w:rFonts w:ascii="Times New Roman" w:hAnsi="Times New Roman" w:eastAsia="宋体"/>
                <w:b w:val="0"/>
                <w:sz w:val="21"/>
              </w:rPr>
              <w:t>1</w:t>
            </w:r>
          </w:p>
        </w:tc>
        <w:tc>
          <w:tcPr>
            <w:tcW w:w="617" w:type="dxa"/>
          </w:tcPr>
          <w:p w14:paraId="77AA49A0">
            <w:pPr>
              <w:spacing w:before="20" w:after="20" w:line="240" w:lineRule="auto"/>
            </w:pPr>
            <w:r>
              <w:rPr>
                <w:rFonts w:ascii="Times New Roman" w:hAnsi="Times New Roman" w:eastAsia="宋体"/>
                <w:b w:val="0"/>
                <w:sz w:val="21"/>
              </w:rPr>
              <w:t>CET4</w:t>
            </w:r>
          </w:p>
        </w:tc>
        <w:tc>
          <w:tcPr>
            <w:tcW w:w="617" w:type="dxa"/>
          </w:tcPr>
          <w:p w14:paraId="25015487">
            <w:pPr>
              <w:spacing w:before="20" w:after="20" w:line="240" w:lineRule="auto"/>
            </w:pPr>
            <w:r>
              <w:rPr>
                <w:rFonts w:ascii="Times New Roman" w:hAnsi="Times New Roman" w:eastAsia="宋体"/>
                <w:b w:val="0"/>
                <w:sz w:val="21"/>
              </w:rPr>
              <w:t>普通类</w:t>
            </w:r>
          </w:p>
        </w:tc>
        <w:tc>
          <w:tcPr>
            <w:tcW w:w="617" w:type="dxa"/>
          </w:tcPr>
          <w:p w14:paraId="3DB81EAB">
            <w:pPr>
              <w:spacing w:before="20" w:after="20" w:line="240" w:lineRule="auto"/>
            </w:pPr>
          </w:p>
        </w:tc>
      </w:tr>
      <w:tr w14:paraId="2B94FB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7" w:type="dxa"/>
          </w:tcPr>
          <w:p w14:paraId="1E3CC813">
            <w:pPr>
              <w:spacing w:before="20" w:after="20" w:line="240" w:lineRule="auto"/>
            </w:pPr>
            <w:r>
              <w:rPr>
                <w:rFonts w:ascii="Times New Roman" w:hAnsi="Times New Roman" w:eastAsia="宋体"/>
                <w:b w:val="0"/>
                <w:sz w:val="21"/>
              </w:rPr>
              <w:t>45</w:t>
            </w:r>
          </w:p>
        </w:tc>
        <w:tc>
          <w:tcPr>
            <w:tcW w:w="617" w:type="dxa"/>
          </w:tcPr>
          <w:p w14:paraId="504E7DB2">
            <w:pPr>
              <w:spacing w:before="20" w:after="20" w:line="240" w:lineRule="auto"/>
            </w:pPr>
            <w:r>
              <w:rPr>
                <w:rFonts w:ascii="Times New Roman" w:hAnsi="Times New Roman" w:eastAsia="宋体"/>
                <w:b w:val="0"/>
                <w:sz w:val="21"/>
              </w:rPr>
              <w:t>经济管理学院</w:t>
            </w:r>
          </w:p>
        </w:tc>
        <w:tc>
          <w:tcPr>
            <w:tcW w:w="617" w:type="dxa"/>
          </w:tcPr>
          <w:p w14:paraId="12C48C2E">
            <w:pPr>
              <w:spacing w:before="20" w:after="20" w:line="240" w:lineRule="auto"/>
            </w:pPr>
            <w:r>
              <w:rPr>
                <w:rFonts w:ascii="Times New Roman" w:hAnsi="Times New Roman" w:eastAsia="宋体"/>
                <w:b w:val="0"/>
                <w:sz w:val="21"/>
              </w:rPr>
              <w:t>120801</w:t>
            </w:r>
          </w:p>
        </w:tc>
        <w:tc>
          <w:tcPr>
            <w:tcW w:w="617" w:type="dxa"/>
          </w:tcPr>
          <w:p w14:paraId="61DCB372">
            <w:pPr>
              <w:spacing w:before="20" w:after="20" w:line="240" w:lineRule="auto"/>
            </w:pPr>
            <w:r>
              <w:rPr>
                <w:rFonts w:ascii="Times New Roman" w:hAnsi="Times New Roman" w:eastAsia="宋体"/>
                <w:b w:val="0"/>
                <w:sz w:val="21"/>
              </w:rPr>
              <w:t>韩文彬</w:t>
            </w:r>
          </w:p>
        </w:tc>
        <w:tc>
          <w:tcPr>
            <w:tcW w:w="617" w:type="dxa"/>
          </w:tcPr>
          <w:p w14:paraId="1E765084">
            <w:pPr>
              <w:spacing w:before="20" w:after="20" w:line="240" w:lineRule="auto"/>
            </w:pPr>
            <w:r>
              <w:rPr>
                <w:rFonts w:ascii="Times New Roman" w:hAnsi="Times New Roman" w:eastAsia="宋体"/>
                <w:b w:val="0"/>
                <w:sz w:val="21"/>
              </w:rPr>
              <w:t>20211257024</w:t>
            </w:r>
          </w:p>
        </w:tc>
        <w:tc>
          <w:tcPr>
            <w:tcW w:w="617" w:type="dxa"/>
          </w:tcPr>
          <w:p w14:paraId="6EB12E23">
            <w:pPr>
              <w:spacing w:before="20" w:after="20" w:line="240" w:lineRule="auto"/>
            </w:pPr>
            <w:r>
              <w:rPr>
                <w:rFonts w:ascii="Times New Roman" w:hAnsi="Times New Roman" w:eastAsia="宋体"/>
                <w:b w:val="0"/>
                <w:sz w:val="21"/>
              </w:rPr>
              <w:t>电子商务</w:t>
            </w:r>
          </w:p>
        </w:tc>
        <w:tc>
          <w:tcPr>
            <w:tcW w:w="617" w:type="dxa"/>
          </w:tcPr>
          <w:p w14:paraId="1292172C">
            <w:pPr>
              <w:spacing w:before="20" w:after="20" w:line="240" w:lineRule="auto"/>
            </w:pPr>
            <w:r>
              <w:rPr>
                <w:rFonts w:ascii="Times New Roman" w:hAnsi="Times New Roman" w:eastAsia="宋体"/>
                <w:b w:val="0"/>
                <w:sz w:val="21"/>
              </w:rPr>
              <w:t>87.2</w:t>
            </w:r>
          </w:p>
        </w:tc>
        <w:tc>
          <w:tcPr>
            <w:tcW w:w="617" w:type="dxa"/>
          </w:tcPr>
          <w:p w14:paraId="65E36347">
            <w:pPr>
              <w:spacing w:before="20" w:after="20" w:line="240" w:lineRule="auto"/>
            </w:pPr>
            <w:r>
              <w:rPr>
                <w:rFonts w:ascii="Times New Roman" w:hAnsi="Times New Roman" w:eastAsia="宋体"/>
                <w:b w:val="0"/>
                <w:sz w:val="21"/>
              </w:rPr>
              <w:t>3.38</w:t>
            </w:r>
          </w:p>
        </w:tc>
        <w:tc>
          <w:tcPr>
            <w:tcW w:w="617" w:type="dxa"/>
          </w:tcPr>
          <w:p w14:paraId="1B19060E">
            <w:pPr>
              <w:spacing w:before="20" w:after="20" w:line="240" w:lineRule="auto"/>
            </w:pPr>
            <w:r>
              <w:rPr>
                <w:rFonts w:ascii="Times New Roman" w:hAnsi="Times New Roman" w:eastAsia="宋体"/>
                <w:b w:val="0"/>
                <w:sz w:val="21"/>
              </w:rPr>
              <w:t>0</w:t>
            </w:r>
          </w:p>
        </w:tc>
        <w:tc>
          <w:tcPr>
            <w:tcW w:w="617" w:type="dxa"/>
          </w:tcPr>
          <w:p w14:paraId="550243D2">
            <w:pPr>
              <w:spacing w:before="20" w:after="20" w:line="240" w:lineRule="auto"/>
            </w:pPr>
            <w:r>
              <w:rPr>
                <w:rFonts w:ascii="Times New Roman" w:hAnsi="Times New Roman" w:eastAsia="宋体"/>
                <w:b w:val="0"/>
                <w:sz w:val="21"/>
              </w:rPr>
              <w:t>87.2</w:t>
            </w:r>
          </w:p>
        </w:tc>
        <w:tc>
          <w:tcPr>
            <w:tcW w:w="617" w:type="dxa"/>
          </w:tcPr>
          <w:p w14:paraId="1F7B1BDD">
            <w:pPr>
              <w:spacing w:before="20" w:after="20" w:line="240" w:lineRule="auto"/>
            </w:pPr>
            <w:r>
              <w:rPr>
                <w:rFonts w:ascii="Times New Roman" w:hAnsi="Times New Roman" w:eastAsia="宋体"/>
                <w:b w:val="0"/>
                <w:sz w:val="21"/>
              </w:rPr>
              <w:t>1</w:t>
            </w:r>
          </w:p>
        </w:tc>
        <w:tc>
          <w:tcPr>
            <w:tcW w:w="617" w:type="dxa"/>
          </w:tcPr>
          <w:p w14:paraId="229B4B6D">
            <w:pPr>
              <w:spacing w:before="20" w:after="20" w:line="240" w:lineRule="auto"/>
            </w:pPr>
            <w:r>
              <w:rPr>
                <w:rFonts w:ascii="Times New Roman" w:hAnsi="Times New Roman" w:eastAsia="宋体"/>
                <w:b w:val="0"/>
                <w:sz w:val="21"/>
              </w:rPr>
              <w:t>CET6</w:t>
            </w:r>
          </w:p>
        </w:tc>
        <w:tc>
          <w:tcPr>
            <w:tcW w:w="617" w:type="dxa"/>
          </w:tcPr>
          <w:p w14:paraId="176C65CD">
            <w:pPr>
              <w:spacing w:before="20" w:after="20" w:line="240" w:lineRule="auto"/>
            </w:pPr>
            <w:r>
              <w:rPr>
                <w:rFonts w:ascii="Times New Roman" w:hAnsi="Times New Roman" w:eastAsia="宋体"/>
                <w:b w:val="0"/>
                <w:sz w:val="21"/>
              </w:rPr>
              <w:t>普通类</w:t>
            </w:r>
          </w:p>
        </w:tc>
        <w:tc>
          <w:tcPr>
            <w:tcW w:w="617" w:type="dxa"/>
          </w:tcPr>
          <w:p w14:paraId="49E9D093">
            <w:pPr>
              <w:spacing w:before="20" w:after="20" w:line="240" w:lineRule="auto"/>
            </w:pPr>
          </w:p>
        </w:tc>
      </w:tr>
      <w:tr w14:paraId="15FF54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7" w:type="dxa"/>
          </w:tcPr>
          <w:p w14:paraId="735FBA85">
            <w:pPr>
              <w:spacing w:before="20" w:after="20" w:line="240" w:lineRule="auto"/>
            </w:pPr>
            <w:r>
              <w:rPr>
                <w:rFonts w:ascii="Times New Roman" w:hAnsi="Times New Roman" w:eastAsia="宋体"/>
                <w:b w:val="0"/>
                <w:sz w:val="21"/>
              </w:rPr>
              <w:t>46</w:t>
            </w:r>
          </w:p>
        </w:tc>
        <w:tc>
          <w:tcPr>
            <w:tcW w:w="617" w:type="dxa"/>
          </w:tcPr>
          <w:p w14:paraId="0DDA1774">
            <w:pPr>
              <w:spacing w:before="20" w:after="20" w:line="240" w:lineRule="auto"/>
            </w:pPr>
            <w:r>
              <w:rPr>
                <w:rFonts w:ascii="Times New Roman" w:hAnsi="Times New Roman" w:eastAsia="宋体"/>
                <w:b w:val="0"/>
                <w:sz w:val="21"/>
              </w:rPr>
              <w:t>经济管理学院</w:t>
            </w:r>
          </w:p>
        </w:tc>
        <w:tc>
          <w:tcPr>
            <w:tcW w:w="617" w:type="dxa"/>
          </w:tcPr>
          <w:p w14:paraId="08864720">
            <w:pPr>
              <w:spacing w:before="20" w:after="20" w:line="240" w:lineRule="auto"/>
            </w:pPr>
            <w:r>
              <w:rPr>
                <w:rFonts w:ascii="Times New Roman" w:hAnsi="Times New Roman" w:eastAsia="宋体"/>
                <w:b w:val="0"/>
                <w:sz w:val="21"/>
              </w:rPr>
              <w:t>120203</w:t>
            </w:r>
          </w:p>
        </w:tc>
        <w:tc>
          <w:tcPr>
            <w:tcW w:w="617" w:type="dxa"/>
          </w:tcPr>
          <w:p w14:paraId="51E14ABC">
            <w:pPr>
              <w:spacing w:before="20" w:after="20" w:line="240" w:lineRule="auto"/>
            </w:pPr>
            <w:r>
              <w:rPr>
                <w:rFonts w:ascii="Times New Roman" w:hAnsi="Times New Roman" w:eastAsia="宋体"/>
                <w:b w:val="0"/>
                <w:sz w:val="21"/>
              </w:rPr>
              <w:t>徐闻婷</w:t>
            </w:r>
          </w:p>
        </w:tc>
        <w:tc>
          <w:tcPr>
            <w:tcW w:w="617" w:type="dxa"/>
          </w:tcPr>
          <w:p w14:paraId="68AD37AA">
            <w:pPr>
              <w:spacing w:before="20" w:after="20" w:line="240" w:lineRule="auto"/>
            </w:pPr>
            <w:r>
              <w:rPr>
                <w:rFonts w:ascii="Times New Roman" w:hAnsi="Times New Roman" w:eastAsia="宋体"/>
                <w:b w:val="0"/>
                <w:sz w:val="21"/>
              </w:rPr>
              <w:t>20211253005</w:t>
            </w:r>
          </w:p>
        </w:tc>
        <w:tc>
          <w:tcPr>
            <w:tcW w:w="617" w:type="dxa"/>
          </w:tcPr>
          <w:p w14:paraId="3D89A698">
            <w:pPr>
              <w:spacing w:before="20" w:after="20" w:line="240" w:lineRule="auto"/>
            </w:pPr>
            <w:r>
              <w:rPr>
                <w:rFonts w:ascii="Times New Roman" w:hAnsi="Times New Roman" w:eastAsia="宋体"/>
                <w:b w:val="0"/>
                <w:sz w:val="21"/>
              </w:rPr>
              <w:t>会计学</w:t>
            </w:r>
          </w:p>
        </w:tc>
        <w:tc>
          <w:tcPr>
            <w:tcW w:w="617" w:type="dxa"/>
          </w:tcPr>
          <w:p w14:paraId="17F6EC17">
            <w:pPr>
              <w:spacing w:before="20" w:after="20" w:line="240" w:lineRule="auto"/>
            </w:pPr>
            <w:r>
              <w:rPr>
                <w:rFonts w:ascii="Times New Roman" w:hAnsi="Times New Roman" w:eastAsia="宋体"/>
                <w:b w:val="0"/>
                <w:sz w:val="21"/>
              </w:rPr>
              <w:t>91</w:t>
            </w:r>
          </w:p>
        </w:tc>
        <w:tc>
          <w:tcPr>
            <w:tcW w:w="617" w:type="dxa"/>
          </w:tcPr>
          <w:p w14:paraId="5D09E5F1">
            <w:pPr>
              <w:spacing w:before="20" w:after="20" w:line="240" w:lineRule="auto"/>
            </w:pPr>
            <w:r>
              <w:rPr>
                <w:rFonts w:ascii="Times New Roman" w:hAnsi="Times New Roman" w:eastAsia="宋体"/>
                <w:b w:val="0"/>
                <w:sz w:val="21"/>
              </w:rPr>
              <w:t>3.74</w:t>
            </w:r>
          </w:p>
        </w:tc>
        <w:tc>
          <w:tcPr>
            <w:tcW w:w="617" w:type="dxa"/>
          </w:tcPr>
          <w:p w14:paraId="0CC4C2B2">
            <w:pPr>
              <w:spacing w:before="20" w:after="20" w:line="240" w:lineRule="auto"/>
            </w:pPr>
            <w:r>
              <w:rPr>
                <w:rFonts w:ascii="Times New Roman" w:hAnsi="Times New Roman" w:eastAsia="宋体"/>
                <w:b w:val="0"/>
                <w:sz w:val="21"/>
              </w:rPr>
              <w:t>1</w:t>
            </w:r>
          </w:p>
        </w:tc>
        <w:tc>
          <w:tcPr>
            <w:tcW w:w="617" w:type="dxa"/>
          </w:tcPr>
          <w:p w14:paraId="6EFE437A">
            <w:pPr>
              <w:spacing w:before="20" w:after="20" w:line="240" w:lineRule="auto"/>
            </w:pPr>
            <w:r>
              <w:rPr>
                <w:rFonts w:ascii="Times New Roman" w:hAnsi="Times New Roman" w:eastAsia="宋体"/>
                <w:b w:val="0"/>
                <w:sz w:val="21"/>
              </w:rPr>
              <w:t>92</w:t>
            </w:r>
          </w:p>
        </w:tc>
        <w:tc>
          <w:tcPr>
            <w:tcW w:w="617" w:type="dxa"/>
          </w:tcPr>
          <w:p w14:paraId="2235FABF">
            <w:pPr>
              <w:spacing w:before="20" w:after="20" w:line="240" w:lineRule="auto"/>
            </w:pPr>
            <w:r>
              <w:rPr>
                <w:rFonts w:ascii="Times New Roman" w:hAnsi="Times New Roman" w:eastAsia="宋体"/>
                <w:b w:val="0"/>
                <w:sz w:val="21"/>
              </w:rPr>
              <w:t>1</w:t>
            </w:r>
          </w:p>
        </w:tc>
        <w:tc>
          <w:tcPr>
            <w:tcW w:w="617" w:type="dxa"/>
          </w:tcPr>
          <w:p w14:paraId="188CB597">
            <w:pPr>
              <w:spacing w:before="20" w:after="20" w:line="240" w:lineRule="auto"/>
            </w:pPr>
            <w:r>
              <w:rPr>
                <w:rFonts w:ascii="Times New Roman" w:hAnsi="Times New Roman" w:eastAsia="宋体"/>
                <w:b w:val="0"/>
                <w:sz w:val="21"/>
              </w:rPr>
              <w:t>CET6</w:t>
            </w:r>
          </w:p>
        </w:tc>
        <w:tc>
          <w:tcPr>
            <w:tcW w:w="617" w:type="dxa"/>
          </w:tcPr>
          <w:p w14:paraId="45519430">
            <w:pPr>
              <w:spacing w:before="20" w:after="20" w:line="240" w:lineRule="auto"/>
            </w:pPr>
            <w:r>
              <w:rPr>
                <w:rFonts w:ascii="Times New Roman" w:hAnsi="Times New Roman" w:eastAsia="宋体"/>
                <w:b w:val="0"/>
                <w:sz w:val="21"/>
              </w:rPr>
              <w:t>普通类</w:t>
            </w:r>
          </w:p>
        </w:tc>
        <w:tc>
          <w:tcPr>
            <w:tcW w:w="617" w:type="dxa"/>
          </w:tcPr>
          <w:p w14:paraId="1B17F151">
            <w:pPr>
              <w:spacing w:before="20" w:after="20" w:line="240" w:lineRule="auto"/>
            </w:pPr>
          </w:p>
        </w:tc>
      </w:tr>
      <w:tr w14:paraId="201C1C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7" w:type="dxa"/>
          </w:tcPr>
          <w:p w14:paraId="55DAC237">
            <w:pPr>
              <w:spacing w:before="20" w:after="20" w:line="240" w:lineRule="auto"/>
            </w:pPr>
            <w:r>
              <w:rPr>
                <w:rFonts w:ascii="Times New Roman" w:hAnsi="Times New Roman" w:eastAsia="宋体"/>
                <w:b w:val="0"/>
                <w:sz w:val="21"/>
              </w:rPr>
              <w:t>47</w:t>
            </w:r>
          </w:p>
        </w:tc>
        <w:tc>
          <w:tcPr>
            <w:tcW w:w="617" w:type="dxa"/>
          </w:tcPr>
          <w:p w14:paraId="7C709848">
            <w:pPr>
              <w:spacing w:before="20" w:after="20" w:line="240" w:lineRule="auto"/>
            </w:pPr>
            <w:r>
              <w:rPr>
                <w:rFonts w:ascii="Times New Roman" w:hAnsi="Times New Roman" w:eastAsia="宋体"/>
                <w:b w:val="0"/>
                <w:sz w:val="21"/>
              </w:rPr>
              <w:t>经济管理学院</w:t>
            </w:r>
          </w:p>
        </w:tc>
        <w:tc>
          <w:tcPr>
            <w:tcW w:w="617" w:type="dxa"/>
          </w:tcPr>
          <w:p w14:paraId="15BEAA00">
            <w:pPr>
              <w:spacing w:before="20" w:after="20" w:line="240" w:lineRule="auto"/>
            </w:pPr>
            <w:r>
              <w:rPr>
                <w:rFonts w:ascii="Times New Roman" w:hAnsi="Times New Roman" w:eastAsia="宋体"/>
                <w:b w:val="0"/>
                <w:sz w:val="21"/>
              </w:rPr>
              <w:t>120203</w:t>
            </w:r>
          </w:p>
        </w:tc>
        <w:tc>
          <w:tcPr>
            <w:tcW w:w="617" w:type="dxa"/>
          </w:tcPr>
          <w:p w14:paraId="3025B97C">
            <w:pPr>
              <w:spacing w:before="20" w:after="20" w:line="240" w:lineRule="auto"/>
            </w:pPr>
            <w:r>
              <w:rPr>
                <w:rFonts w:ascii="Times New Roman" w:hAnsi="Times New Roman" w:eastAsia="宋体"/>
                <w:b w:val="0"/>
                <w:sz w:val="21"/>
              </w:rPr>
              <w:t>周森林</w:t>
            </w:r>
          </w:p>
        </w:tc>
        <w:tc>
          <w:tcPr>
            <w:tcW w:w="617" w:type="dxa"/>
          </w:tcPr>
          <w:p w14:paraId="083D272B">
            <w:pPr>
              <w:spacing w:before="20" w:after="20" w:line="240" w:lineRule="auto"/>
            </w:pPr>
            <w:r>
              <w:rPr>
                <w:rFonts w:ascii="Times New Roman" w:hAnsi="Times New Roman" w:eastAsia="宋体"/>
                <w:b w:val="0"/>
                <w:sz w:val="21"/>
              </w:rPr>
              <w:t>20211253122</w:t>
            </w:r>
          </w:p>
        </w:tc>
        <w:tc>
          <w:tcPr>
            <w:tcW w:w="617" w:type="dxa"/>
          </w:tcPr>
          <w:p w14:paraId="6160DB94">
            <w:pPr>
              <w:spacing w:before="20" w:after="20" w:line="240" w:lineRule="auto"/>
            </w:pPr>
            <w:r>
              <w:rPr>
                <w:rFonts w:ascii="Times New Roman" w:hAnsi="Times New Roman" w:eastAsia="宋体"/>
                <w:b w:val="0"/>
                <w:sz w:val="21"/>
              </w:rPr>
              <w:t>会计学</w:t>
            </w:r>
          </w:p>
        </w:tc>
        <w:tc>
          <w:tcPr>
            <w:tcW w:w="617" w:type="dxa"/>
          </w:tcPr>
          <w:p w14:paraId="717A0134">
            <w:pPr>
              <w:spacing w:before="20" w:after="20" w:line="240" w:lineRule="auto"/>
            </w:pPr>
            <w:r>
              <w:rPr>
                <w:rFonts w:ascii="Times New Roman" w:hAnsi="Times New Roman" w:eastAsia="宋体"/>
                <w:b w:val="0"/>
                <w:sz w:val="21"/>
              </w:rPr>
              <w:t>90</w:t>
            </w:r>
          </w:p>
        </w:tc>
        <w:tc>
          <w:tcPr>
            <w:tcW w:w="617" w:type="dxa"/>
          </w:tcPr>
          <w:p w14:paraId="0887AAAA">
            <w:pPr>
              <w:spacing w:before="20" w:after="20" w:line="240" w:lineRule="auto"/>
            </w:pPr>
            <w:r>
              <w:rPr>
                <w:rFonts w:ascii="Times New Roman" w:hAnsi="Times New Roman" w:eastAsia="宋体"/>
                <w:b w:val="0"/>
                <w:sz w:val="21"/>
              </w:rPr>
              <w:t>3.68</w:t>
            </w:r>
          </w:p>
        </w:tc>
        <w:tc>
          <w:tcPr>
            <w:tcW w:w="617" w:type="dxa"/>
          </w:tcPr>
          <w:p w14:paraId="0898D338">
            <w:pPr>
              <w:spacing w:before="20" w:after="20" w:line="240" w:lineRule="auto"/>
            </w:pPr>
            <w:r>
              <w:rPr>
                <w:rFonts w:ascii="Times New Roman" w:hAnsi="Times New Roman" w:eastAsia="宋体"/>
                <w:b w:val="0"/>
                <w:sz w:val="21"/>
              </w:rPr>
              <w:t>0.6</w:t>
            </w:r>
          </w:p>
        </w:tc>
        <w:tc>
          <w:tcPr>
            <w:tcW w:w="617" w:type="dxa"/>
          </w:tcPr>
          <w:p w14:paraId="7A4B9200">
            <w:pPr>
              <w:spacing w:before="20" w:after="20" w:line="240" w:lineRule="auto"/>
            </w:pPr>
            <w:r>
              <w:rPr>
                <w:rFonts w:ascii="Times New Roman" w:hAnsi="Times New Roman" w:eastAsia="宋体"/>
                <w:b w:val="0"/>
                <w:sz w:val="21"/>
              </w:rPr>
              <w:t>90.6</w:t>
            </w:r>
          </w:p>
        </w:tc>
        <w:tc>
          <w:tcPr>
            <w:tcW w:w="617" w:type="dxa"/>
          </w:tcPr>
          <w:p w14:paraId="665976C8">
            <w:pPr>
              <w:spacing w:before="20" w:after="20" w:line="240" w:lineRule="auto"/>
            </w:pPr>
            <w:r>
              <w:rPr>
                <w:rFonts w:ascii="Times New Roman" w:hAnsi="Times New Roman" w:eastAsia="宋体"/>
                <w:b w:val="0"/>
                <w:sz w:val="21"/>
              </w:rPr>
              <w:t>2</w:t>
            </w:r>
          </w:p>
        </w:tc>
        <w:tc>
          <w:tcPr>
            <w:tcW w:w="617" w:type="dxa"/>
          </w:tcPr>
          <w:p w14:paraId="7C7A58EB">
            <w:pPr>
              <w:spacing w:before="20" w:after="20" w:line="240" w:lineRule="auto"/>
            </w:pPr>
            <w:r>
              <w:rPr>
                <w:rFonts w:ascii="Times New Roman" w:hAnsi="Times New Roman" w:eastAsia="宋体"/>
                <w:b w:val="0"/>
                <w:sz w:val="21"/>
              </w:rPr>
              <w:t>CET6</w:t>
            </w:r>
          </w:p>
        </w:tc>
        <w:tc>
          <w:tcPr>
            <w:tcW w:w="617" w:type="dxa"/>
          </w:tcPr>
          <w:p w14:paraId="262169C8">
            <w:pPr>
              <w:spacing w:before="20" w:after="20" w:line="240" w:lineRule="auto"/>
            </w:pPr>
            <w:r>
              <w:rPr>
                <w:rFonts w:ascii="Times New Roman" w:hAnsi="Times New Roman" w:eastAsia="宋体"/>
                <w:b w:val="0"/>
                <w:sz w:val="21"/>
              </w:rPr>
              <w:t>普通类</w:t>
            </w:r>
          </w:p>
        </w:tc>
        <w:tc>
          <w:tcPr>
            <w:tcW w:w="617" w:type="dxa"/>
          </w:tcPr>
          <w:p w14:paraId="4504E23F">
            <w:pPr>
              <w:spacing w:before="20" w:after="20" w:line="240" w:lineRule="auto"/>
            </w:pPr>
          </w:p>
        </w:tc>
      </w:tr>
      <w:tr w14:paraId="75769A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7" w:type="dxa"/>
          </w:tcPr>
          <w:p w14:paraId="2F829EE9">
            <w:pPr>
              <w:spacing w:before="20" w:after="20" w:line="240" w:lineRule="auto"/>
            </w:pPr>
            <w:r>
              <w:rPr>
                <w:rFonts w:ascii="Times New Roman" w:hAnsi="Times New Roman" w:eastAsia="宋体"/>
                <w:b w:val="0"/>
                <w:sz w:val="21"/>
              </w:rPr>
              <w:t>48</w:t>
            </w:r>
          </w:p>
        </w:tc>
        <w:tc>
          <w:tcPr>
            <w:tcW w:w="617" w:type="dxa"/>
          </w:tcPr>
          <w:p w14:paraId="4F6EEB7C">
            <w:pPr>
              <w:spacing w:before="20" w:after="20" w:line="240" w:lineRule="auto"/>
            </w:pPr>
            <w:r>
              <w:rPr>
                <w:rFonts w:ascii="Times New Roman" w:hAnsi="Times New Roman" w:eastAsia="宋体"/>
                <w:b w:val="0"/>
                <w:sz w:val="21"/>
              </w:rPr>
              <w:t>经济管理学院</w:t>
            </w:r>
          </w:p>
        </w:tc>
        <w:tc>
          <w:tcPr>
            <w:tcW w:w="617" w:type="dxa"/>
          </w:tcPr>
          <w:p w14:paraId="55BC5FC8">
            <w:pPr>
              <w:spacing w:before="20" w:after="20" w:line="240" w:lineRule="auto"/>
            </w:pPr>
            <w:r>
              <w:rPr>
                <w:rFonts w:ascii="Times New Roman" w:hAnsi="Times New Roman" w:eastAsia="宋体"/>
                <w:b w:val="0"/>
                <w:sz w:val="21"/>
              </w:rPr>
              <w:t>120203</w:t>
            </w:r>
          </w:p>
        </w:tc>
        <w:tc>
          <w:tcPr>
            <w:tcW w:w="617" w:type="dxa"/>
          </w:tcPr>
          <w:p w14:paraId="66DD82AD">
            <w:pPr>
              <w:spacing w:before="20" w:after="20" w:line="240" w:lineRule="auto"/>
            </w:pPr>
            <w:r>
              <w:rPr>
                <w:rFonts w:ascii="Times New Roman" w:hAnsi="Times New Roman" w:eastAsia="宋体"/>
                <w:b w:val="0"/>
                <w:sz w:val="21"/>
              </w:rPr>
              <w:t>普健兰</w:t>
            </w:r>
          </w:p>
        </w:tc>
        <w:tc>
          <w:tcPr>
            <w:tcW w:w="617" w:type="dxa"/>
          </w:tcPr>
          <w:p w14:paraId="74DFDB88">
            <w:pPr>
              <w:spacing w:before="20" w:after="20" w:line="240" w:lineRule="auto"/>
            </w:pPr>
            <w:r>
              <w:rPr>
                <w:rFonts w:ascii="Times New Roman" w:hAnsi="Times New Roman" w:eastAsia="宋体"/>
                <w:b w:val="0"/>
                <w:sz w:val="21"/>
              </w:rPr>
              <w:t>20211253027</w:t>
            </w:r>
          </w:p>
        </w:tc>
        <w:tc>
          <w:tcPr>
            <w:tcW w:w="617" w:type="dxa"/>
          </w:tcPr>
          <w:p w14:paraId="1198B98E">
            <w:pPr>
              <w:spacing w:before="20" w:after="20" w:line="240" w:lineRule="auto"/>
            </w:pPr>
            <w:r>
              <w:rPr>
                <w:rFonts w:ascii="Times New Roman" w:hAnsi="Times New Roman" w:eastAsia="宋体"/>
                <w:b w:val="0"/>
                <w:sz w:val="21"/>
              </w:rPr>
              <w:t>会计学</w:t>
            </w:r>
          </w:p>
        </w:tc>
        <w:tc>
          <w:tcPr>
            <w:tcW w:w="617" w:type="dxa"/>
          </w:tcPr>
          <w:p w14:paraId="2181D125">
            <w:pPr>
              <w:spacing w:before="20" w:after="20" w:line="240" w:lineRule="auto"/>
            </w:pPr>
            <w:r>
              <w:rPr>
                <w:rFonts w:ascii="Times New Roman" w:hAnsi="Times New Roman" w:eastAsia="宋体"/>
                <w:b w:val="0"/>
                <w:sz w:val="21"/>
              </w:rPr>
              <w:t>89.6</w:t>
            </w:r>
          </w:p>
        </w:tc>
        <w:tc>
          <w:tcPr>
            <w:tcW w:w="617" w:type="dxa"/>
          </w:tcPr>
          <w:p w14:paraId="79EF96A1">
            <w:pPr>
              <w:spacing w:before="20" w:after="20" w:line="240" w:lineRule="auto"/>
            </w:pPr>
            <w:r>
              <w:rPr>
                <w:rFonts w:ascii="Times New Roman" w:hAnsi="Times New Roman" w:eastAsia="宋体"/>
                <w:b w:val="0"/>
                <w:sz w:val="21"/>
              </w:rPr>
              <w:t>3.61</w:t>
            </w:r>
          </w:p>
        </w:tc>
        <w:tc>
          <w:tcPr>
            <w:tcW w:w="617" w:type="dxa"/>
          </w:tcPr>
          <w:p w14:paraId="6958DC5B">
            <w:pPr>
              <w:spacing w:before="20" w:after="20" w:line="240" w:lineRule="auto"/>
            </w:pPr>
            <w:r>
              <w:rPr>
                <w:rFonts w:ascii="Times New Roman" w:hAnsi="Times New Roman" w:eastAsia="宋体"/>
                <w:b w:val="0"/>
                <w:sz w:val="21"/>
              </w:rPr>
              <w:t>0.5</w:t>
            </w:r>
          </w:p>
        </w:tc>
        <w:tc>
          <w:tcPr>
            <w:tcW w:w="617" w:type="dxa"/>
          </w:tcPr>
          <w:p w14:paraId="2F43248F">
            <w:pPr>
              <w:spacing w:before="20" w:after="20" w:line="240" w:lineRule="auto"/>
            </w:pPr>
            <w:r>
              <w:rPr>
                <w:rFonts w:ascii="Times New Roman" w:hAnsi="Times New Roman" w:eastAsia="宋体"/>
                <w:b w:val="0"/>
                <w:sz w:val="21"/>
              </w:rPr>
              <w:t>90.1</w:t>
            </w:r>
          </w:p>
        </w:tc>
        <w:tc>
          <w:tcPr>
            <w:tcW w:w="617" w:type="dxa"/>
          </w:tcPr>
          <w:p w14:paraId="191A64D0">
            <w:pPr>
              <w:spacing w:before="20" w:after="20" w:line="240" w:lineRule="auto"/>
            </w:pPr>
            <w:r>
              <w:rPr>
                <w:rFonts w:ascii="Times New Roman" w:hAnsi="Times New Roman" w:eastAsia="宋体"/>
                <w:b w:val="0"/>
                <w:sz w:val="21"/>
              </w:rPr>
              <w:t>3</w:t>
            </w:r>
          </w:p>
        </w:tc>
        <w:tc>
          <w:tcPr>
            <w:tcW w:w="617" w:type="dxa"/>
          </w:tcPr>
          <w:p w14:paraId="5E49EB8C">
            <w:pPr>
              <w:spacing w:before="20" w:after="20" w:line="240" w:lineRule="auto"/>
            </w:pPr>
            <w:r>
              <w:rPr>
                <w:rFonts w:ascii="Times New Roman" w:hAnsi="Times New Roman" w:eastAsia="宋体"/>
                <w:b w:val="0"/>
                <w:sz w:val="21"/>
              </w:rPr>
              <w:t>CET6</w:t>
            </w:r>
          </w:p>
        </w:tc>
        <w:tc>
          <w:tcPr>
            <w:tcW w:w="617" w:type="dxa"/>
          </w:tcPr>
          <w:p w14:paraId="2000796B">
            <w:pPr>
              <w:spacing w:before="20" w:after="20" w:line="240" w:lineRule="auto"/>
            </w:pPr>
            <w:r>
              <w:rPr>
                <w:rFonts w:ascii="Times New Roman" w:hAnsi="Times New Roman" w:eastAsia="宋体"/>
                <w:b w:val="0"/>
                <w:sz w:val="21"/>
              </w:rPr>
              <w:t>普通类</w:t>
            </w:r>
          </w:p>
        </w:tc>
        <w:tc>
          <w:tcPr>
            <w:tcW w:w="617" w:type="dxa"/>
          </w:tcPr>
          <w:p w14:paraId="5F844244">
            <w:pPr>
              <w:spacing w:before="20" w:after="20" w:line="240" w:lineRule="auto"/>
            </w:pPr>
          </w:p>
        </w:tc>
      </w:tr>
      <w:tr w14:paraId="62F7C5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7" w:type="dxa"/>
          </w:tcPr>
          <w:p w14:paraId="74BEF93F">
            <w:pPr>
              <w:spacing w:before="20" w:after="20" w:line="240" w:lineRule="auto"/>
            </w:pPr>
            <w:r>
              <w:rPr>
                <w:rFonts w:ascii="Times New Roman" w:hAnsi="Times New Roman" w:eastAsia="宋体"/>
                <w:b w:val="0"/>
                <w:sz w:val="21"/>
              </w:rPr>
              <w:t>49</w:t>
            </w:r>
          </w:p>
        </w:tc>
        <w:tc>
          <w:tcPr>
            <w:tcW w:w="617" w:type="dxa"/>
          </w:tcPr>
          <w:p w14:paraId="0B10F6D5">
            <w:pPr>
              <w:spacing w:before="20" w:after="20" w:line="240" w:lineRule="auto"/>
            </w:pPr>
            <w:r>
              <w:rPr>
                <w:rFonts w:ascii="Times New Roman" w:hAnsi="Times New Roman" w:eastAsia="宋体"/>
                <w:b w:val="0"/>
                <w:sz w:val="21"/>
              </w:rPr>
              <w:t>经济管理学院</w:t>
            </w:r>
          </w:p>
        </w:tc>
        <w:tc>
          <w:tcPr>
            <w:tcW w:w="617" w:type="dxa"/>
          </w:tcPr>
          <w:p w14:paraId="3C94B682">
            <w:pPr>
              <w:spacing w:before="20" w:after="20" w:line="240" w:lineRule="auto"/>
            </w:pPr>
            <w:r>
              <w:rPr>
                <w:rFonts w:ascii="Times New Roman" w:hAnsi="Times New Roman" w:eastAsia="宋体"/>
                <w:b w:val="0"/>
                <w:sz w:val="21"/>
              </w:rPr>
              <w:t>120203</w:t>
            </w:r>
          </w:p>
        </w:tc>
        <w:tc>
          <w:tcPr>
            <w:tcW w:w="617" w:type="dxa"/>
          </w:tcPr>
          <w:p w14:paraId="0BBB7FA4">
            <w:pPr>
              <w:spacing w:before="20" w:after="20" w:line="240" w:lineRule="auto"/>
            </w:pPr>
            <w:r>
              <w:rPr>
                <w:rFonts w:ascii="Times New Roman" w:hAnsi="Times New Roman" w:eastAsia="宋体"/>
                <w:b w:val="0"/>
                <w:sz w:val="21"/>
              </w:rPr>
              <w:t>王晓敏</w:t>
            </w:r>
          </w:p>
        </w:tc>
        <w:tc>
          <w:tcPr>
            <w:tcW w:w="617" w:type="dxa"/>
          </w:tcPr>
          <w:p w14:paraId="74394A4F">
            <w:pPr>
              <w:spacing w:before="20" w:after="20" w:line="240" w:lineRule="auto"/>
            </w:pPr>
            <w:r>
              <w:rPr>
                <w:rFonts w:ascii="Times New Roman" w:hAnsi="Times New Roman" w:eastAsia="宋体"/>
                <w:b w:val="0"/>
                <w:sz w:val="21"/>
              </w:rPr>
              <w:t>20211253067</w:t>
            </w:r>
          </w:p>
        </w:tc>
        <w:tc>
          <w:tcPr>
            <w:tcW w:w="617" w:type="dxa"/>
          </w:tcPr>
          <w:p w14:paraId="1EF0109A">
            <w:pPr>
              <w:spacing w:before="20" w:after="20" w:line="240" w:lineRule="auto"/>
            </w:pPr>
            <w:r>
              <w:rPr>
                <w:rFonts w:ascii="Times New Roman" w:hAnsi="Times New Roman" w:eastAsia="宋体"/>
                <w:b w:val="0"/>
                <w:sz w:val="21"/>
              </w:rPr>
              <w:t>会计学</w:t>
            </w:r>
          </w:p>
        </w:tc>
        <w:tc>
          <w:tcPr>
            <w:tcW w:w="617" w:type="dxa"/>
          </w:tcPr>
          <w:p w14:paraId="69E31DA6">
            <w:pPr>
              <w:spacing w:before="20" w:after="20" w:line="240" w:lineRule="auto"/>
            </w:pPr>
            <w:r>
              <w:rPr>
                <w:rFonts w:ascii="Times New Roman" w:hAnsi="Times New Roman" w:eastAsia="宋体"/>
                <w:b w:val="0"/>
                <w:sz w:val="21"/>
              </w:rPr>
              <w:t>89.7</w:t>
            </w:r>
          </w:p>
        </w:tc>
        <w:tc>
          <w:tcPr>
            <w:tcW w:w="617" w:type="dxa"/>
          </w:tcPr>
          <w:p w14:paraId="6EC0E237">
            <w:pPr>
              <w:spacing w:before="20" w:after="20" w:line="240" w:lineRule="auto"/>
            </w:pPr>
            <w:r>
              <w:rPr>
                <w:rFonts w:ascii="Times New Roman" w:hAnsi="Times New Roman" w:eastAsia="宋体"/>
                <w:b w:val="0"/>
                <w:sz w:val="21"/>
              </w:rPr>
              <w:t>3.61</w:t>
            </w:r>
          </w:p>
        </w:tc>
        <w:tc>
          <w:tcPr>
            <w:tcW w:w="617" w:type="dxa"/>
          </w:tcPr>
          <w:p w14:paraId="2892FC17">
            <w:pPr>
              <w:spacing w:before="20" w:after="20" w:line="240" w:lineRule="auto"/>
            </w:pPr>
            <w:r>
              <w:rPr>
                <w:rFonts w:ascii="Times New Roman" w:hAnsi="Times New Roman" w:eastAsia="宋体"/>
                <w:b w:val="0"/>
                <w:sz w:val="21"/>
              </w:rPr>
              <w:t>0</w:t>
            </w:r>
          </w:p>
        </w:tc>
        <w:tc>
          <w:tcPr>
            <w:tcW w:w="617" w:type="dxa"/>
          </w:tcPr>
          <w:p w14:paraId="76958554">
            <w:pPr>
              <w:spacing w:before="20" w:after="20" w:line="240" w:lineRule="auto"/>
            </w:pPr>
            <w:r>
              <w:rPr>
                <w:rFonts w:ascii="Times New Roman" w:hAnsi="Times New Roman" w:eastAsia="宋体"/>
                <w:b w:val="0"/>
                <w:sz w:val="21"/>
              </w:rPr>
              <w:t>89.7</w:t>
            </w:r>
          </w:p>
        </w:tc>
        <w:tc>
          <w:tcPr>
            <w:tcW w:w="617" w:type="dxa"/>
          </w:tcPr>
          <w:p w14:paraId="34E48C10">
            <w:pPr>
              <w:spacing w:before="20" w:after="20" w:line="240" w:lineRule="auto"/>
            </w:pPr>
            <w:r>
              <w:rPr>
                <w:rFonts w:ascii="Times New Roman" w:hAnsi="Times New Roman" w:eastAsia="宋体"/>
                <w:b w:val="0"/>
                <w:sz w:val="21"/>
              </w:rPr>
              <w:t>4</w:t>
            </w:r>
          </w:p>
        </w:tc>
        <w:tc>
          <w:tcPr>
            <w:tcW w:w="617" w:type="dxa"/>
          </w:tcPr>
          <w:p w14:paraId="43EF018F">
            <w:pPr>
              <w:spacing w:before="20" w:after="20" w:line="240" w:lineRule="auto"/>
            </w:pPr>
            <w:r>
              <w:rPr>
                <w:rFonts w:ascii="Times New Roman" w:hAnsi="Times New Roman" w:eastAsia="宋体"/>
                <w:b w:val="0"/>
                <w:sz w:val="21"/>
              </w:rPr>
              <w:t>CET6</w:t>
            </w:r>
          </w:p>
        </w:tc>
        <w:tc>
          <w:tcPr>
            <w:tcW w:w="617" w:type="dxa"/>
          </w:tcPr>
          <w:p w14:paraId="23CB765E">
            <w:pPr>
              <w:spacing w:before="20" w:after="20" w:line="240" w:lineRule="auto"/>
            </w:pPr>
            <w:r>
              <w:rPr>
                <w:rFonts w:ascii="Times New Roman" w:hAnsi="Times New Roman" w:eastAsia="宋体"/>
                <w:b w:val="0"/>
                <w:sz w:val="21"/>
              </w:rPr>
              <w:t>普通类</w:t>
            </w:r>
          </w:p>
        </w:tc>
        <w:tc>
          <w:tcPr>
            <w:tcW w:w="617" w:type="dxa"/>
          </w:tcPr>
          <w:p w14:paraId="47D0FB97">
            <w:pPr>
              <w:spacing w:before="20" w:after="20" w:line="240" w:lineRule="auto"/>
            </w:pPr>
          </w:p>
        </w:tc>
      </w:tr>
      <w:tr w14:paraId="4643CA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7" w:type="dxa"/>
          </w:tcPr>
          <w:p w14:paraId="1534D24B">
            <w:pPr>
              <w:spacing w:before="20" w:after="20" w:line="240" w:lineRule="auto"/>
            </w:pPr>
            <w:r>
              <w:rPr>
                <w:rFonts w:ascii="Times New Roman" w:hAnsi="Times New Roman" w:eastAsia="宋体"/>
                <w:b w:val="0"/>
                <w:sz w:val="21"/>
              </w:rPr>
              <w:t>50</w:t>
            </w:r>
          </w:p>
        </w:tc>
        <w:tc>
          <w:tcPr>
            <w:tcW w:w="617" w:type="dxa"/>
          </w:tcPr>
          <w:p w14:paraId="0B8F237F">
            <w:pPr>
              <w:spacing w:before="20" w:after="20" w:line="240" w:lineRule="auto"/>
            </w:pPr>
            <w:r>
              <w:rPr>
                <w:rFonts w:ascii="Times New Roman" w:hAnsi="Times New Roman" w:eastAsia="宋体"/>
                <w:b w:val="0"/>
                <w:sz w:val="21"/>
              </w:rPr>
              <w:t>经济管理学院</w:t>
            </w:r>
          </w:p>
        </w:tc>
        <w:tc>
          <w:tcPr>
            <w:tcW w:w="617" w:type="dxa"/>
          </w:tcPr>
          <w:p w14:paraId="287729B9">
            <w:pPr>
              <w:spacing w:before="20" w:after="20" w:line="240" w:lineRule="auto"/>
            </w:pPr>
            <w:r>
              <w:rPr>
                <w:rFonts w:ascii="Times New Roman" w:hAnsi="Times New Roman" w:eastAsia="宋体"/>
                <w:b w:val="0"/>
                <w:sz w:val="21"/>
              </w:rPr>
              <w:t>120204</w:t>
            </w:r>
          </w:p>
        </w:tc>
        <w:tc>
          <w:tcPr>
            <w:tcW w:w="617" w:type="dxa"/>
          </w:tcPr>
          <w:p w14:paraId="6087040A">
            <w:pPr>
              <w:spacing w:before="20" w:after="20" w:line="240" w:lineRule="auto"/>
            </w:pPr>
            <w:r>
              <w:rPr>
                <w:rFonts w:ascii="Times New Roman" w:hAnsi="Times New Roman" w:eastAsia="宋体"/>
                <w:b w:val="0"/>
                <w:sz w:val="21"/>
              </w:rPr>
              <w:t>罗爔瀹</w:t>
            </w:r>
          </w:p>
        </w:tc>
        <w:tc>
          <w:tcPr>
            <w:tcW w:w="617" w:type="dxa"/>
          </w:tcPr>
          <w:p w14:paraId="2758F7E1">
            <w:pPr>
              <w:spacing w:before="20" w:after="20" w:line="240" w:lineRule="auto"/>
            </w:pPr>
            <w:r>
              <w:rPr>
                <w:rFonts w:ascii="Times New Roman" w:hAnsi="Times New Roman" w:eastAsia="宋体"/>
                <w:b w:val="0"/>
                <w:sz w:val="21"/>
              </w:rPr>
              <w:t>20211256010</w:t>
            </w:r>
          </w:p>
        </w:tc>
        <w:tc>
          <w:tcPr>
            <w:tcW w:w="617" w:type="dxa"/>
          </w:tcPr>
          <w:p w14:paraId="783E82B6">
            <w:pPr>
              <w:spacing w:before="20" w:after="20" w:line="240" w:lineRule="auto"/>
            </w:pPr>
            <w:r>
              <w:rPr>
                <w:rFonts w:ascii="Times New Roman" w:hAnsi="Times New Roman" w:eastAsia="宋体"/>
                <w:b w:val="0"/>
                <w:sz w:val="21"/>
              </w:rPr>
              <w:t>财务管理</w:t>
            </w:r>
          </w:p>
        </w:tc>
        <w:tc>
          <w:tcPr>
            <w:tcW w:w="617" w:type="dxa"/>
          </w:tcPr>
          <w:p w14:paraId="63390CEA">
            <w:pPr>
              <w:spacing w:before="20" w:after="20" w:line="240" w:lineRule="auto"/>
            </w:pPr>
            <w:r>
              <w:rPr>
                <w:rFonts w:ascii="Times New Roman" w:hAnsi="Times New Roman" w:eastAsia="宋体"/>
                <w:b w:val="0"/>
                <w:sz w:val="21"/>
              </w:rPr>
              <w:t>91.1</w:t>
            </w:r>
          </w:p>
        </w:tc>
        <w:tc>
          <w:tcPr>
            <w:tcW w:w="617" w:type="dxa"/>
          </w:tcPr>
          <w:p w14:paraId="30990C72">
            <w:pPr>
              <w:spacing w:before="20" w:after="20" w:line="240" w:lineRule="auto"/>
            </w:pPr>
            <w:r>
              <w:rPr>
                <w:rFonts w:ascii="Times New Roman" w:hAnsi="Times New Roman" w:eastAsia="宋体"/>
                <w:b w:val="0"/>
                <w:sz w:val="21"/>
              </w:rPr>
              <w:t>3.68</w:t>
            </w:r>
          </w:p>
        </w:tc>
        <w:tc>
          <w:tcPr>
            <w:tcW w:w="617" w:type="dxa"/>
          </w:tcPr>
          <w:p w14:paraId="74249625">
            <w:pPr>
              <w:spacing w:before="20" w:after="20" w:line="240" w:lineRule="auto"/>
            </w:pPr>
            <w:r>
              <w:rPr>
                <w:rFonts w:ascii="Times New Roman" w:hAnsi="Times New Roman" w:eastAsia="宋体"/>
                <w:b w:val="0"/>
                <w:sz w:val="21"/>
              </w:rPr>
              <w:t>2</w:t>
            </w:r>
          </w:p>
        </w:tc>
        <w:tc>
          <w:tcPr>
            <w:tcW w:w="617" w:type="dxa"/>
          </w:tcPr>
          <w:p w14:paraId="3F223AF8">
            <w:pPr>
              <w:spacing w:before="20" w:after="20" w:line="240" w:lineRule="auto"/>
            </w:pPr>
            <w:r>
              <w:rPr>
                <w:rFonts w:ascii="Times New Roman" w:hAnsi="Times New Roman" w:eastAsia="宋体"/>
                <w:b w:val="0"/>
                <w:sz w:val="21"/>
              </w:rPr>
              <w:t>93.1</w:t>
            </w:r>
          </w:p>
        </w:tc>
        <w:tc>
          <w:tcPr>
            <w:tcW w:w="617" w:type="dxa"/>
          </w:tcPr>
          <w:p w14:paraId="15F54693">
            <w:pPr>
              <w:spacing w:before="20" w:after="20" w:line="240" w:lineRule="auto"/>
            </w:pPr>
            <w:r>
              <w:rPr>
                <w:rFonts w:ascii="Times New Roman" w:hAnsi="Times New Roman" w:eastAsia="宋体"/>
                <w:b w:val="0"/>
                <w:sz w:val="21"/>
              </w:rPr>
              <w:t>1</w:t>
            </w:r>
          </w:p>
        </w:tc>
        <w:tc>
          <w:tcPr>
            <w:tcW w:w="617" w:type="dxa"/>
          </w:tcPr>
          <w:p w14:paraId="31650461">
            <w:pPr>
              <w:spacing w:before="20" w:after="20" w:line="240" w:lineRule="auto"/>
            </w:pPr>
            <w:r>
              <w:rPr>
                <w:rFonts w:ascii="Times New Roman" w:hAnsi="Times New Roman" w:eastAsia="宋体"/>
                <w:b w:val="0"/>
                <w:sz w:val="21"/>
              </w:rPr>
              <w:t>CET4</w:t>
            </w:r>
          </w:p>
        </w:tc>
        <w:tc>
          <w:tcPr>
            <w:tcW w:w="617" w:type="dxa"/>
          </w:tcPr>
          <w:p w14:paraId="1605EF5F">
            <w:pPr>
              <w:spacing w:before="20" w:after="20" w:line="240" w:lineRule="auto"/>
            </w:pPr>
            <w:r>
              <w:rPr>
                <w:rFonts w:ascii="Times New Roman" w:hAnsi="Times New Roman" w:eastAsia="宋体"/>
                <w:b w:val="0"/>
                <w:sz w:val="21"/>
              </w:rPr>
              <w:t>普通类</w:t>
            </w:r>
          </w:p>
        </w:tc>
        <w:tc>
          <w:tcPr>
            <w:tcW w:w="617" w:type="dxa"/>
          </w:tcPr>
          <w:p w14:paraId="23D7ACD3">
            <w:pPr>
              <w:spacing w:before="20" w:after="20" w:line="240" w:lineRule="auto"/>
            </w:pPr>
          </w:p>
        </w:tc>
      </w:tr>
      <w:tr w14:paraId="767E91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7" w:type="dxa"/>
          </w:tcPr>
          <w:p w14:paraId="596CD5B1">
            <w:pPr>
              <w:spacing w:before="20" w:after="20" w:line="240" w:lineRule="auto"/>
            </w:pPr>
            <w:r>
              <w:rPr>
                <w:rFonts w:ascii="Times New Roman" w:hAnsi="Times New Roman" w:eastAsia="宋体"/>
                <w:b w:val="0"/>
                <w:sz w:val="21"/>
              </w:rPr>
              <w:t>51</w:t>
            </w:r>
          </w:p>
        </w:tc>
        <w:tc>
          <w:tcPr>
            <w:tcW w:w="617" w:type="dxa"/>
          </w:tcPr>
          <w:p w14:paraId="6EA9612D">
            <w:pPr>
              <w:spacing w:before="20" w:after="20" w:line="240" w:lineRule="auto"/>
            </w:pPr>
            <w:r>
              <w:rPr>
                <w:rFonts w:ascii="Times New Roman" w:hAnsi="Times New Roman" w:eastAsia="宋体"/>
                <w:b w:val="0"/>
                <w:sz w:val="21"/>
              </w:rPr>
              <w:t>经济管理学院</w:t>
            </w:r>
          </w:p>
        </w:tc>
        <w:tc>
          <w:tcPr>
            <w:tcW w:w="617" w:type="dxa"/>
          </w:tcPr>
          <w:p w14:paraId="45D833A3">
            <w:pPr>
              <w:spacing w:before="20" w:after="20" w:line="240" w:lineRule="auto"/>
            </w:pPr>
            <w:r>
              <w:rPr>
                <w:rFonts w:ascii="Times New Roman" w:hAnsi="Times New Roman" w:eastAsia="宋体"/>
                <w:b w:val="0"/>
                <w:sz w:val="21"/>
              </w:rPr>
              <w:t>120204</w:t>
            </w:r>
          </w:p>
        </w:tc>
        <w:tc>
          <w:tcPr>
            <w:tcW w:w="617" w:type="dxa"/>
          </w:tcPr>
          <w:p w14:paraId="7A31232E">
            <w:pPr>
              <w:spacing w:before="20" w:after="20" w:line="240" w:lineRule="auto"/>
            </w:pPr>
            <w:r>
              <w:rPr>
                <w:rFonts w:ascii="Times New Roman" w:hAnsi="Times New Roman" w:eastAsia="宋体"/>
                <w:b w:val="0"/>
                <w:sz w:val="21"/>
              </w:rPr>
              <w:t>杨梓艺</w:t>
            </w:r>
          </w:p>
        </w:tc>
        <w:tc>
          <w:tcPr>
            <w:tcW w:w="617" w:type="dxa"/>
          </w:tcPr>
          <w:p w14:paraId="5D0952F2">
            <w:pPr>
              <w:spacing w:before="20" w:after="20" w:line="240" w:lineRule="auto"/>
            </w:pPr>
            <w:r>
              <w:rPr>
                <w:rFonts w:ascii="Times New Roman" w:hAnsi="Times New Roman" w:eastAsia="宋体"/>
                <w:b w:val="0"/>
                <w:sz w:val="21"/>
              </w:rPr>
              <w:t>20211256014</w:t>
            </w:r>
          </w:p>
        </w:tc>
        <w:tc>
          <w:tcPr>
            <w:tcW w:w="617" w:type="dxa"/>
          </w:tcPr>
          <w:p w14:paraId="3B613C9D">
            <w:pPr>
              <w:spacing w:before="20" w:after="20" w:line="240" w:lineRule="auto"/>
            </w:pPr>
            <w:r>
              <w:rPr>
                <w:rFonts w:ascii="Times New Roman" w:hAnsi="Times New Roman" w:eastAsia="宋体"/>
                <w:b w:val="0"/>
                <w:sz w:val="21"/>
              </w:rPr>
              <w:t>财务管理</w:t>
            </w:r>
          </w:p>
        </w:tc>
        <w:tc>
          <w:tcPr>
            <w:tcW w:w="617" w:type="dxa"/>
          </w:tcPr>
          <w:p w14:paraId="50F9CA56">
            <w:pPr>
              <w:spacing w:before="20" w:after="20" w:line="240" w:lineRule="auto"/>
            </w:pPr>
            <w:r>
              <w:rPr>
                <w:rFonts w:ascii="Times New Roman" w:hAnsi="Times New Roman" w:eastAsia="宋体"/>
                <w:b w:val="0"/>
                <w:sz w:val="21"/>
              </w:rPr>
              <w:t>90.6</w:t>
            </w:r>
          </w:p>
        </w:tc>
        <w:tc>
          <w:tcPr>
            <w:tcW w:w="617" w:type="dxa"/>
          </w:tcPr>
          <w:p w14:paraId="2AAAC82A">
            <w:pPr>
              <w:spacing w:before="20" w:after="20" w:line="240" w:lineRule="auto"/>
            </w:pPr>
            <w:r>
              <w:rPr>
                <w:rFonts w:ascii="Times New Roman" w:hAnsi="Times New Roman" w:eastAsia="宋体"/>
                <w:b w:val="0"/>
                <w:sz w:val="21"/>
              </w:rPr>
              <w:t>3.7</w:t>
            </w:r>
          </w:p>
        </w:tc>
        <w:tc>
          <w:tcPr>
            <w:tcW w:w="617" w:type="dxa"/>
          </w:tcPr>
          <w:p w14:paraId="018DE469">
            <w:pPr>
              <w:spacing w:before="20" w:after="20" w:line="240" w:lineRule="auto"/>
            </w:pPr>
            <w:r>
              <w:rPr>
                <w:rFonts w:ascii="Times New Roman" w:hAnsi="Times New Roman" w:eastAsia="宋体"/>
                <w:b w:val="0"/>
                <w:sz w:val="21"/>
              </w:rPr>
              <w:t>0.8</w:t>
            </w:r>
          </w:p>
        </w:tc>
        <w:tc>
          <w:tcPr>
            <w:tcW w:w="617" w:type="dxa"/>
          </w:tcPr>
          <w:p w14:paraId="3661EA45">
            <w:pPr>
              <w:spacing w:before="20" w:after="20" w:line="240" w:lineRule="auto"/>
            </w:pPr>
            <w:r>
              <w:rPr>
                <w:rFonts w:ascii="Times New Roman" w:hAnsi="Times New Roman" w:eastAsia="宋体"/>
                <w:b w:val="0"/>
                <w:sz w:val="21"/>
              </w:rPr>
              <w:t>91.4</w:t>
            </w:r>
          </w:p>
        </w:tc>
        <w:tc>
          <w:tcPr>
            <w:tcW w:w="617" w:type="dxa"/>
          </w:tcPr>
          <w:p w14:paraId="2FCB3C07">
            <w:pPr>
              <w:spacing w:before="20" w:after="20" w:line="240" w:lineRule="auto"/>
            </w:pPr>
            <w:r>
              <w:rPr>
                <w:rFonts w:ascii="Times New Roman" w:hAnsi="Times New Roman" w:eastAsia="宋体"/>
                <w:b w:val="0"/>
                <w:sz w:val="21"/>
              </w:rPr>
              <w:t>2</w:t>
            </w:r>
          </w:p>
        </w:tc>
        <w:tc>
          <w:tcPr>
            <w:tcW w:w="617" w:type="dxa"/>
          </w:tcPr>
          <w:p w14:paraId="06EDEDCF">
            <w:pPr>
              <w:spacing w:before="20" w:after="20" w:line="240" w:lineRule="auto"/>
            </w:pPr>
            <w:r>
              <w:rPr>
                <w:rFonts w:ascii="Times New Roman" w:hAnsi="Times New Roman" w:eastAsia="宋体"/>
                <w:b w:val="0"/>
                <w:sz w:val="21"/>
              </w:rPr>
              <w:t>CET6</w:t>
            </w:r>
          </w:p>
        </w:tc>
        <w:tc>
          <w:tcPr>
            <w:tcW w:w="617" w:type="dxa"/>
          </w:tcPr>
          <w:p w14:paraId="7E578497">
            <w:pPr>
              <w:spacing w:before="20" w:after="20" w:line="240" w:lineRule="auto"/>
            </w:pPr>
            <w:r>
              <w:rPr>
                <w:rFonts w:ascii="Times New Roman" w:hAnsi="Times New Roman" w:eastAsia="宋体"/>
                <w:b w:val="0"/>
                <w:sz w:val="21"/>
              </w:rPr>
              <w:t>普通类</w:t>
            </w:r>
          </w:p>
        </w:tc>
        <w:tc>
          <w:tcPr>
            <w:tcW w:w="617" w:type="dxa"/>
          </w:tcPr>
          <w:p w14:paraId="2A253464">
            <w:pPr>
              <w:spacing w:before="20" w:after="20" w:line="240" w:lineRule="auto"/>
            </w:pPr>
          </w:p>
        </w:tc>
      </w:tr>
      <w:tr w14:paraId="3BCBB4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7" w:type="dxa"/>
          </w:tcPr>
          <w:p w14:paraId="6AEEC5E3">
            <w:pPr>
              <w:spacing w:before="20" w:after="20" w:line="240" w:lineRule="auto"/>
            </w:pPr>
            <w:r>
              <w:rPr>
                <w:rFonts w:ascii="Times New Roman" w:hAnsi="Times New Roman" w:eastAsia="宋体"/>
                <w:b w:val="0"/>
                <w:sz w:val="21"/>
              </w:rPr>
              <w:t>52</w:t>
            </w:r>
          </w:p>
        </w:tc>
        <w:tc>
          <w:tcPr>
            <w:tcW w:w="617" w:type="dxa"/>
          </w:tcPr>
          <w:p w14:paraId="2BED8650">
            <w:pPr>
              <w:spacing w:before="20" w:after="20" w:line="240" w:lineRule="auto"/>
            </w:pPr>
            <w:r>
              <w:rPr>
                <w:rFonts w:ascii="Times New Roman" w:hAnsi="Times New Roman" w:eastAsia="宋体"/>
                <w:b w:val="0"/>
                <w:sz w:val="21"/>
              </w:rPr>
              <w:t>经济管理学院</w:t>
            </w:r>
          </w:p>
        </w:tc>
        <w:tc>
          <w:tcPr>
            <w:tcW w:w="617" w:type="dxa"/>
          </w:tcPr>
          <w:p w14:paraId="657CCBAF">
            <w:pPr>
              <w:spacing w:before="20" w:after="20" w:line="240" w:lineRule="auto"/>
            </w:pPr>
            <w:r>
              <w:rPr>
                <w:rFonts w:ascii="Times New Roman" w:hAnsi="Times New Roman" w:eastAsia="宋体"/>
                <w:b w:val="0"/>
                <w:sz w:val="21"/>
              </w:rPr>
              <w:t>120901</w:t>
            </w:r>
          </w:p>
        </w:tc>
        <w:tc>
          <w:tcPr>
            <w:tcW w:w="617" w:type="dxa"/>
          </w:tcPr>
          <w:p w14:paraId="1CA18DA7">
            <w:pPr>
              <w:spacing w:before="20" w:after="20" w:line="240" w:lineRule="auto"/>
            </w:pPr>
            <w:r>
              <w:rPr>
                <w:rFonts w:ascii="Times New Roman" w:hAnsi="Times New Roman" w:eastAsia="宋体"/>
                <w:b w:val="0"/>
                <w:sz w:val="21"/>
              </w:rPr>
              <w:t>彭丽媛</w:t>
            </w:r>
          </w:p>
        </w:tc>
        <w:tc>
          <w:tcPr>
            <w:tcW w:w="617" w:type="dxa"/>
          </w:tcPr>
          <w:p w14:paraId="0883D81B">
            <w:pPr>
              <w:spacing w:before="20" w:after="20" w:line="240" w:lineRule="auto"/>
            </w:pPr>
            <w:r>
              <w:rPr>
                <w:rFonts w:ascii="Times New Roman" w:hAnsi="Times New Roman" w:eastAsia="宋体"/>
                <w:b w:val="0"/>
                <w:sz w:val="21"/>
              </w:rPr>
              <w:t>20210853065</w:t>
            </w:r>
          </w:p>
        </w:tc>
        <w:tc>
          <w:tcPr>
            <w:tcW w:w="617" w:type="dxa"/>
          </w:tcPr>
          <w:p w14:paraId="52F79E93">
            <w:pPr>
              <w:spacing w:before="20" w:after="20" w:line="240" w:lineRule="auto"/>
            </w:pPr>
            <w:r>
              <w:rPr>
                <w:rFonts w:ascii="Times New Roman" w:hAnsi="Times New Roman" w:eastAsia="宋体"/>
                <w:b w:val="0"/>
                <w:sz w:val="21"/>
              </w:rPr>
              <w:t>旅游管理</w:t>
            </w:r>
          </w:p>
        </w:tc>
        <w:tc>
          <w:tcPr>
            <w:tcW w:w="617" w:type="dxa"/>
          </w:tcPr>
          <w:p w14:paraId="38B28153">
            <w:pPr>
              <w:spacing w:before="20" w:after="20" w:line="240" w:lineRule="auto"/>
            </w:pPr>
            <w:r>
              <w:rPr>
                <w:rFonts w:ascii="Times New Roman" w:hAnsi="Times New Roman" w:eastAsia="宋体"/>
                <w:b w:val="0"/>
                <w:sz w:val="21"/>
              </w:rPr>
              <w:t>88.4</w:t>
            </w:r>
          </w:p>
        </w:tc>
        <w:tc>
          <w:tcPr>
            <w:tcW w:w="617" w:type="dxa"/>
          </w:tcPr>
          <w:p w14:paraId="04AD8229">
            <w:pPr>
              <w:spacing w:before="20" w:after="20" w:line="240" w:lineRule="auto"/>
            </w:pPr>
            <w:r>
              <w:rPr>
                <w:rFonts w:ascii="Times New Roman" w:hAnsi="Times New Roman" w:eastAsia="宋体"/>
                <w:b w:val="0"/>
                <w:sz w:val="21"/>
              </w:rPr>
              <w:t>3.48</w:t>
            </w:r>
          </w:p>
        </w:tc>
        <w:tc>
          <w:tcPr>
            <w:tcW w:w="617" w:type="dxa"/>
          </w:tcPr>
          <w:p w14:paraId="7A333D4C">
            <w:pPr>
              <w:spacing w:before="20" w:after="20" w:line="240" w:lineRule="auto"/>
            </w:pPr>
            <w:r>
              <w:rPr>
                <w:rFonts w:ascii="Times New Roman" w:hAnsi="Times New Roman" w:eastAsia="宋体"/>
                <w:b w:val="0"/>
                <w:sz w:val="21"/>
              </w:rPr>
              <w:t>0</w:t>
            </w:r>
          </w:p>
        </w:tc>
        <w:tc>
          <w:tcPr>
            <w:tcW w:w="617" w:type="dxa"/>
          </w:tcPr>
          <w:p w14:paraId="1500F6D8">
            <w:pPr>
              <w:spacing w:before="20" w:after="20" w:line="240" w:lineRule="auto"/>
            </w:pPr>
            <w:r>
              <w:rPr>
                <w:rFonts w:ascii="Times New Roman" w:hAnsi="Times New Roman" w:eastAsia="宋体"/>
                <w:b w:val="0"/>
                <w:sz w:val="21"/>
              </w:rPr>
              <w:t>88.4</w:t>
            </w:r>
          </w:p>
        </w:tc>
        <w:tc>
          <w:tcPr>
            <w:tcW w:w="617" w:type="dxa"/>
          </w:tcPr>
          <w:p w14:paraId="3AD2364A">
            <w:pPr>
              <w:spacing w:before="20" w:after="20" w:line="240" w:lineRule="auto"/>
            </w:pPr>
            <w:r>
              <w:rPr>
                <w:rFonts w:ascii="Times New Roman" w:hAnsi="Times New Roman" w:eastAsia="宋体"/>
                <w:b w:val="0"/>
                <w:sz w:val="21"/>
              </w:rPr>
              <w:t>1</w:t>
            </w:r>
          </w:p>
        </w:tc>
        <w:tc>
          <w:tcPr>
            <w:tcW w:w="617" w:type="dxa"/>
          </w:tcPr>
          <w:p w14:paraId="4F5999A8">
            <w:pPr>
              <w:spacing w:before="20" w:after="20" w:line="240" w:lineRule="auto"/>
            </w:pPr>
            <w:r>
              <w:rPr>
                <w:rFonts w:ascii="Times New Roman" w:hAnsi="Times New Roman" w:eastAsia="宋体"/>
                <w:b w:val="0"/>
                <w:sz w:val="21"/>
              </w:rPr>
              <w:t>CET4</w:t>
            </w:r>
          </w:p>
        </w:tc>
        <w:tc>
          <w:tcPr>
            <w:tcW w:w="617" w:type="dxa"/>
          </w:tcPr>
          <w:p w14:paraId="51D27FEF">
            <w:pPr>
              <w:spacing w:before="20" w:after="20" w:line="240" w:lineRule="auto"/>
            </w:pPr>
            <w:r>
              <w:rPr>
                <w:rFonts w:ascii="Times New Roman" w:hAnsi="Times New Roman" w:eastAsia="宋体"/>
                <w:b w:val="0"/>
                <w:sz w:val="21"/>
              </w:rPr>
              <w:t>普通类</w:t>
            </w:r>
          </w:p>
        </w:tc>
        <w:tc>
          <w:tcPr>
            <w:tcW w:w="617" w:type="dxa"/>
          </w:tcPr>
          <w:p w14:paraId="08E52251">
            <w:pPr>
              <w:spacing w:before="20" w:after="20" w:line="240" w:lineRule="auto"/>
            </w:pPr>
          </w:p>
        </w:tc>
      </w:tr>
      <w:tr w14:paraId="2E49A5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7" w:type="dxa"/>
          </w:tcPr>
          <w:p w14:paraId="217F37E2">
            <w:pPr>
              <w:spacing w:before="20" w:after="20" w:line="240" w:lineRule="auto"/>
            </w:pPr>
            <w:r>
              <w:rPr>
                <w:rFonts w:ascii="Times New Roman" w:hAnsi="Times New Roman" w:eastAsia="宋体"/>
                <w:b w:val="0"/>
                <w:sz w:val="21"/>
              </w:rPr>
              <w:t>53</w:t>
            </w:r>
          </w:p>
        </w:tc>
        <w:tc>
          <w:tcPr>
            <w:tcW w:w="617" w:type="dxa"/>
          </w:tcPr>
          <w:p w14:paraId="543FF2B1">
            <w:pPr>
              <w:spacing w:before="20" w:after="20" w:line="240" w:lineRule="auto"/>
            </w:pPr>
            <w:r>
              <w:rPr>
                <w:rFonts w:ascii="Times New Roman" w:hAnsi="Times New Roman" w:eastAsia="宋体"/>
                <w:b w:val="0"/>
                <w:sz w:val="21"/>
              </w:rPr>
              <w:t>经济管理学院</w:t>
            </w:r>
          </w:p>
        </w:tc>
        <w:tc>
          <w:tcPr>
            <w:tcW w:w="617" w:type="dxa"/>
          </w:tcPr>
          <w:p w14:paraId="15BF2927">
            <w:pPr>
              <w:spacing w:before="20" w:after="20" w:line="240" w:lineRule="auto"/>
            </w:pPr>
            <w:r>
              <w:rPr>
                <w:rFonts w:ascii="Times New Roman" w:hAnsi="Times New Roman" w:eastAsia="宋体"/>
                <w:b w:val="0"/>
                <w:sz w:val="21"/>
              </w:rPr>
              <w:t>120901</w:t>
            </w:r>
          </w:p>
        </w:tc>
        <w:tc>
          <w:tcPr>
            <w:tcW w:w="617" w:type="dxa"/>
          </w:tcPr>
          <w:p w14:paraId="5350950A">
            <w:pPr>
              <w:spacing w:before="20" w:after="20" w:line="240" w:lineRule="auto"/>
            </w:pPr>
            <w:r>
              <w:rPr>
                <w:rFonts w:ascii="Times New Roman" w:hAnsi="Times New Roman" w:eastAsia="宋体"/>
                <w:b w:val="0"/>
                <w:sz w:val="21"/>
              </w:rPr>
              <w:t>赏舒婷</w:t>
            </w:r>
          </w:p>
        </w:tc>
        <w:tc>
          <w:tcPr>
            <w:tcW w:w="617" w:type="dxa"/>
          </w:tcPr>
          <w:p w14:paraId="0CD72CB0">
            <w:pPr>
              <w:spacing w:before="20" w:after="20" w:line="240" w:lineRule="auto"/>
            </w:pPr>
            <w:r>
              <w:rPr>
                <w:rFonts w:ascii="Times New Roman" w:hAnsi="Times New Roman" w:eastAsia="宋体"/>
                <w:b w:val="0"/>
                <w:sz w:val="21"/>
              </w:rPr>
              <w:t>20210853047</w:t>
            </w:r>
          </w:p>
        </w:tc>
        <w:tc>
          <w:tcPr>
            <w:tcW w:w="617" w:type="dxa"/>
          </w:tcPr>
          <w:p w14:paraId="63D36F9E">
            <w:pPr>
              <w:spacing w:before="20" w:after="20" w:line="240" w:lineRule="auto"/>
            </w:pPr>
            <w:r>
              <w:rPr>
                <w:rFonts w:ascii="Times New Roman" w:hAnsi="Times New Roman" w:eastAsia="宋体"/>
                <w:b w:val="0"/>
                <w:sz w:val="21"/>
              </w:rPr>
              <w:t>旅游管理</w:t>
            </w:r>
          </w:p>
        </w:tc>
        <w:tc>
          <w:tcPr>
            <w:tcW w:w="617" w:type="dxa"/>
          </w:tcPr>
          <w:p w14:paraId="6B263CE5">
            <w:pPr>
              <w:spacing w:before="20" w:after="20" w:line="240" w:lineRule="auto"/>
            </w:pPr>
            <w:r>
              <w:rPr>
                <w:rFonts w:ascii="Times New Roman" w:hAnsi="Times New Roman" w:eastAsia="宋体"/>
                <w:b w:val="0"/>
                <w:sz w:val="21"/>
              </w:rPr>
              <w:t>87.2</w:t>
            </w:r>
          </w:p>
        </w:tc>
        <w:tc>
          <w:tcPr>
            <w:tcW w:w="617" w:type="dxa"/>
          </w:tcPr>
          <w:p w14:paraId="12260A31">
            <w:pPr>
              <w:spacing w:before="20" w:after="20" w:line="240" w:lineRule="auto"/>
            </w:pPr>
            <w:r>
              <w:rPr>
                <w:rFonts w:ascii="Times New Roman" w:hAnsi="Times New Roman" w:eastAsia="宋体"/>
                <w:b w:val="0"/>
                <w:sz w:val="21"/>
              </w:rPr>
              <w:t>3.42</w:t>
            </w:r>
          </w:p>
        </w:tc>
        <w:tc>
          <w:tcPr>
            <w:tcW w:w="617" w:type="dxa"/>
          </w:tcPr>
          <w:p w14:paraId="5C1ABB87">
            <w:pPr>
              <w:spacing w:before="20" w:after="20" w:line="240" w:lineRule="auto"/>
            </w:pPr>
            <w:r>
              <w:rPr>
                <w:rFonts w:ascii="Times New Roman" w:hAnsi="Times New Roman" w:eastAsia="宋体"/>
                <w:b w:val="0"/>
                <w:sz w:val="21"/>
              </w:rPr>
              <w:t>0.5</w:t>
            </w:r>
          </w:p>
        </w:tc>
        <w:tc>
          <w:tcPr>
            <w:tcW w:w="617" w:type="dxa"/>
          </w:tcPr>
          <w:p w14:paraId="16866DB7">
            <w:pPr>
              <w:spacing w:before="20" w:after="20" w:line="240" w:lineRule="auto"/>
            </w:pPr>
            <w:r>
              <w:rPr>
                <w:rFonts w:ascii="Times New Roman" w:hAnsi="Times New Roman" w:eastAsia="宋体"/>
                <w:b w:val="0"/>
                <w:sz w:val="21"/>
              </w:rPr>
              <w:t>87.7</w:t>
            </w:r>
          </w:p>
        </w:tc>
        <w:tc>
          <w:tcPr>
            <w:tcW w:w="617" w:type="dxa"/>
          </w:tcPr>
          <w:p w14:paraId="471ECC26">
            <w:pPr>
              <w:spacing w:before="20" w:after="20" w:line="240" w:lineRule="auto"/>
            </w:pPr>
            <w:r>
              <w:rPr>
                <w:rFonts w:ascii="Times New Roman" w:hAnsi="Times New Roman" w:eastAsia="宋体"/>
                <w:b w:val="0"/>
                <w:sz w:val="21"/>
              </w:rPr>
              <w:t>2</w:t>
            </w:r>
          </w:p>
        </w:tc>
        <w:tc>
          <w:tcPr>
            <w:tcW w:w="617" w:type="dxa"/>
          </w:tcPr>
          <w:p w14:paraId="238E2C0A">
            <w:pPr>
              <w:spacing w:before="20" w:after="20" w:line="240" w:lineRule="auto"/>
            </w:pPr>
            <w:r>
              <w:rPr>
                <w:rFonts w:ascii="Times New Roman" w:hAnsi="Times New Roman" w:eastAsia="宋体"/>
                <w:b w:val="0"/>
                <w:sz w:val="21"/>
              </w:rPr>
              <w:t>CET6</w:t>
            </w:r>
          </w:p>
        </w:tc>
        <w:tc>
          <w:tcPr>
            <w:tcW w:w="617" w:type="dxa"/>
          </w:tcPr>
          <w:p w14:paraId="77E190FE">
            <w:pPr>
              <w:spacing w:before="20" w:after="20" w:line="240" w:lineRule="auto"/>
            </w:pPr>
            <w:r>
              <w:rPr>
                <w:rFonts w:ascii="Times New Roman" w:hAnsi="Times New Roman" w:eastAsia="宋体"/>
                <w:b w:val="0"/>
                <w:sz w:val="21"/>
              </w:rPr>
              <w:t>普通类</w:t>
            </w:r>
          </w:p>
        </w:tc>
        <w:tc>
          <w:tcPr>
            <w:tcW w:w="617" w:type="dxa"/>
          </w:tcPr>
          <w:p w14:paraId="6BF5BE3E">
            <w:pPr>
              <w:spacing w:before="20" w:after="20" w:line="240" w:lineRule="auto"/>
            </w:pPr>
          </w:p>
        </w:tc>
      </w:tr>
      <w:tr w14:paraId="228642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7" w:type="dxa"/>
          </w:tcPr>
          <w:p w14:paraId="4CBB513A">
            <w:pPr>
              <w:spacing w:before="20" w:after="20" w:line="240" w:lineRule="auto"/>
            </w:pPr>
            <w:r>
              <w:rPr>
                <w:rFonts w:ascii="Times New Roman" w:hAnsi="Times New Roman" w:eastAsia="宋体"/>
                <w:b w:val="0"/>
                <w:sz w:val="21"/>
              </w:rPr>
              <w:t>54</w:t>
            </w:r>
          </w:p>
        </w:tc>
        <w:tc>
          <w:tcPr>
            <w:tcW w:w="617" w:type="dxa"/>
          </w:tcPr>
          <w:p w14:paraId="0A568E99">
            <w:pPr>
              <w:spacing w:before="20" w:after="20" w:line="240" w:lineRule="auto"/>
            </w:pPr>
            <w:r>
              <w:rPr>
                <w:rFonts w:ascii="Times New Roman" w:hAnsi="Times New Roman" w:eastAsia="宋体"/>
                <w:b w:val="0"/>
                <w:sz w:val="21"/>
              </w:rPr>
              <w:t>水土保持学院</w:t>
            </w:r>
          </w:p>
        </w:tc>
        <w:tc>
          <w:tcPr>
            <w:tcW w:w="617" w:type="dxa"/>
          </w:tcPr>
          <w:p w14:paraId="6EFB6CED">
            <w:pPr>
              <w:spacing w:before="20" w:after="20" w:line="240" w:lineRule="auto"/>
            </w:pPr>
            <w:r>
              <w:rPr>
                <w:rFonts w:ascii="Times New Roman" w:hAnsi="Times New Roman" w:eastAsia="宋体"/>
                <w:b w:val="0"/>
                <w:sz w:val="21"/>
              </w:rPr>
              <w:t>090203</w:t>
            </w:r>
          </w:p>
        </w:tc>
        <w:tc>
          <w:tcPr>
            <w:tcW w:w="617" w:type="dxa"/>
          </w:tcPr>
          <w:p w14:paraId="2D25EA70">
            <w:pPr>
              <w:spacing w:before="20" w:after="20" w:line="240" w:lineRule="auto"/>
            </w:pPr>
            <w:r>
              <w:rPr>
                <w:rFonts w:ascii="Times New Roman" w:hAnsi="Times New Roman" w:eastAsia="宋体"/>
                <w:b w:val="0"/>
                <w:sz w:val="21"/>
              </w:rPr>
              <w:t>杨迎松</w:t>
            </w:r>
          </w:p>
        </w:tc>
        <w:tc>
          <w:tcPr>
            <w:tcW w:w="617" w:type="dxa"/>
          </w:tcPr>
          <w:p w14:paraId="77462749">
            <w:pPr>
              <w:spacing w:before="20" w:after="20" w:line="240" w:lineRule="auto"/>
            </w:pPr>
            <w:r>
              <w:rPr>
                <w:rFonts w:ascii="Times New Roman" w:hAnsi="Times New Roman" w:eastAsia="宋体"/>
                <w:b w:val="0"/>
                <w:sz w:val="21"/>
              </w:rPr>
              <w:t>20210753043</w:t>
            </w:r>
          </w:p>
        </w:tc>
        <w:tc>
          <w:tcPr>
            <w:tcW w:w="617" w:type="dxa"/>
          </w:tcPr>
          <w:p w14:paraId="03EE74C1">
            <w:pPr>
              <w:spacing w:before="20" w:after="20" w:line="240" w:lineRule="auto"/>
            </w:pPr>
            <w:r>
              <w:rPr>
                <w:rFonts w:ascii="Times New Roman" w:hAnsi="Times New Roman" w:eastAsia="宋体"/>
                <w:b w:val="0"/>
                <w:sz w:val="21"/>
              </w:rPr>
              <w:t>水土保持与荒漠化防治</w:t>
            </w:r>
          </w:p>
        </w:tc>
        <w:tc>
          <w:tcPr>
            <w:tcW w:w="617" w:type="dxa"/>
          </w:tcPr>
          <w:p w14:paraId="6FA07182">
            <w:pPr>
              <w:spacing w:before="20" w:after="20" w:line="240" w:lineRule="auto"/>
            </w:pPr>
            <w:r>
              <w:rPr>
                <w:rFonts w:ascii="Times New Roman" w:hAnsi="Times New Roman" w:eastAsia="宋体"/>
                <w:b w:val="0"/>
                <w:sz w:val="21"/>
              </w:rPr>
              <w:t>84.51</w:t>
            </w:r>
          </w:p>
        </w:tc>
        <w:tc>
          <w:tcPr>
            <w:tcW w:w="617" w:type="dxa"/>
          </w:tcPr>
          <w:p w14:paraId="41D75F44">
            <w:pPr>
              <w:spacing w:before="20" w:after="20" w:line="240" w:lineRule="auto"/>
            </w:pPr>
            <w:r>
              <w:rPr>
                <w:rFonts w:ascii="Times New Roman" w:hAnsi="Times New Roman" w:eastAsia="宋体"/>
                <w:b w:val="0"/>
                <w:sz w:val="21"/>
              </w:rPr>
              <w:t>3.22</w:t>
            </w:r>
          </w:p>
        </w:tc>
        <w:tc>
          <w:tcPr>
            <w:tcW w:w="617" w:type="dxa"/>
          </w:tcPr>
          <w:p w14:paraId="678C90FC">
            <w:pPr>
              <w:spacing w:before="20" w:after="20" w:line="240" w:lineRule="auto"/>
            </w:pPr>
            <w:r>
              <w:rPr>
                <w:rFonts w:ascii="Times New Roman" w:hAnsi="Times New Roman" w:eastAsia="宋体"/>
                <w:b w:val="0"/>
                <w:sz w:val="21"/>
              </w:rPr>
              <w:t>0</w:t>
            </w:r>
          </w:p>
        </w:tc>
        <w:tc>
          <w:tcPr>
            <w:tcW w:w="617" w:type="dxa"/>
          </w:tcPr>
          <w:p w14:paraId="199DB963">
            <w:pPr>
              <w:spacing w:before="20" w:after="20" w:line="240" w:lineRule="auto"/>
            </w:pPr>
            <w:r>
              <w:rPr>
                <w:rFonts w:ascii="Times New Roman" w:hAnsi="Times New Roman" w:eastAsia="宋体"/>
                <w:b w:val="0"/>
                <w:sz w:val="21"/>
              </w:rPr>
              <w:t>84.51</w:t>
            </w:r>
          </w:p>
        </w:tc>
        <w:tc>
          <w:tcPr>
            <w:tcW w:w="617" w:type="dxa"/>
          </w:tcPr>
          <w:p w14:paraId="085D294D">
            <w:pPr>
              <w:spacing w:before="20" w:after="20" w:line="240" w:lineRule="auto"/>
            </w:pPr>
            <w:r>
              <w:rPr>
                <w:rFonts w:ascii="Times New Roman" w:hAnsi="Times New Roman" w:eastAsia="宋体"/>
                <w:b w:val="0"/>
                <w:sz w:val="21"/>
              </w:rPr>
              <w:t>1</w:t>
            </w:r>
          </w:p>
        </w:tc>
        <w:tc>
          <w:tcPr>
            <w:tcW w:w="617" w:type="dxa"/>
          </w:tcPr>
          <w:p w14:paraId="264AA18A">
            <w:pPr>
              <w:spacing w:before="20" w:after="20" w:line="240" w:lineRule="auto"/>
            </w:pPr>
            <w:r>
              <w:rPr>
                <w:rFonts w:ascii="Times New Roman" w:hAnsi="Times New Roman" w:eastAsia="宋体"/>
                <w:b w:val="0"/>
                <w:sz w:val="21"/>
              </w:rPr>
              <w:t>CET4</w:t>
            </w:r>
          </w:p>
        </w:tc>
        <w:tc>
          <w:tcPr>
            <w:tcW w:w="617" w:type="dxa"/>
          </w:tcPr>
          <w:p w14:paraId="6C3ED432">
            <w:pPr>
              <w:spacing w:before="20" w:after="20" w:line="240" w:lineRule="auto"/>
            </w:pPr>
            <w:r>
              <w:rPr>
                <w:rFonts w:ascii="Times New Roman" w:hAnsi="Times New Roman" w:eastAsia="宋体"/>
                <w:b w:val="0"/>
                <w:sz w:val="21"/>
              </w:rPr>
              <w:t>普通类</w:t>
            </w:r>
          </w:p>
        </w:tc>
        <w:tc>
          <w:tcPr>
            <w:tcW w:w="617" w:type="dxa"/>
          </w:tcPr>
          <w:p w14:paraId="229FC885">
            <w:pPr>
              <w:spacing w:before="20" w:after="20" w:line="240" w:lineRule="auto"/>
            </w:pPr>
          </w:p>
        </w:tc>
      </w:tr>
      <w:tr w14:paraId="1615FC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7" w:type="dxa"/>
          </w:tcPr>
          <w:p w14:paraId="0C5C0B1B">
            <w:pPr>
              <w:spacing w:before="20" w:after="20" w:line="240" w:lineRule="auto"/>
            </w:pPr>
            <w:r>
              <w:rPr>
                <w:rFonts w:ascii="Times New Roman" w:hAnsi="Times New Roman" w:eastAsia="宋体"/>
                <w:b w:val="0"/>
                <w:sz w:val="21"/>
              </w:rPr>
              <w:t>55</w:t>
            </w:r>
          </w:p>
        </w:tc>
        <w:tc>
          <w:tcPr>
            <w:tcW w:w="617" w:type="dxa"/>
          </w:tcPr>
          <w:p w14:paraId="45EEC646">
            <w:pPr>
              <w:spacing w:before="20" w:after="20" w:line="240" w:lineRule="auto"/>
            </w:pPr>
            <w:r>
              <w:rPr>
                <w:rFonts w:ascii="Times New Roman" w:hAnsi="Times New Roman" w:eastAsia="宋体"/>
                <w:b w:val="0"/>
                <w:sz w:val="21"/>
              </w:rPr>
              <w:t>水土保持学院</w:t>
            </w:r>
          </w:p>
        </w:tc>
        <w:tc>
          <w:tcPr>
            <w:tcW w:w="617" w:type="dxa"/>
          </w:tcPr>
          <w:p w14:paraId="4183C2E3">
            <w:pPr>
              <w:spacing w:before="20" w:after="20" w:line="240" w:lineRule="auto"/>
            </w:pPr>
            <w:r>
              <w:rPr>
                <w:rFonts w:ascii="Times New Roman" w:hAnsi="Times New Roman" w:eastAsia="宋体"/>
                <w:b w:val="0"/>
                <w:sz w:val="21"/>
              </w:rPr>
              <w:t>090203</w:t>
            </w:r>
          </w:p>
        </w:tc>
        <w:tc>
          <w:tcPr>
            <w:tcW w:w="617" w:type="dxa"/>
          </w:tcPr>
          <w:p w14:paraId="062871C2">
            <w:pPr>
              <w:spacing w:before="20" w:after="20" w:line="240" w:lineRule="auto"/>
            </w:pPr>
            <w:r>
              <w:rPr>
                <w:rFonts w:ascii="Times New Roman" w:hAnsi="Times New Roman" w:eastAsia="宋体"/>
                <w:b w:val="0"/>
                <w:sz w:val="21"/>
              </w:rPr>
              <w:t>李锦玉</w:t>
            </w:r>
          </w:p>
        </w:tc>
        <w:tc>
          <w:tcPr>
            <w:tcW w:w="617" w:type="dxa"/>
          </w:tcPr>
          <w:p w14:paraId="55F2C70E">
            <w:pPr>
              <w:spacing w:before="20" w:after="20" w:line="240" w:lineRule="auto"/>
            </w:pPr>
            <w:r>
              <w:rPr>
                <w:rFonts w:ascii="Times New Roman" w:hAnsi="Times New Roman" w:eastAsia="宋体"/>
                <w:b w:val="0"/>
                <w:sz w:val="21"/>
              </w:rPr>
              <w:t>20210753012</w:t>
            </w:r>
          </w:p>
        </w:tc>
        <w:tc>
          <w:tcPr>
            <w:tcW w:w="617" w:type="dxa"/>
          </w:tcPr>
          <w:p w14:paraId="209FF5F9">
            <w:pPr>
              <w:spacing w:before="20" w:after="20" w:line="240" w:lineRule="auto"/>
            </w:pPr>
            <w:r>
              <w:rPr>
                <w:rFonts w:ascii="Times New Roman" w:hAnsi="Times New Roman" w:eastAsia="宋体"/>
                <w:b w:val="0"/>
                <w:sz w:val="21"/>
              </w:rPr>
              <w:t>水土保持与荒漠化防治</w:t>
            </w:r>
          </w:p>
        </w:tc>
        <w:tc>
          <w:tcPr>
            <w:tcW w:w="617" w:type="dxa"/>
          </w:tcPr>
          <w:p w14:paraId="4C46E0FC">
            <w:pPr>
              <w:spacing w:before="20" w:after="20" w:line="240" w:lineRule="auto"/>
            </w:pPr>
            <w:r>
              <w:rPr>
                <w:rFonts w:ascii="Times New Roman" w:hAnsi="Times New Roman" w:eastAsia="宋体"/>
                <w:b w:val="0"/>
                <w:sz w:val="21"/>
              </w:rPr>
              <w:t>84.4</w:t>
            </w:r>
          </w:p>
        </w:tc>
        <w:tc>
          <w:tcPr>
            <w:tcW w:w="617" w:type="dxa"/>
          </w:tcPr>
          <w:p w14:paraId="4F7182AB">
            <w:pPr>
              <w:spacing w:before="20" w:after="20" w:line="240" w:lineRule="auto"/>
            </w:pPr>
            <w:r>
              <w:rPr>
                <w:rFonts w:ascii="Times New Roman" w:hAnsi="Times New Roman" w:eastAsia="宋体"/>
                <w:b w:val="0"/>
                <w:sz w:val="21"/>
              </w:rPr>
              <w:t>3.21</w:t>
            </w:r>
          </w:p>
        </w:tc>
        <w:tc>
          <w:tcPr>
            <w:tcW w:w="617" w:type="dxa"/>
          </w:tcPr>
          <w:p w14:paraId="38174536">
            <w:pPr>
              <w:spacing w:before="20" w:after="20" w:line="240" w:lineRule="auto"/>
            </w:pPr>
            <w:r>
              <w:rPr>
                <w:rFonts w:ascii="Times New Roman" w:hAnsi="Times New Roman" w:eastAsia="宋体"/>
                <w:b w:val="0"/>
                <w:sz w:val="21"/>
              </w:rPr>
              <w:t>0</w:t>
            </w:r>
          </w:p>
        </w:tc>
        <w:tc>
          <w:tcPr>
            <w:tcW w:w="617" w:type="dxa"/>
          </w:tcPr>
          <w:p w14:paraId="5A6ADD42">
            <w:pPr>
              <w:spacing w:before="20" w:after="20" w:line="240" w:lineRule="auto"/>
            </w:pPr>
            <w:r>
              <w:rPr>
                <w:rFonts w:ascii="Times New Roman" w:hAnsi="Times New Roman" w:eastAsia="宋体"/>
                <w:b w:val="0"/>
                <w:sz w:val="21"/>
              </w:rPr>
              <w:t>84.4</w:t>
            </w:r>
          </w:p>
        </w:tc>
        <w:tc>
          <w:tcPr>
            <w:tcW w:w="617" w:type="dxa"/>
          </w:tcPr>
          <w:p w14:paraId="24A8695F">
            <w:pPr>
              <w:spacing w:before="20" w:after="20" w:line="240" w:lineRule="auto"/>
            </w:pPr>
            <w:r>
              <w:rPr>
                <w:rFonts w:ascii="Times New Roman" w:hAnsi="Times New Roman" w:eastAsia="宋体"/>
                <w:b w:val="0"/>
                <w:sz w:val="21"/>
              </w:rPr>
              <w:t>2</w:t>
            </w:r>
          </w:p>
        </w:tc>
        <w:tc>
          <w:tcPr>
            <w:tcW w:w="617" w:type="dxa"/>
          </w:tcPr>
          <w:p w14:paraId="76A4617C">
            <w:pPr>
              <w:spacing w:before="20" w:after="20" w:line="240" w:lineRule="auto"/>
            </w:pPr>
            <w:r>
              <w:rPr>
                <w:rFonts w:ascii="Times New Roman" w:hAnsi="Times New Roman" w:eastAsia="宋体"/>
                <w:b w:val="0"/>
                <w:sz w:val="21"/>
              </w:rPr>
              <w:t>CET6</w:t>
            </w:r>
          </w:p>
        </w:tc>
        <w:tc>
          <w:tcPr>
            <w:tcW w:w="617" w:type="dxa"/>
          </w:tcPr>
          <w:p w14:paraId="2C0007C5">
            <w:pPr>
              <w:spacing w:before="20" w:after="20" w:line="240" w:lineRule="auto"/>
            </w:pPr>
            <w:r>
              <w:rPr>
                <w:rFonts w:ascii="Times New Roman" w:hAnsi="Times New Roman" w:eastAsia="宋体"/>
                <w:b w:val="0"/>
                <w:sz w:val="21"/>
              </w:rPr>
              <w:t>普通类</w:t>
            </w:r>
          </w:p>
        </w:tc>
        <w:tc>
          <w:tcPr>
            <w:tcW w:w="617" w:type="dxa"/>
          </w:tcPr>
          <w:p w14:paraId="31D840CC">
            <w:pPr>
              <w:spacing w:before="20" w:after="20" w:line="240" w:lineRule="auto"/>
            </w:pPr>
          </w:p>
        </w:tc>
      </w:tr>
      <w:tr w14:paraId="27D238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7" w:type="dxa"/>
          </w:tcPr>
          <w:p w14:paraId="0A0D0FDE">
            <w:pPr>
              <w:spacing w:before="20" w:after="20" w:line="240" w:lineRule="auto"/>
            </w:pPr>
            <w:r>
              <w:rPr>
                <w:rFonts w:ascii="Times New Roman" w:hAnsi="Times New Roman" w:eastAsia="宋体"/>
                <w:b w:val="0"/>
                <w:sz w:val="21"/>
              </w:rPr>
              <w:t>56</w:t>
            </w:r>
          </w:p>
        </w:tc>
        <w:tc>
          <w:tcPr>
            <w:tcW w:w="617" w:type="dxa"/>
          </w:tcPr>
          <w:p w14:paraId="1D530DAD">
            <w:pPr>
              <w:spacing w:before="20" w:after="20" w:line="240" w:lineRule="auto"/>
            </w:pPr>
            <w:r>
              <w:rPr>
                <w:rFonts w:ascii="Times New Roman" w:hAnsi="Times New Roman" w:eastAsia="宋体"/>
                <w:b w:val="0"/>
                <w:sz w:val="21"/>
              </w:rPr>
              <w:t>水土保持学院</w:t>
            </w:r>
          </w:p>
        </w:tc>
        <w:tc>
          <w:tcPr>
            <w:tcW w:w="617" w:type="dxa"/>
          </w:tcPr>
          <w:p w14:paraId="04BA0147">
            <w:pPr>
              <w:spacing w:before="20" w:after="20" w:line="240" w:lineRule="auto"/>
            </w:pPr>
            <w:r>
              <w:rPr>
                <w:rFonts w:ascii="Times New Roman" w:hAnsi="Times New Roman" w:eastAsia="宋体"/>
                <w:b w:val="0"/>
                <w:sz w:val="21"/>
              </w:rPr>
              <w:t>090203</w:t>
            </w:r>
          </w:p>
        </w:tc>
        <w:tc>
          <w:tcPr>
            <w:tcW w:w="617" w:type="dxa"/>
          </w:tcPr>
          <w:p w14:paraId="163262B8">
            <w:pPr>
              <w:spacing w:before="20" w:after="20" w:line="240" w:lineRule="auto"/>
            </w:pPr>
            <w:r>
              <w:rPr>
                <w:rFonts w:ascii="Times New Roman" w:hAnsi="Times New Roman" w:eastAsia="宋体"/>
                <w:b w:val="0"/>
                <w:sz w:val="21"/>
              </w:rPr>
              <w:t>李双</w:t>
            </w:r>
          </w:p>
        </w:tc>
        <w:tc>
          <w:tcPr>
            <w:tcW w:w="617" w:type="dxa"/>
          </w:tcPr>
          <w:p w14:paraId="453F8274">
            <w:pPr>
              <w:spacing w:before="20" w:after="20" w:line="240" w:lineRule="auto"/>
            </w:pPr>
            <w:r>
              <w:rPr>
                <w:rFonts w:ascii="Times New Roman" w:hAnsi="Times New Roman" w:eastAsia="宋体"/>
                <w:b w:val="0"/>
                <w:sz w:val="21"/>
              </w:rPr>
              <w:t>20210753006</w:t>
            </w:r>
          </w:p>
        </w:tc>
        <w:tc>
          <w:tcPr>
            <w:tcW w:w="617" w:type="dxa"/>
          </w:tcPr>
          <w:p w14:paraId="0FEB6254">
            <w:pPr>
              <w:spacing w:before="20" w:after="20" w:line="240" w:lineRule="auto"/>
            </w:pPr>
            <w:r>
              <w:rPr>
                <w:rFonts w:ascii="Times New Roman" w:hAnsi="Times New Roman" w:eastAsia="宋体"/>
                <w:b w:val="0"/>
                <w:sz w:val="21"/>
              </w:rPr>
              <w:t>水土保持与荒漠化防治</w:t>
            </w:r>
          </w:p>
        </w:tc>
        <w:tc>
          <w:tcPr>
            <w:tcW w:w="617" w:type="dxa"/>
          </w:tcPr>
          <w:p w14:paraId="4C0F778D">
            <w:pPr>
              <w:spacing w:before="20" w:after="20" w:line="240" w:lineRule="auto"/>
            </w:pPr>
            <w:r>
              <w:rPr>
                <w:rFonts w:ascii="Times New Roman" w:hAnsi="Times New Roman" w:eastAsia="宋体"/>
                <w:b w:val="0"/>
                <w:sz w:val="21"/>
              </w:rPr>
              <w:t>83.77</w:t>
            </w:r>
          </w:p>
        </w:tc>
        <w:tc>
          <w:tcPr>
            <w:tcW w:w="617" w:type="dxa"/>
          </w:tcPr>
          <w:p w14:paraId="5647B2CE">
            <w:pPr>
              <w:spacing w:before="20" w:after="20" w:line="240" w:lineRule="auto"/>
            </w:pPr>
            <w:r>
              <w:rPr>
                <w:rFonts w:ascii="Times New Roman" w:hAnsi="Times New Roman" w:eastAsia="宋体"/>
                <w:b w:val="0"/>
                <w:sz w:val="21"/>
              </w:rPr>
              <w:t>3.14</w:t>
            </w:r>
          </w:p>
        </w:tc>
        <w:tc>
          <w:tcPr>
            <w:tcW w:w="617" w:type="dxa"/>
          </w:tcPr>
          <w:p w14:paraId="6191CBC2">
            <w:pPr>
              <w:spacing w:before="20" w:after="20" w:line="240" w:lineRule="auto"/>
            </w:pPr>
            <w:r>
              <w:rPr>
                <w:rFonts w:ascii="Times New Roman" w:hAnsi="Times New Roman" w:eastAsia="宋体"/>
                <w:b w:val="0"/>
                <w:sz w:val="21"/>
              </w:rPr>
              <w:t>0</w:t>
            </w:r>
          </w:p>
        </w:tc>
        <w:tc>
          <w:tcPr>
            <w:tcW w:w="617" w:type="dxa"/>
          </w:tcPr>
          <w:p w14:paraId="5FCA0541">
            <w:pPr>
              <w:spacing w:before="20" w:after="20" w:line="240" w:lineRule="auto"/>
            </w:pPr>
            <w:r>
              <w:rPr>
                <w:rFonts w:ascii="Times New Roman" w:hAnsi="Times New Roman" w:eastAsia="宋体"/>
                <w:b w:val="0"/>
                <w:sz w:val="21"/>
              </w:rPr>
              <w:t>83.77</w:t>
            </w:r>
          </w:p>
        </w:tc>
        <w:tc>
          <w:tcPr>
            <w:tcW w:w="617" w:type="dxa"/>
          </w:tcPr>
          <w:p w14:paraId="615BAAC3">
            <w:pPr>
              <w:spacing w:before="20" w:after="20" w:line="240" w:lineRule="auto"/>
            </w:pPr>
            <w:r>
              <w:rPr>
                <w:rFonts w:ascii="Times New Roman" w:hAnsi="Times New Roman" w:eastAsia="宋体"/>
                <w:b w:val="0"/>
                <w:sz w:val="21"/>
              </w:rPr>
              <w:t>4</w:t>
            </w:r>
          </w:p>
        </w:tc>
        <w:tc>
          <w:tcPr>
            <w:tcW w:w="617" w:type="dxa"/>
          </w:tcPr>
          <w:p w14:paraId="3ADD1961">
            <w:pPr>
              <w:spacing w:before="20" w:after="20" w:line="240" w:lineRule="auto"/>
            </w:pPr>
            <w:r>
              <w:rPr>
                <w:rFonts w:ascii="Times New Roman" w:hAnsi="Times New Roman" w:eastAsia="宋体"/>
                <w:b w:val="0"/>
                <w:sz w:val="21"/>
              </w:rPr>
              <w:t>CET4</w:t>
            </w:r>
          </w:p>
        </w:tc>
        <w:tc>
          <w:tcPr>
            <w:tcW w:w="617" w:type="dxa"/>
          </w:tcPr>
          <w:p w14:paraId="48E5A06E">
            <w:pPr>
              <w:spacing w:before="20" w:after="20" w:line="240" w:lineRule="auto"/>
            </w:pPr>
            <w:r>
              <w:rPr>
                <w:rFonts w:ascii="Times New Roman" w:hAnsi="Times New Roman" w:eastAsia="宋体"/>
                <w:b w:val="0"/>
                <w:sz w:val="21"/>
              </w:rPr>
              <w:t>普通类</w:t>
            </w:r>
          </w:p>
        </w:tc>
        <w:tc>
          <w:tcPr>
            <w:tcW w:w="617" w:type="dxa"/>
          </w:tcPr>
          <w:p w14:paraId="6589E7EA">
            <w:pPr>
              <w:spacing w:before="20" w:after="20" w:line="240" w:lineRule="auto"/>
            </w:pPr>
            <w:r>
              <w:rPr>
                <w:rFonts w:ascii="Times New Roman" w:hAnsi="Times New Roman" w:eastAsia="宋体"/>
                <w:b w:val="0"/>
                <w:sz w:val="21"/>
              </w:rPr>
              <w:t>综合排名在前的同学四级未通过</w:t>
            </w:r>
          </w:p>
        </w:tc>
      </w:tr>
      <w:tr w14:paraId="460FE8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7" w:type="dxa"/>
          </w:tcPr>
          <w:p w14:paraId="256A157C">
            <w:pPr>
              <w:spacing w:before="20" w:after="20" w:line="240" w:lineRule="auto"/>
            </w:pPr>
            <w:r>
              <w:rPr>
                <w:rFonts w:ascii="Times New Roman" w:hAnsi="Times New Roman" w:eastAsia="宋体"/>
                <w:b w:val="0"/>
                <w:sz w:val="21"/>
              </w:rPr>
              <w:t>57</w:t>
            </w:r>
          </w:p>
        </w:tc>
        <w:tc>
          <w:tcPr>
            <w:tcW w:w="617" w:type="dxa"/>
          </w:tcPr>
          <w:p w14:paraId="382B6D3B">
            <w:pPr>
              <w:spacing w:before="20" w:after="20" w:line="240" w:lineRule="auto"/>
            </w:pPr>
            <w:r>
              <w:rPr>
                <w:rFonts w:ascii="Times New Roman" w:hAnsi="Times New Roman" w:eastAsia="宋体"/>
                <w:b w:val="0"/>
                <w:sz w:val="21"/>
              </w:rPr>
              <w:t>水土保持学院</w:t>
            </w:r>
          </w:p>
        </w:tc>
        <w:tc>
          <w:tcPr>
            <w:tcW w:w="617" w:type="dxa"/>
          </w:tcPr>
          <w:p w14:paraId="31064A41">
            <w:pPr>
              <w:spacing w:before="20" w:after="20" w:line="240" w:lineRule="auto"/>
            </w:pPr>
            <w:r>
              <w:rPr>
                <w:rFonts w:ascii="Times New Roman" w:hAnsi="Times New Roman" w:eastAsia="宋体"/>
                <w:b w:val="0"/>
                <w:sz w:val="21"/>
              </w:rPr>
              <w:t>120404</w:t>
            </w:r>
          </w:p>
        </w:tc>
        <w:tc>
          <w:tcPr>
            <w:tcW w:w="617" w:type="dxa"/>
          </w:tcPr>
          <w:p w14:paraId="12E31023">
            <w:pPr>
              <w:spacing w:before="20" w:after="20" w:line="240" w:lineRule="auto"/>
            </w:pPr>
            <w:r>
              <w:rPr>
                <w:rFonts w:ascii="Times New Roman" w:hAnsi="Times New Roman" w:eastAsia="宋体"/>
                <w:b w:val="0"/>
                <w:sz w:val="21"/>
              </w:rPr>
              <w:t>周丽坤</w:t>
            </w:r>
          </w:p>
        </w:tc>
        <w:tc>
          <w:tcPr>
            <w:tcW w:w="617" w:type="dxa"/>
          </w:tcPr>
          <w:p w14:paraId="01E20A82">
            <w:pPr>
              <w:spacing w:before="20" w:after="20" w:line="240" w:lineRule="auto"/>
            </w:pPr>
            <w:r>
              <w:rPr>
                <w:rFonts w:ascii="Times New Roman" w:hAnsi="Times New Roman" w:eastAsia="宋体"/>
                <w:b w:val="0"/>
                <w:sz w:val="21"/>
              </w:rPr>
              <w:t>20210755034</w:t>
            </w:r>
          </w:p>
        </w:tc>
        <w:tc>
          <w:tcPr>
            <w:tcW w:w="617" w:type="dxa"/>
          </w:tcPr>
          <w:p w14:paraId="1E166C8C">
            <w:pPr>
              <w:spacing w:before="20" w:after="20" w:line="240" w:lineRule="auto"/>
            </w:pPr>
            <w:r>
              <w:rPr>
                <w:rFonts w:ascii="Times New Roman" w:hAnsi="Times New Roman" w:eastAsia="宋体"/>
                <w:b w:val="0"/>
                <w:sz w:val="21"/>
              </w:rPr>
              <w:t>土地资源管理</w:t>
            </w:r>
          </w:p>
        </w:tc>
        <w:tc>
          <w:tcPr>
            <w:tcW w:w="617" w:type="dxa"/>
          </w:tcPr>
          <w:p w14:paraId="5CC94016">
            <w:pPr>
              <w:spacing w:before="20" w:after="20" w:line="240" w:lineRule="auto"/>
            </w:pPr>
            <w:r>
              <w:rPr>
                <w:rFonts w:ascii="Times New Roman" w:hAnsi="Times New Roman" w:eastAsia="宋体"/>
                <w:b w:val="0"/>
                <w:sz w:val="21"/>
              </w:rPr>
              <w:t>87.84</w:t>
            </w:r>
          </w:p>
        </w:tc>
        <w:tc>
          <w:tcPr>
            <w:tcW w:w="617" w:type="dxa"/>
          </w:tcPr>
          <w:p w14:paraId="6744FD4D">
            <w:pPr>
              <w:spacing w:before="20" w:after="20" w:line="240" w:lineRule="auto"/>
            </w:pPr>
            <w:r>
              <w:rPr>
                <w:rFonts w:ascii="Times New Roman" w:hAnsi="Times New Roman" w:eastAsia="宋体"/>
                <w:b w:val="0"/>
                <w:sz w:val="21"/>
              </w:rPr>
              <w:t>3.54</w:t>
            </w:r>
          </w:p>
        </w:tc>
        <w:tc>
          <w:tcPr>
            <w:tcW w:w="617" w:type="dxa"/>
          </w:tcPr>
          <w:p w14:paraId="76792346">
            <w:pPr>
              <w:spacing w:before="20" w:after="20" w:line="240" w:lineRule="auto"/>
            </w:pPr>
            <w:r>
              <w:rPr>
                <w:rFonts w:ascii="Times New Roman" w:hAnsi="Times New Roman" w:eastAsia="宋体"/>
                <w:b w:val="0"/>
                <w:sz w:val="21"/>
              </w:rPr>
              <w:t>0</w:t>
            </w:r>
          </w:p>
        </w:tc>
        <w:tc>
          <w:tcPr>
            <w:tcW w:w="617" w:type="dxa"/>
          </w:tcPr>
          <w:p w14:paraId="68E6D892">
            <w:pPr>
              <w:spacing w:before="20" w:after="20" w:line="240" w:lineRule="auto"/>
            </w:pPr>
            <w:r>
              <w:rPr>
                <w:rFonts w:ascii="Times New Roman" w:hAnsi="Times New Roman" w:eastAsia="宋体"/>
                <w:b w:val="0"/>
                <w:sz w:val="21"/>
              </w:rPr>
              <w:t>87.84</w:t>
            </w:r>
          </w:p>
        </w:tc>
        <w:tc>
          <w:tcPr>
            <w:tcW w:w="617" w:type="dxa"/>
          </w:tcPr>
          <w:p w14:paraId="5903A6CC">
            <w:pPr>
              <w:spacing w:before="20" w:after="20" w:line="240" w:lineRule="auto"/>
            </w:pPr>
            <w:r>
              <w:rPr>
                <w:rFonts w:ascii="Times New Roman" w:hAnsi="Times New Roman" w:eastAsia="宋体"/>
                <w:b w:val="0"/>
                <w:sz w:val="21"/>
              </w:rPr>
              <w:t>1</w:t>
            </w:r>
          </w:p>
        </w:tc>
        <w:tc>
          <w:tcPr>
            <w:tcW w:w="617" w:type="dxa"/>
          </w:tcPr>
          <w:p w14:paraId="665C8F01">
            <w:pPr>
              <w:spacing w:before="20" w:after="20" w:line="240" w:lineRule="auto"/>
            </w:pPr>
            <w:r>
              <w:rPr>
                <w:rFonts w:ascii="Times New Roman" w:hAnsi="Times New Roman" w:eastAsia="宋体"/>
                <w:b w:val="0"/>
                <w:sz w:val="21"/>
              </w:rPr>
              <w:t>CET4</w:t>
            </w:r>
          </w:p>
        </w:tc>
        <w:tc>
          <w:tcPr>
            <w:tcW w:w="617" w:type="dxa"/>
          </w:tcPr>
          <w:p w14:paraId="2CF098AA">
            <w:pPr>
              <w:spacing w:before="20" w:after="20" w:line="240" w:lineRule="auto"/>
            </w:pPr>
            <w:r>
              <w:rPr>
                <w:rFonts w:ascii="Times New Roman" w:hAnsi="Times New Roman" w:eastAsia="宋体"/>
                <w:b w:val="0"/>
                <w:sz w:val="21"/>
              </w:rPr>
              <w:t>普通类</w:t>
            </w:r>
          </w:p>
        </w:tc>
        <w:tc>
          <w:tcPr>
            <w:tcW w:w="617" w:type="dxa"/>
          </w:tcPr>
          <w:p w14:paraId="7332373F">
            <w:pPr>
              <w:spacing w:before="20" w:after="20" w:line="240" w:lineRule="auto"/>
            </w:pPr>
          </w:p>
        </w:tc>
      </w:tr>
      <w:tr w14:paraId="5CF25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7" w:type="dxa"/>
          </w:tcPr>
          <w:p w14:paraId="59C49543">
            <w:pPr>
              <w:spacing w:before="20" w:after="20" w:line="240" w:lineRule="auto"/>
            </w:pPr>
            <w:r>
              <w:rPr>
                <w:rFonts w:ascii="Times New Roman" w:hAnsi="Times New Roman" w:eastAsia="宋体"/>
                <w:b w:val="0"/>
                <w:sz w:val="21"/>
              </w:rPr>
              <w:t>58</w:t>
            </w:r>
          </w:p>
        </w:tc>
        <w:tc>
          <w:tcPr>
            <w:tcW w:w="617" w:type="dxa"/>
          </w:tcPr>
          <w:p w14:paraId="0F03EDC0">
            <w:pPr>
              <w:spacing w:before="20" w:after="20" w:line="240" w:lineRule="auto"/>
            </w:pPr>
            <w:r>
              <w:rPr>
                <w:rFonts w:ascii="Times New Roman" w:hAnsi="Times New Roman" w:eastAsia="宋体"/>
                <w:b w:val="0"/>
                <w:sz w:val="21"/>
              </w:rPr>
              <w:t>水土保持学院</w:t>
            </w:r>
          </w:p>
        </w:tc>
        <w:tc>
          <w:tcPr>
            <w:tcW w:w="617" w:type="dxa"/>
          </w:tcPr>
          <w:p w14:paraId="1D469425">
            <w:pPr>
              <w:spacing w:before="20" w:after="20" w:line="240" w:lineRule="auto"/>
            </w:pPr>
            <w:r>
              <w:rPr>
                <w:rFonts w:ascii="Times New Roman" w:hAnsi="Times New Roman" w:eastAsia="宋体"/>
                <w:b w:val="0"/>
                <w:sz w:val="21"/>
              </w:rPr>
              <w:t>090201</w:t>
            </w:r>
          </w:p>
        </w:tc>
        <w:tc>
          <w:tcPr>
            <w:tcW w:w="617" w:type="dxa"/>
          </w:tcPr>
          <w:p w14:paraId="26F28E42">
            <w:pPr>
              <w:spacing w:before="20" w:after="20" w:line="240" w:lineRule="auto"/>
            </w:pPr>
            <w:r>
              <w:rPr>
                <w:rFonts w:ascii="Times New Roman" w:hAnsi="Times New Roman" w:eastAsia="宋体"/>
                <w:b w:val="0"/>
                <w:sz w:val="21"/>
              </w:rPr>
              <w:t>李承祥</w:t>
            </w:r>
          </w:p>
        </w:tc>
        <w:tc>
          <w:tcPr>
            <w:tcW w:w="617" w:type="dxa"/>
          </w:tcPr>
          <w:p w14:paraId="22A58AC3">
            <w:pPr>
              <w:spacing w:before="20" w:after="20" w:line="240" w:lineRule="auto"/>
            </w:pPr>
            <w:r>
              <w:rPr>
                <w:rFonts w:ascii="Times New Roman" w:hAnsi="Times New Roman" w:eastAsia="宋体"/>
                <w:b w:val="0"/>
                <w:sz w:val="21"/>
              </w:rPr>
              <w:t>20210754017</w:t>
            </w:r>
          </w:p>
        </w:tc>
        <w:tc>
          <w:tcPr>
            <w:tcW w:w="617" w:type="dxa"/>
          </w:tcPr>
          <w:p w14:paraId="61ECC7AB">
            <w:pPr>
              <w:spacing w:before="20" w:after="20" w:line="240" w:lineRule="auto"/>
            </w:pPr>
            <w:r>
              <w:rPr>
                <w:rFonts w:ascii="Times New Roman" w:hAnsi="Times New Roman" w:eastAsia="宋体"/>
                <w:b w:val="0"/>
                <w:sz w:val="21"/>
              </w:rPr>
              <w:t>农业资源与环境</w:t>
            </w:r>
          </w:p>
        </w:tc>
        <w:tc>
          <w:tcPr>
            <w:tcW w:w="617" w:type="dxa"/>
          </w:tcPr>
          <w:p w14:paraId="17EAAF4B">
            <w:pPr>
              <w:spacing w:before="20" w:after="20" w:line="240" w:lineRule="auto"/>
            </w:pPr>
            <w:r>
              <w:rPr>
                <w:rFonts w:ascii="Times New Roman" w:hAnsi="Times New Roman" w:eastAsia="宋体"/>
                <w:b w:val="0"/>
                <w:sz w:val="21"/>
              </w:rPr>
              <w:t>89.32</w:t>
            </w:r>
          </w:p>
        </w:tc>
        <w:tc>
          <w:tcPr>
            <w:tcW w:w="617" w:type="dxa"/>
          </w:tcPr>
          <w:p w14:paraId="15995D3D">
            <w:pPr>
              <w:spacing w:before="20" w:after="20" w:line="240" w:lineRule="auto"/>
            </w:pPr>
            <w:r>
              <w:rPr>
                <w:rFonts w:ascii="Times New Roman" w:hAnsi="Times New Roman" w:eastAsia="宋体"/>
                <w:b w:val="0"/>
                <w:sz w:val="21"/>
              </w:rPr>
              <w:t>3.63</w:t>
            </w:r>
          </w:p>
        </w:tc>
        <w:tc>
          <w:tcPr>
            <w:tcW w:w="617" w:type="dxa"/>
          </w:tcPr>
          <w:p w14:paraId="37471376">
            <w:pPr>
              <w:spacing w:before="20" w:after="20" w:line="240" w:lineRule="auto"/>
            </w:pPr>
            <w:r>
              <w:rPr>
                <w:rFonts w:ascii="Times New Roman" w:hAnsi="Times New Roman" w:eastAsia="宋体"/>
                <w:b w:val="0"/>
                <w:sz w:val="21"/>
              </w:rPr>
              <w:t>0</w:t>
            </w:r>
          </w:p>
        </w:tc>
        <w:tc>
          <w:tcPr>
            <w:tcW w:w="617" w:type="dxa"/>
          </w:tcPr>
          <w:p w14:paraId="6499EF9E">
            <w:pPr>
              <w:spacing w:before="20" w:after="20" w:line="240" w:lineRule="auto"/>
            </w:pPr>
            <w:r>
              <w:rPr>
                <w:rFonts w:ascii="Times New Roman" w:hAnsi="Times New Roman" w:eastAsia="宋体"/>
                <w:b w:val="0"/>
                <w:sz w:val="21"/>
              </w:rPr>
              <w:t>89.32</w:t>
            </w:r>
          </w:p>
        </w:tc>
        <w:tc>
          <w:tcPr>
            <w:tcW w:w="617" w:type="dxa"/>
          </w:tcPr>
          <w:p w14:paraId="42C30A07">
            <w:pPr>
              <w:spacing w:before="20" w:after="20" w:line="240" w:lineRule="auto"/>
            </w:pPr>
            <w:r>
              <w:rPr>
                <w:rFonts w:ascii="Times New Roman" w:hAnsi="Times New Roman" w:eastAsia="宋体"/>
                <w:b w:val="0"/>
                <w:sz w:val="21"/>
              </w:rPr>
              <w:t>1</w:t>
            </w:r>
          </w:p>
        </w:tc>
        <w:tc>
          <w:tcPr>
            <w:tcW w:w="617" w:type="dxa"/>
          </w:tcPr>
          <w:p w14:paraId="7CE81476">
            <w:pPr>
              <w:spacing w:before="20" w:after="20" w:line="240" w:lineRule="auto"/>
            </w:pPr>
            <w:r>
              <w:rPr>
                <w:rFonts w:ascii="Times New Roman" w:hAnsi="Times New Roman" w:eastAsia="宋体"/>
                <w:b w:val="0"/>
                <w:sz w:val="21"/>
              </w:rPr>
              <w:t>CET6</w:t>
            </w:r>
          </w:p>
        </w:tc>
        <w:tc>
          <w:tcPr>
            <w:tcW w:w="617" w:type="dxa"/>
          </w:tcPr>
          <w:p w14:paraId="1C443968">
            <w:pPr>
              <w:spacing w:before="20" w:after="20" w:line="240" w:lineRule="auto"/>
            </w:pPr>
            <w:r>
              <w:rPr>
                <w:rFonts w:ascii="Times New Roman" w:hAnsi="Times New Roman" w:eastAsia="宋体"/>
                <w:b w:val="0"/>
                <w:sz w:val="21"/>
              </w:rPr>
              <w:t>普通类</w:t>
            </w:r>
          </w:p>
        </w:tc>
        <w:tc>
          <w:tcPr>
            <w:tcW w:w="617" w:type="dxa"/>
          </w:tcPr>
          <w:p w14:paraId="5719C3A3">
            <w:pPr>
              <w:spacing w:before="20" w:after="20" w:line="240" w:lineRule="auto"/>
            </w:pPr>
          </w:p>
        </w:tc>
      </w:tr>
      <w:tr w14:paraId="221CBA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7" w:type="dxa"/>
          </w:tcPr>
          <w:p w14:paraId="589156C6">
            <w:pPr>
              <w:spacing w:before="20" w:after="20" w:line="240" w:lineRule="auto"/>
            </w:pPr>
            <w:r>
              <w:rPr>
                <w:rFonts w:ascii="Times New Roman" w:hAnsi="Times New Roman" w:eastAsia="宋体"/>
                <w:b w:val="0"/>
                <w:sz w:val="21"/>
              </w:rPr>
              <w:t>59</w:t>
            </w:r>
          </w:p>
        </w:tc>
        <w:tc>
          <w:tcPr>
            <w:tcW w:w="617" w:type="dxa"/>
          </w:tcPr>
          <w:p w14:paraId="0AF9502E">
            <w:pPr>
              <w:spacing w:before="20" w:after="20" w:line="240" w:lineRule="auto"/>
            </w:pPr>
            <w:r>
              <w:rPr>
                <w:rFonts w:ascii="Times New Roman" w:hAnsi="Times New Roman" w:eastAsia="宋体"/>
                <w:b w:val="0"/>
                <w:sz w:val="21"/>
              </w:rPr>
              <w:t>水土保持学院</w:t>
            </w:r>
          </w:p>
        </w:tc>
        <w:tc>
          <w:tcPr>
            <w:tcW w:w="617" w:type="dxa"/>
          </w:tcPr>
          <w:p w14:paraId="5AD68506">
            <w:pPr>
              <w:spacing w:before="20" w:after="20" w:line="240" w:lineRule="auto"/>
            </w:pPr>
            <w:r>
              <w:rPr>
                <w:rFonts w:ascii="Times New Roman" w:hAnsi="Times New Roman" w:eastAsia="宋体"/>
                <w:b w:val="0"/>
                <w:sz w:val="21"/>
              </w:rPr>
              <w:t>090201</w:t>
            </w:r>
          </w:p>
        </w:tc>
        <w:tc>
          <w:tcPr>
            <w:tcW w:w="617" w:type="dxa"/>
          </w:tcPr>
          <w:p w14:paraId="53436D84">
            <w:pPr>
              <w:spacing w:before="20" w:after="20" w:line="240" w:lineRule="auto"/>
            </w:pPr>
            <w:r>
              <w:rPr>
                <w:rFonts w:ascii="Times New Roman" w:hAnsi="Times New Roman" w:eastAsia="宋体"/>
                <w:b w:val="0"/>
                <w:sz w:val="21"/>
              </w:rPr>
              <w:t>李健萍</w:t>
            </w:r>
          </w:p>
        </w:tc>
        <w:tc>
          <w:tcPr>
            <w:tcW w:w="617" w:type="dxa"/>
          </w:tcPr>
          <w:p w14:paraId="12BA463B">
            <w:pPr>
              <w:spacing w:before="20" w:after="20" w:line="240" w:lineRule="auto"/>
            </w:pPr>
            <w:r>
              <w:rPr>
                <w:rFonts w:ascii="Times New Roman" w:hAnsi="Times New Roman" w:eastAsia="宋体"/>
                <w:b w:val="0"/>
                <w:sz w:val="21"/>
              </w:rPr>
              <w:t>20210754019</w:t>
            </w:r>
          </w:p>
        </w:tc>
        <w:tc>
          <w:tcPr>
            <w:tcW w:w="617" w:type="dxa"/>
          </w:tcPr>
          <w:p w14:paraId="5CA6F37B">
            <w:pPr>
              <w:spacing w:before="20" w:after="20" w:line="240" w:lineRule="auto"/>
            </w:pPr>
            <w:r>
              <w:rPr>
                <w:rFonts w:ascii="Times New Roman" w:hAnsi="Times New Roman" w:eastAsia="宋体"/>
                <w:b w:val="0"/>
                <w:sz w:val="21"/>
              </w:rPr>
              <w:t>农业资源与环境</w:t>
            </w:r>
          </w:p>
        </w:tc>
        <w:tc>
          <w:tcPr>
            <w:tcW w:w="617" w:type="dxa"/>
          </w:tcPr>
          <w:p w14:paraId="75E9BA7A">
            <w:pPr>
              <w:spacing w:before="20" w:after="20" w:line="240" w:lineRule="auto"/>
            </w:pPr>
            <w:r>
              <w:rPr>
                <w:rFonts w:ascii="Times New Roman" w:hAnsi="Times New Roman" w:eastAsia="宋体"/>
                <w:b w:val="0"/>
                <w:sz w:val="21"/>
              </w:rPr>
              <w:t>85.67</w:t>
            </w:r>
          </w:p>
        </w:tc>
        <w:tc>
          <w:tcPr>
            <w:tcW w:w="617" w:type="dxa"/>
          </w:tcPr>
          <w:p w14:paraId="20717835">
            <w:pPr>
              <w:spacing w:before="20" w:after="20" w:line="240" w:lineRule="auto"/>
            </w:pPr>
            <w:r>
              <w:rPr>
                <w:rFonts w:ascii="Times New Roman" w:hAnsi="Times New Roman" w:eastAsia="宋体"/>
                <w:b w:val="0"/>
                <w:sz w:val="21"/>
              </w:rPr>
              <w:t>3.37</w:t>
            </w:r>
          </w:p>
        </w:tc>
        <w:tc>
          <w:tcPr>
            <w:tcW w:w="617" w:type="dxa"/>
          </w:tcPr>
          <w:p w14:paraId="0816CC9F">
            <w:pPr>
              <w:spacing w:before="20" w:after="20" w:line="240" w:lineRule="auto"/>
            </w:pPr>
            <w:r>
              <w:rPr>
                <w:rFonts w:ascii="Times New Roman" w:hAnsi="Times New Roman" w:eastAsia="宋体"/>
                <w:b w:val="0"/>
                <w:sz w:val="21"/>
              </w:rPr>
              <w:t>0</w:t>
            </w:r>
          </w:p>
        </w:tc>
        <w:tc>
          <w:tcPr>
            <w:tcW w:w="617" w:type="dxa"/>
          </w:tcPr>
          <w:p w14:paraId="6AC01AD5">
            <w:pPr>
              <w:spacing w:before="20" w:after="20" w:line="240" w:lineRule="auto"/>
            </w:pPr>
            <w:r>
              <w:rPr>
                <w:rFonts w:ascii="Times New Roman" w:hAnsi="Times New Roman" w:eastAsia="宋体"/>
                <w:b w:val="0"/>
                <w:sz w:val="21"/>
              </w:rPr>
              <w:t>85.67</w:t>
            </w:r>
          </w:p>
        </w:tc>
        <w:tc>
          <w:tcPr>
            <w:tcW w:w="617" w:type="dxa"/>
          </w:tcPr>
          <w:p w14:paraId="0F00BE0B">
            <w:pPr>
              <w:spacing w:before="20" w:after="20" w:line="240" w:lineRule="auto"/>
            </w:pPr>
            <w:r>
              <w:rPr>
                <w:rFonts w:ascii="Times New Roman" w:hAnsi="Times New Roman" w:eastAsia="宋体"/>
                <w:b w:val="0"/>
                <w:sz w:val="21"/>
              </w:rPr>
              <w:t>2</w:t>
            </w:r>
          </w:p>
        </w:tc>
        <w:tc>
          <w:tcPr>
            <w:tcW w:w="617" w:type="dxa"/>
          </w:tcPr>
          <w:p w14:paraId="102D48DD">
            <w:pPr>
              <w:spacing w:before="20" w:after="20" w:line="240" w:lineRule="auto"/>
            </w:pPr>
            <w:r>
              <w:rPr>
                <w:rFonts w:ascii="Times New Roman" w:hAnsi="Times New Roman" w:eastAsia="宋体"/>
                <w:b w:val="0"/>
                <w:sz w:val="21"/>
              </w:rPr>
              <w:t>CET4</w:t>
            </w:r>
          </w:p>
        </w:tc>
        <w:tc>
          <w:tcPr>
            <w:tcW w:w="617" w:type="dxa"/>
          </w:tcPr>
          <w:p w14:paraId="12C8C063">
            <w:pPr>
              <w:spacing w:before="20" w:after="20" w:line="240" w:lineRule="auto"/>
            </w:pPr>
            <w:r>
              <w:rPr>
                <w:rFonts w:ascii="Times New Roman" w:hAnsi="Times New Roman" w:eastAsia="宋体"/>
                <w:b w:val="0"/>
                <w:sz w:val="21"/>
              </w:rPr>
              <w:t>普通类</w:t>
            </w:r>
          </w:p>
        </w:tc>
        <w:tc>
          <w:tcPr>
            <w:tcW w:w="617" w:type="dxa"/>
          </w:tcPr>
          <w:p w14:paraId="76D49ED1">
            <w:pPr>
              <w:spacing w:before="20" w:after="20" w:line="240" w:lineRule="auto"/>
            </w:pPr>
          </w:p>
        </w:tc>
      </w:tr>
      <w:tr w14:paraId="4702E5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7" w:type="dxa"/>
          </w:tcPr>
          <w:p w14:paraId="49CA1F74">
            <w:pPr>
              <w:spacing w:before="20" w:after="20" w:line="240" w:lineRule="auto"/>
            </w:pPr>
            <w:r>
              <w:rPr>
                <w:rFonts w:ascii="Times New Roman" w:hAnsi="Times New Roman" w:eastAsia="宋体"/>
                <w:b w:val="0"/>
                <w:sz w:val="21"/>
              </w:rPr>
              <w:t>60</w:t>
            </w:r>
          </w:p>
        </w:tc>
        <w:tc>
          <w:tcPr>
            <w:tcW w:w="617" w:type="dxa"/>
          </w:tcPr>
          <w:p w14:paraId="52FA4EA9">
            <w:pPr>
              <w:spacing w:before="20" w:after="20" w:line="240" w:lineRule="auto"/>
            </w:pPr>
            <w:r>
              <w:rPr>
                <w:rFonts w:ascii="Times New Roman" w:hAnsi="Times New Roman" w:eastAsia="宋体"/>
                <w:b w:val="0"/>
                <w:sz w:val="21"/>
              </w:rPr>
              <w:t>水土保持学院</w:t>
            </w:r>
          </w:p>
        </w:tc>
        <w:tc>
          <w:tcPr>
            <w:tcW w:w="617" w:type="dxa"/>
          </w:tcPr>
          <w:p w14:paraId="6B12CB9A">
            <w:pPr>
              <w:spacing w:before="20" w:after="20" w:line="240" w:lineRule="auto"/>
            </w:pPr>
            <w:r>
              <w:rPr>
                <w:rFonts w:ascii="Times New Roman" w:hAnsi="Times New Roman" w:eastAsia="宋体"/>
                <w:b w:val="0"/>
                <w:sz w:val="21"/>
              </w:rPr>
              <w:t>070501</w:t>
            </w:r>
          </w:p>
        </w:tc>
        <w:tc>
          <w:tcPr>
            <w:tcW w:w="617" w:type="dxa"/>
          </w:tcPr>
          <w:p w14:paraId="4E7C5615">
            <w:pPr>
              <w:spacing w:before="20" w:after="20" w:line="240" w:lineRule="auto"/>
            </w:pPr>
            <w:r>
              <w:rPr>
                <w:rFonts w:ascii="Times New Roman" w:hAnsi="Times New Roman" w:eastAsia="宋体"/>
                <w:b w:val="0"/>
                <w:sz w:val="21"/>
              </w:rPr>
              <w:t>梁敬涵</w:t>
            </w:r>
          </w:p>
        </w:tc>
        <w:tc>
          <w:tcPr>
            <w:tcW w:w="617" w:type="dxa"/>
          </w:tcPr>
          <w:p w14:paraId="10849FE1">
            <w:pPr>
              <w:spacing w:before="20" w:after="20" w:line="240" w:lineRule="auto"/>
            </w:pPr>
            <w:r>
              <w:rPr>
                <w:rFonts w:ascii="Times New Roman" w:hAnsi="Times New Roman" w:eastAsia="宋体"/>
                <w:b w:val="0"/>
                <w:sz w:val="21"/>
              </w:rPr>
              <w:t>20210854033</w:t>
            </w:r>
          </w:p>
        </w:tc>
        <w:tc>
          <w:tcPr>
            <w:tcW w:w="617" w:type="dxa"/>
          </w:tcPr>
          <w:p w14:paraId="31339D3A">
            <w:pPr>
              <w:spacing w:before="20" w:after="20" w:line="240" w:lineRule="auto"/>
            </w:pPr>
            <w:r>
              <w:rPr>
                <w:rFonts w:ascii="Times New Roman" w:hAnsi="Times New Roman" w:eastAsia="宋体"/>
                <w:b w:val="0"/>
                <w:sz w:val="21"/>
              </w:rPr>
              <w:t>地理科学</w:t>
            </w:r>
          </w:p>
        </w:tc>
        <w:tc>
          <w:tcPr>
            <w:tcW w:w="617" w:type="dxa"/>
          </w:tcPr>
          <w:p w14:paraId="78027B48">
            <w:pPr>
              <w:spacing w:before="20" w:after="20" w:line="240" w:lineRule="auto"/>
            </w:pPr>
            <w:r>
              <w:rPr>
                <w:rFonts w:ascii="Times New Roman" w:hAnsi="Times New Roman" w:eastAsia="宋体"/>
                <w:b w:val="0"/>
                <w:sz w:val="21"/>
              </w:rPr>
              <w:t>88.95</w:t>
            </w:r>
          </w:p>
        </w:tc>
        <w:tc>
          <w:tcPr>
            <w:tcW w:w="617" w:type="dxa"/>
          </w:tcPr>
          <w:p w14:paraId="4F5FEBF0">
            <w:pPr>
              <w:spacing w:before="20" w:after="20" w:line="240" w:lineRule="auto"/>
            </w:pPr>
            <w:r>
              <w:rPr>
                <w:rFonts w:ascii="Times New Roman" w:hAnsi="Times New Roman" w:eastAsia="宋体"/>
                <w:b w:val="0"/>
                <w:sz w:val="21"/>
              </w:rPr>
              <w:t>3.61</w:t>
            </w:r>
          </w:p>
        </w:tc>
        <w:tc>
          <w:tcPr>
            <w:tcW w:w="617" w:type="dxa"/>
          </w:tcPr>
          <w:p w14:paraId="6D1A69F5">
            <w:pPr>
              <w:spacing w:before="20" w:after="20" w:line="240" w:lineRule="auto"/>
            </w:pPr>
            <w:r>
              <w:rPr>
                <w:rFonts w:ascii="Times New Roman" w:hAnsi="Times New Roman" w:eastAsia="宋体"/>
                <w:b w:val="0"/>
                <w:sz w:val="21"/>
              </w:rPr>
              <w:t>1.44</w:t>
            </w:r>
          </w:p>
        </w:tc>
        <w:tc>
          <w:tcPr>
            <w:tcW w:w="617" w:type="dxa"/>
          </w:tcPr>
          <w:p w14:paraId="6EDE1FC2">
            <w:pPr>
              <w:spacing w:before="20" w:after="20" w:line="240" w:lineRule="auto"/>
            </w:pPr>
            <w:r>
              <w:rPr>
                <w:rFonts w:ascii="Times New Roman" w:hAnsi="Times New Roman" w:eastAsia="宋体"/>
                <w:b w:val="0"/>
                <w:sz w:val="21"/>
              </w:rPr>
              <w:t>90.39</w:t>
            </w:r>
          </w:p>
        </w:tc>
        <w:tc>
          <w:tcPr>
            <w:tcW w:w="617" w:type="dxa"/>
          </w:tcPr>
          <w:p w14:paraId="26186241">
            <w:pPr>
              <w:spacing w:before="20" w:after="20" w:line="240" w:lineRule="auto"/>
            </w:pPr>
            <w:r>
              <w:rPr>
                <w:rFonts w:ascii="Times New Roman" w:hAnsi="Times New Roman" w:eastAsia="宋体"/>
                <w:b w:val="0"/>
                <w:sz w:val="21"/>
              </w:rPr>
              <w:t>1</w:t>
            </w:r>
          </w:p>
        </w:tc>
        <w:tc>
          <w:tcPr>
            <w:tcW w:w="617" w:type="dxa"/>
          </w:tcPr>
          <w:p w14:paraId="69228E7E">
            <w:pPr>
              <w:spacing w:before="20" w:after="20" w:line="240" w:lineRule="auto"/>
            </w:pPr>
            <w:r>
              <w:rPr>
                <w:rFonts w:ascii="Times New Roman" w:hAnsi="Times New Roman" w:eastAsia="宋体"/>
                <w:b w:val="0"/>
                <w:sz w:val="21"/>
              </w:rPr>
              <w:t>CET6</w:t>
            </w:r>
          </w:p>
        </w:tc>
        <w:tc>
          <w:tcPr>
            <w:tcW w:w="617" w:type="dxa"/>
          </w:tcPr>
          <w:p w14:paraId="6FE6E2F6">
            <w:pPr>
              <w:spacing w:before="20" w:after="20" w:line="240" w:lineRule="auto"/>
            </w:pPr>
            <w:r>
              <w:rPr>
                <w:rFonts w:ascii="Times New Roman" w:hAnsi="Times New Roman" w:eastAsia="宋体"/>
                <w:b w:val="0"/>
                <w:sz w:val="21"/>
              </w:rPr>
              <w:t>普通类</w:t>
            </w:r>
          </w:p>
        </w:tc>
        <w:tc>
          <w:tcPr>
            <w:tcW w:w="617" w:type="dxa"/>
          </w:tcPr>
          <w:p w14:paraId="2EBFEEF9">
            <w:pPr>
              <w:spacing w:before="20" w:after="20" w:line="240" w:lineRule="auto"/>
            </w:pPr>
          </w:p>
        </w:tc>
      </w:tr>
      <w:tr w14:paraId="3EF191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7" w:type="dxa"/>
          </w:tcPr>
          <w:p w14:paraId="2AD5EABA">
            <w:pPr>
              <w:spacing w:before="20" w:after="20" w:line="240" w:lineRule="auto"/>
            </w:pPr>
            <w:r>
              <w:rPr>
                <w:rFonts w:ascii="Times New Roman" w:hAnsi="Times New Roman" w:eastAsia="宋体"/>
                <w:b w:val="0"/>
                <w:sz w:val="21"/>
              </w:rPr>
              <w:t>61</w:t>
            </w:r>
          </w:p>
        </w:tc>
        <w:tc>
          <w:tcPr>
            <w:tcW w:w="617" w:type="dxa"/>
          </w:tcPr>
          <w:p w14:paraId="5662DD27">
            <w:pPr>
              <w:spacing w:before="20" w:after="20" w:line="240" w:lineRule="auto"/>
            </w:pPr>
            <w:r>
              <w:rPr>
                <w:rFonts w:ascii="Times New Roman" w:hAnsi="Times New Roman" w:eastAsia="宋体"/>
                <w:b w:val="0"/>
                <w:sz w:val="21"/>
              </w:rPr>
              <w:t>水土保持学院</w:t>
            </w:r>
          </w:p>
        </w:tc>
        <w:tc>
          <w:tcPr>
            <w:tcW w:w="617" w:type="dxa"/>
          </w:tcPr>
          <w:p w14:paraId="03F839B2">
            <w:pPr>
              <w:spacing w:before="20" w:after="20" w:line="240" w:lineRule="auto"/>
            </w:pPr>
            <w:r>
              <w:rPr>
                <w:rFonts w:ascii="Times New Roman" w:hAnsi="Times New Roman" w:eastAsia="宋体"/>
                <w:b w:val="0"/>
                <w:sz w:val="21"/>
              </w:rPr>
              <w:t>070501</w:t>
            </w:r>
          </w:p>
        </w:tc>
        <w:tc>
          <w:tcPr>
            <w:tcW w:w="617" w:type="dxa"/>
          </w:tcPr>
          <w:p w14:paraId="2D89663D">
            <w:pPr>
              <w:spacing w:before="20" w:after="20" w:line="240" w:lineRule="auto"/>
            </w:pPr>
            <w:r>
              <w:rPr>
                <w:rFonts w:ascii="Times New Roman" w:hAnsi="Times New Roman" w:eastAsia="宋体"/>
                <w:b w:val="0"/>
                <w:sz w:val="21"/>
              </w:rPr>
              <w:t>伍子丹</w:t>
            </w:r>
          </w:p>
        </w:tc>
        <w:tc>
          <w:tcPr>
            <w:tcW w:w="617" w:type="dxa"/>
          </w:tcPr>
          <w:p w14:paraId="0D6DFBB1">
            <w:pPr>
              <w:spacing w:before="20" w:after="20" w:line="240" w:lineRule="auto"/>
            </w:pPr>
            <w:r>
              <w:rPr>
                <w:rFonts w:ascii="Times New Roman" w:hAnsi="Times New Roman" w:eastAsia="宋体"/>
                <w:b w:val="0"/>
                <w:sz w:val="21"/>
              </w:rPr>
              <w:t>20210854043</w:t>
            </w:r>
          </w:p>
        </w:tc>
        <w:tc>
          <w:tcPr>
            <w:tcW w:w="617" w:type="dxa"/>
          </w:tcPr>
          <w:p w14:paraId="5D39D8CC">
            <w:pPr>
              <w:spacing w:before="20" w:after="20" w:line="240" w:lineRule="auto"/>
            </w:pPr>
            <w:r>
              <w:rPr>
                <w:rFonts w:ascii="Times New Roman" w:hAnsi="Times New Roman" w:eastAsia="宋体"/>
                <w:b w:val="0"/>
                <w:sz w:val="21"/>
              </w:rPr>
              <w:t>地理科学</w:t>
            </w:r>
          </w:p>
        </w:tc>
        <w:tc>
          <w:tcPr>
            <w:tcW w:w="617" w:type="dxa"/>
          </w:tcPr>
          <w:p w14:paraId="2775DDDC">
            <w:pPr>
              <w:spacing w:before="20" w:after="20" w:line="240" w:lineRule="auto"/>
            </w:pPr>
            <w:r>
              <w:rPr>
                <w:rFonts w:ascii="Times New Roman" w:hAnsi="Times New Roman" w:eastAsia="宋体"/>
                <w:b w:val="0"/>
                <w:sz w:val="21"/>
              </w:rPr>
              <w:t>86.71</w:t>
            </w:r>
          </w:p>
        </w:tc>
        <w:tc>
          <w:tcPr>
            <w:tcW w:w="617" w:type="dxa"/>
          </w:tcPr>
          <w:p w14:paraId="41384DA1">
            <w:pPr>
              <w:spacing w:before="20" w:after="20" w:line="240" w:lineRule="auto"/>
            </w:pPr>
            <w:r>
              <w:rPr>
                <w:rFonts w:ascii="Times New Roman" w:hAnsi="Times New Roman" w:eastAsia="宋体"/>
                <w:b w:val="0"/>
                <w:sz w:val="21"/>
              </w:rPr>
              <w:t>3.4</w:t>
            </w:r>
          </w:p>
        </w:tc>
        <w:tc>
          <w:tcPr>
            <w:tcW w:w="617" w:type="dxa"/>
          </w:tcPr>
          <w:p w14:paraId="22025E12">
            <w:pPr>
              <w:spacing w:before="20" w:after="20" w:line="240" w:lineRule="auto"/>
            </w:pPr>
            <w:r>
              <w:rPr>
                <w:rFonts w:ascii="Times New Roman" w:hAnsi="Times New Roman" w:eastAsia="宋体"/>
                <w:b w:val="0"/>
                <w:sz w:val="21"/>
              </w:rPr>
              <w:t>0.8</w:t>
            </w:r>
          </w:p>
        </w:tc>
        <w:tc>
          <w:tcPr>
            <w:tcW w:w="617" w:type="dxa"/>
          </w:tcPr>
          <w:p w14:paraId="64682F97">
            <w:pPr>
              <w:spacing w:before="20" w:after="20" w:line="240" w:lineRule="auto"/>
            </w:pPr>
            <w:r>
              <w:rPr>
                <w:rFonts w:ascii="Times New Roman" w:hAnsi="Times New Roman" w:eastAsia="宋体"/>
                <w:b w:val="0"/>
                <w:sz w:val="21"/>
              </w:rPr>
              <w:t>87.51</w:t>
            </w:r>
          </w:p>
        </w:tc>
        <w:tc>
          <w:tcPr>
            <w:tcW w:w="617" w:type="dxa"/>
          </w:tcPr>
          <w:p w14:paraId="42F96D9D">
            <w:pPr>
              <w:spacing w:before="20" w:after="20" w:line="240" w:lineRule="auto"/>
            </w:pPr>
            <w:r>
              <w:rPr>
                <w:rFonts w:ascii="Times New Roman" w:hAnsi="Times New Roman" w:eastAsia="宋体"/>
                <w:b w:val="0"/>
                <w:sz w:val="21"/>
              </w:rPr>
              <w:t>2</w:t>
            </w:r>
          </w:p>
        </w:tc>
        <w:tc>
          <w:tcPr>
            <w:tcW w:w="617" w:type="dxa"/>
          </w:tcPr>
          <w:p w14:paraId="683E177B">
            <w:pPr>
              <w:spacing w:before="20" w:after="20" w:line="240" w:lineRule="auto"/>
            </w:pPr>
            <w:r>
              <w:rPr>
                <w:rFonts w:ascii="Times New Roman" w:hAnsi="Times New Roman" w:eastAsia="宋体"/>
                <w:b w:val="0"/>
                <w:sz w:val="21"/>
              </w:rPr>
              <w:t>CET4</w:t>
            </w:r>
          </w:p>
        </w:tc>
        <w:tc>
          <w:tcPr>
            <w:tcW w:w="617" w:type="dxa"/>
          </w:tcPr>
          <w:p w14:paraId="1EDC1FEE">
            <w:pPr>
              <w:spacing w:before="20" w:after="20" w:line="240" w:lineRule="auto"/>
            </w:pPr>
            <w:r>
              <w:rPr>
                <w:rFonts w:ascii="Times New Roman" w:hAnsi="Times New Roman" w:eastAsia="宋体"/>
                <w:b w:val="0"/>
                <w:sz w:val="21"/>
              </w:rPr>
              <w:t>普通类</w:t>
            </w:r>
          </w:p>
        </w:tc>
        <w:tc>
          <w:tcPr>
            <w:tcW w:w="617" w:type="dxa"/>
          </w:tcPr>
          <w:p w14:paraId="5AE29F99">
            <w:pPr>
              <w:spacing w:before="20" w:after="20" w:line="240" w:lineRule="auto"/>
            </w:pPr>
          </w:p>
        </w:tc>
      </w:tr>
      <w:tr w14:paraId="194941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7" w:type="dxa"/>
          </w:tcPr>
          <w:p w14:paraId="219A89F9">
            <w:pPr>
              <w:spacing w:before="20" w:after="20" w:line="240" w:lineRule="auto"/>
            </w:pPr>
            <w:r>
              <w:rPr>
                <w:rFonts w:ascii="Times New Roman" w:hAnsi="Times New Roman" w:eastAsia="宋体"/>
                <w:b w:val="0"/>
                <w:sz w:val="21"/>
              </w:rPr>
              <w:t>62</w:t>
            </w:r>
          </w:p>
        </w:tc>
        <w:tc>
          <w:tcPr>
            <w:tcW w:w="617" w:type="dxa"/>
          </w:tcPr>
          <w:p w14:paraId="4768FBD4">
            <w:pPr>
              <w:spacing w:before="20" w:after="20" w:line="240" w:lineRule="auto"/>
            </w:pPr>
            <w:r>
              <w:rPr>
                <w:rFonts w:ascii="Times New Roman" w:hAnsi="Times New Roman" w:eastAsia="宋体"/>
                <w:b w:val="0"/>
                <w:sz w:val="21"/>
              </w:rPr>
              <w:t>水土保持学院</w:t>
            </w:r>
          </w:p>
        </w:tc>
        <w:tc>
          <w:tcPr>
            <w:tcW w:w="617" w:type="dxa"/>
          </w:tcPr>
          <w:p w14:paraId="26C89CAC">
            <w:pPr>
              <w:spacing w:before="20" w:after="20" w:line="240" w:lineRule="auto"/>
            </w:pPr>
            <w:r>
              <w:rPr>
                <w:rFonts w:ascii="Times New Roman" w:hAnsi="Times New Roman" w:eastAsia="宋体"/>
                <w:b w:val="0"/>
                <w:sz w:val="21"/>
              </w:rPr>
              <w:t>070501</w:t>
            </w:r>
          </w:p>
        </w:tc>
        <w:tc>
          <w:tcPr>
            <w:tcW w:w="617" w:type="dxa"/>
          </w:tcPr>
          <w:p w14:paraId="41097331">
            <w:pPr>
              <w:spacing w:before="20" w:after="20" w:line="240" w:lineRule="auto"/>
            </w:pPr>
            <w:r>
              <w:rPr>
                <w:rFonts w:ascii="Times New Roman" w:hAnsi="Times New Roman" w:eastAsia="宋体"/>
                <w:b w:val="0"/>
                <w:sz w:val="21"/>
              </w:rPr>
              <w:t>张海瑞</w:t>
            </w:r>
          </w:p>
        </w:tc>
        <w:tc>
          <w:tcPr>
            <w:tcW w:w="617" w:type="dxa"/>
          </w:tcPr>
          <w:p w14:paraId="3C6CE1CD">
            <w:pPr>
              <w:spacing w:before="20" w:after="20" w:line="240" w:lineRule="auto"/>
            </w:pPr>
            <w:r>
              <w:rPr>
                <w:rFonts w:ascii="Times New Roman" w:hAnsi="Times New Roman" w:eastAsia="宋体"/>
                <w:b w:val="0"/>
                <w:sz w:val="21"/>
              </w:rPr>
              <w:t>20210854087</w:t>
            </w:r>
          </w:p>
        </w:tc>
        <w:tc>
          <w:tcPr>
            <w:tcW w:w="617" w:type="dxa"/>
          </w:tcPr>
          <w:p w14:paraId="7BFC0767">
            <w:pPr>
              <w:spacing w:before="20" w:after="20" w:line="240" w:lineRule="auto"/>
            </w:pPr>
            <w:r>
              <w:rPr>
                <w:rFonts w:ascii="Times New Roman" w:hAnsi="Times New Roman" w:eastAsia="宋体"/>
                <w:b w:val="0"/>
                <w:sz w:val="21"/>
              </w:rPr>
              <w:t>地理科学</w:t>
            </w:r>
          </w:p>
        </w:tc>
        <w:tc>
          <w:tcPr>
            <w:tcW w:w="617" w:type="dxa"/>
          </w:tcPr>
          <w:p w14:paraId="16A27E98">
            <w:pPr>
              <w:spacing w:before="20" w:after="20" w:line="240" w:lineRule="auto"/>
            </w:pPr>
            <w:r>
              <w:rPr>
                <w:rFonts w:ascii="Times New Roman" w:hAnsi="Times New Roman" w:eastAsia="宋体"/>
                <w:b w:val="0"/>
                <w:sz w:val="21"/>
              </w:rPr>
              <w:t>86.96</w:t>
            </w:r>
          </w:p>
        </w:tc>
        <w:tc>
          <w:tcPr>
            <w:tcW w:w="617" w:type="dxa"/>
          </w:tcPr>
          <w:p w14:paraId="3A253D9E">
            <w:pPr>
              <w:spacing w:before="20" w:after="20" w:line="240" w:lineRule="auto"/>
            </w:pPr>
            <w:r>
              <w:rPr>
                <w:rFonts w:ascii="Times New Roman" w:hAnsi="Times New Roman" w:eastAsia="宋体"/>
                <w:b w:val="0"/>
                <w:sz w:val="21"/>
              </w:rPr>
              <w:t>3.45</w:t>
            </w:r>
          </w:p>
        </w:tc>
        <w:tc>
          <w:tcPr>
            <w:tcW w:w="617" w:type="dxa"/>
          </w:tcPr>
          <w:p w14:paraId="5598FF4D">
            <w:pPr>
              <w:spacing w:before="20" w:after="20" w:line="240" w:lineRule="auto"/>
            </w:pPr>
            <w:r>
              <w:rPr>
                <w:rFonts w:ascii="Times New Roman" w:hAnsi="Times New Roman" w:eastAsia="宋体"/>
                <w:b w:val="0"/>
                <w:sz w:val="21"/>
              </w:rPr>
              <w:t>0</w:t>
            </w:r>
          </w:p>
        </w:tc>
        <w:tc>
          <w:tcPr>
            <w:tcW w:w="617" w:type="dxa"/>
          </w:tcPr>
          <w:p w14:paraId="28AC97C5">
            <w:pPr>
              <w:spacing w:before="20" w:after="20" w:line="240" w:lineRule="auto"/>
            </w:pPr>
            <w:r>
              <w:rPr>
                <w:rFonts w:ascii="Times New Roman" w:hAnsi="Times New Roman" w:eastAsia="宋体"/>
                <w:b w:val="0"/>
                <w:sz w:val="21"/>
              </w:rPr>
              <w:t>86.96</w:t>
            </w:r>
          </w:p>
        </w:tc>
        <w:tc>
          <w:tcPr>
            <w:tcW w:w="617" w:type="dxa"/>
          </w:tcPr>
          <w:p w14:paraId="69FCCFC3">
            <w:pPr>
              <w:spacing w:before="20" w:after="20" w:line="240" w:lineRule="auto"/>
            </w:pPr>
            <w:r>
              <w:rPr>
                <w:rFonts w:ascii="Times New Roman" w:hAnsi="Times New Roman" w:eastAsia="宋体"/>
                <w:b w:val="0"/>
                <w:sz w:val="21"/>
              </w:rPr>
              <w:t>3</w:t>
            </w:r>
          </w:p>
        </w:tc>
        <w:tc>
          <w:tcPr>
            <w:tcW w:w="617" w:type="dxa"/>
          </w:tcPr>
          <w:p w14:paraId="76E4112D">
            <w:pPr>
              <w:spacing w:before="20" w:after="20" w:line="240" w:lineRule="auto"/>
            </w:pPr>
            <w:r>
              <w:rPr>
                <w:rFonts w:ascii="Times New Roman" w:hAnsi="Times New Roman" w:eastAsia="宋体"/>
                <w:b w:val="0"/>
                <w:sz w:val="21"/>
              </w:rPr>
              <w:t>CET6</w:t>
            </w:r>
          </w:p>
        </w:tc>
        <w:tc>
          <w:tcPr>
            <w:tcW w:w="617" w:type="dxa"/>
          </w:tcPr>
          <w:p w14:paraId="7DA80F7B">
            <w:pPr>
              <w:spacing w:before="20" w:after="20" w:line="240" w:lineRule="auto"/>
            </w:pPr>
            <w:r>
              <w:rPr>
                <w:rFonts w:ascii="Times New Roman" w:hAnsi="Times New Roman" w:eastAsia="宋体"/>
                <w:b w:val="0"/>
                <w:sz w:val="21"/>
              </w:rPr>
              <w:t>普通类</w:t>
            </w:r>
          </w:p>
        </w:tc>
        <w:tc>
          <w:tcPr>
            <w:tcW w:w="617" w:type="dxa"/>
          </w:tcPr>
          <w:p w14:paraId="0074EBF9">
            <w:pPr>
              <w:spacing w:before="20" w:after="20" w:line="240" w:lineRule="auto"/>
            </w:pPr>
          </w:p>
        </w:tc>
      </w:tr>
      <w:tr w14:paraId="4842B7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7" w:type="dxa"/>
          </w:tcPr>
          <w:p w14:paraId="6DE01952">
            <w:pPr>
              <w:spacing w:before="20" w:after="20" w:line="240" w:lineRule="auto"/>
            </w:pPr>
            <w:r>
              <w:rPr>
                <w:rFonts w:ascii="Times New Roman" w:hAnsi="Times New Roman" w:eastAsia="宋体"/>
                <w:b w:val="0"/>
                <w:sz w:val="21"/>
              </w:rPr>
              <w:t>63</w:t>
            </w:r>
          </w:p>
        </w:tc>
        <w:tc>
          <w:tcPr>
            <w:tcW w:w="617" w:type="dxa"/>
          </w:tcPr>
          <w:p w14:paraId="41410AAD">
            <w:pPr>
              <w:spacing w:before="20" w:after="20" w:line="240" w:lineRule="auto"/>
            </w:pPr>
            <w:r>
              <w:rPr>
                <w:rFonts w:ascii="Times New Roman" w:hAnsi="Times New Roman" w:eastAsia="宋体"/>
                <w:b w:val="0"/>
                <w:sz w:val="21"/>
              </w:rPr>
              <w:t>水土保持学院</w:t>
            </w:r>
          </w:p>
        </w:tc>
        <w:tc>
          <w:tcPr>
            <w:tcW w:w="617" w:type="dxa"/>
          </w:tcPr>
          <w:p w14:paraId="56F53E4A">
            <w:pPr>
              <w:spacing w:before="20" w:after="20" w:line="240" w:lineRule="auto"/>
            </w:pPr>
            <w:r>
              <w:rPr>
                <w:rFonts w:ascii="Times New Roman" w:hAnsi="Times New Roman" w:eastAsia="宋体"/>
                <w:b w:val="0"/>
                <w:sz w:val="21"/>
              </w:rPr>
              <w:t>070502</w:t>
            </w:r>
          </w:p>
        </w:tc>
        <w:tc>
          <w:tcPr>
            <w:tcW w:w="617" w:type="dxa"/>
          </w:tcPr>
          <w:p w14:paraId="0F9FC376">
            <w:pPr>
              <w:spacing w:before="20" w:after="20" w:line="240" w:lineRule="auto"/>
            </w:pPr>
            <w:r>
              <w:rPr>
                <w:rFonts w:ascii="Times New Roman" w:hAnsi="Times New Roman" w:eastAsia="宋体"/>
                <w:b w:val="0"/>
                <w:sz w:val="21"/>
              </w:rPr>
              <w:t>邢雅娇</w:t>
            </w:r>
          </w:p>
        </w:tc>
        <w:tc>
          <w:tcPr>
            <w:tcW w:w="617" w:type="dxa"/>
          </w:tcPr>
          <w:p w14:paraId="6D785C68">
            <w:pPr>
              <w:spacing w:before="20" w:after="20" w:line="240" w:lineRule="auto"/>
            </w:pPr>
            <w:r>
              <w:rPr>
                <w:rFonts w:ascii="Times New Roman" w:hAnsi="Times New Roman" w:eastAsia="宋体"/>
                <w:b w:val="0"/>
                <w:sz w:val="21"/>
              </w:rPr>
              <w:t>20210855005</w:t>
            </w:r>
          </w:p>
        </w:tc>
        <w:tc>
          <w:tcPr>
            <w:tcW w:w="617" w:type="dxa"/>
          </w:tcPr>
          <w:p w14:paraId="4AC893BC">
            <w:pPr>
              <w:spacing w:before="20" w:after="20" w:line="240" w:lineRule="auto"/>
            </w:pPr>
            <w:r>
              <w:rPr>
                <w:rFonts w:ascii="Times New Roman" w:hAnsi="Times New Roman" w:eastAsia="宋体"/>
                <w:b w:val="0"/>
                <w:sz w:val="21"/>
              </w:rPr>
              <w:t>自然地理与资源环境</w:t>
            </w:r>
          </w:p>
        </w:tc>
        <w:tc>
          <w:tcPr>
            <w:tcW w:w="617" w:type="dxa"/>
          </w:tcPr>
          <w:p w14:paraId="7087F8CF">
            <w:pPr>
              <w:spacing w:before="20" w:after="20" w:line="240" w:lineRule="auto"/>
            </w:pPr>
            <w:r>
              <w:rPr>
                <w:rFonts w:ascii="Times New Roman" w:hAnsi="Times New Roman" w:eastAsia="宋体"/>
                <w:b w:val="0"/>
                <w:sz w:val="21"/>
              </w:rPr>
              <w:t>85.2</w:t>
            </w:r>
          </w:p>
        </w:tc>
        <w:tc>
          <w:tcPr>
            <w:tcW w:w="617" w:type="dxa"/>
          </w:tcPr>
          <w:p w14:paraId="61638BA6">
            <w:pPr>
              <w:spacing w:before="20" w:after="20" w:line="240" w:lineRule="auto"/>
            </w:pPr>
          </w:p>
        </w:tc>
        <w:tc>
          <w:tcPr>
            <w:tcW w:w="617" w:type="dxa"/>
          </w:tcPr>
          <w:p w14:paraId="051E6F97">
            <w:pPr>
              <w:spacing w:before="20" w:after="20" w:line="240" w:lineRule="auto"/>
            </w:pPr>
          </w:p>
        </w:tc>
        <w:tc>
          <w:tcPr>
            <w:tcW w:w="617" w:type="dxa"/>
          </w:tcPr>
          <w:p w14:paraId="75E2CDD8">
            <w:pPr>
              <w:spacing w:before="20" w:after="20" w:line="240" w:lineRule="auto"/>
            </w:pPr>
          </w:p>
        </w:tc>
        <w:tc>
          <w:tcPr>
            <w:tcW w:w="617" w:type="dxa"/>
          </w:tcPr>
          <w:p w14:paraId="504DCAB7">
            <w:pPr>
              <w:spacing w:before="20" w:after="20" w:line="240" w:lineRule="auto"/>
            </w:pPr>
          </w:p>
        </w:tc>
        <w:tc>
          <w:tcPr>
            <w:tcW w:w="617" w:type="dxa"/>
          </w:tcPr>
          <w:p w14:paraId="313E65C9">
            <w:pPr>
              <w:spacing w:before="20" w:after="20" w:line="240" w:lineRule="auto"/>
            </w:pPr>
          </w:p>
        </w:tc>
        <w:tc>
          <w:tcPr>
            <w:tcW w:w="617" w:type="dxa"/>
          </w:tcPr>
          <w:p w14:paraId="52FE563D">
            <w:pPr>
              <w:spacing w:before="20" w:after="20" w:line="240" w:lineRule="auto"/>
            </w:pPr>
          </w:p>
        </w:tc>
        <w:tc>
          <w:tcPr>
            <w:tcW w:w="617" w:type="dxa"/>
          </w:tcPr>
          <w:p w14:paraId="2C416B6E">
            <w:pPr>
              <w:spacing w:before="20" w:after="20" w:line="240" w:lineRule="auto"/>
            </w:pPr>
          </w:p>
        </w:tc>
      </w:tr>
    </w:tbl>
    <w:p w14:paraId="67B60C46">
      <w:pPr>
        <w:spacing w:after="80" w:line="360" w:lineRule="auto"/>
        <w:ind w:firstLine="482"/>
        <w:jc w:val="both"/>
      </w:pPr>
      <w:r>
        <w:rPr>
          <w:rFonts w:ascii="Times New Roman" w:hAnsi="Times New Roman" w:eastAsia="宋体"/>
          <w:b w:val="0"/>
          <w:sz w:val="24"/>
        </w:rPr>
        <w:t>本段为推免拟推荐名单的第 87 至 127 名，共 41 人，涉及机械与交通学院、土木工程学院、艺术与设计学院（艺术博物馆）、文法学院、外国语学院（国际学院）、理学院、体育学院。名单包含综合排名、学院、专业代码、姓名、学号、专业名称、各项成绩、总分、专业排名、外语水平及备注等信息。其中备注显示：第 103 名初智博、第 104 名张晨娜、第 107 名潘潞娜、第 108 名高宪晴、第 109 名赵彬里、第 110 名陈开妍、第 112 名钱炫羽均标注“综合排名在前的同学四级未通过”；第 116 名赵一瑢标注“本专业排名第2的王海燕自愿放弃”。</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17"/>
        <w:gridCol w:w="636"/>
        <w:gridCol w:w="998"/>
        <w:gridCol w:w="617"/>
        <w:gridCol w:w="1371"/>
        <w:gridCol w:w="636"/>
        <w:gridCol w:w="689"/>
        <w:gridCol w:w="617"/>
        <w:gridCol w:w="617"/>
        <w:gridCol w:w="689"/>
        <w:gridCol w:w="617"/>
        <w:gridCol w:w="975"/>
        <w:gridCol w:w="718"/>
        <w:gridCol w:w="617"/>
      </w:tblGrid>
      <w:tr w14:paraId="5D30F7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7" w:type="dxa"/>
          </w:tcPr>
          <w:p w14:paraId="2C16D8C6">
            <w:pPr>
              <w:spacing w:before="20" w:after="20" w:line="240" w:lineRule="auto"/>
            </w:pPr>
            <w:r>
              <w:rPr>
                <w:rFonts w:ascii="Times New Roman" w:hAnsi="Times New Roman" w:eastAsia="宋体"/>
                <w:b/>
                <w:sz w:val="21"/>
              </w:rPr>
              <w:t>综合排名</w:t>
            </w:r>
          </w:p>
        </w:tc>
        <w:tc>
          <w:tcPr>
            <w:tcW w:w="617" w:type="dxa"/>
          </w:tcPr>
          <w:p w14:paraId="6BC6FF06">
            <w:pPr>
              <w:spacing w:before="20" w:after="20" w:line="240" w:lineRule="auto"/>
            </w:pPr>
            <w:r>
              <w:rPr>
                <w:rFonts w:ascii="Times New Roman" w:hAnsi="Times New Roman" w:eastAsia="宋体"/>
                <w:b/>
                <w:sz w:val="21"/>
              </w:rPr>
              <w:t>学院</w:t>
            </w:r>
          </w:p>
        </w:tc>
        <w:tc>
          <w:tcPr>
            <w:tcW w:w="617" w:type="dxa"/>
          </w:tcPr>
          <w:p w14:paraId="4AA3B4AE">
            <w:pPr>
              <w:spacing w:before="20" w:after="20" w:line="240" w:lineRule="auto"/>
            </w:pPr>
            <w:r>
              <w:rPr>
                <w:rFonts w:ascii="Times New Roman" w:hAnsi="Times New Roman" w:eastAsia="宋体"/>
                <w:b/>
                <w:sz w:val="21"/>
              </w:rPr>
              <w:t>专业代码</w:t>
            </w:r>
          </w:p>
        </w:tc>
        <w:tc>
          <w:tcPr>
            <w:tcW w:w="617" w:type="dxa"/>
          </w:tcPr>
          <w:p w14:paraId="69993B92">
            <w:pPr>
              <w:spacing w:before="20" w:after="20" w:line="240" w:lineRule="auto"/>
            </w:pPr>
            <w:r>
              <w:rPr>
                <w:rFonts w:ascii="Times New Roman" w:hAnsi="Times New Roman" w:eastAsia="宋体"/>
                <w:b/>
                <w:sz w:val="21"/>
              </w:rPr>
              <w:t>姓名</w:t>
            </w:r>
          </w:p>
        </w:tc>
        <w:tc>
          <w:tcPr>
            <w:tcW w:w="617" w:type="dxa"/>
          </w:tcPr>
          <w:p w14:paraId="542D214C">
            <w:pPr>
              <w:spacing w:before="20" w:after="20" w:line="240" w:lineRule="auto"/>
            </w:pPr>
            <w:r>
              <w:rPr>
                <w:rFonts w:ascii="Times New Roman" w:hAnsi="Times New Roman" w:eastAsia="宋体"/>
                <w:b/>
                <w:sz w:val="21"/>
              </w:rPr>
              <w:t>学号</w:t>
            </w:r>
          </w:p>
        </w:tc>
        <w:tc>
          <w:tcPr>
            <w:tcW w:w="617" w:type="dxa"/>
          </w:tcPr>
          <w:p w14:paraId="682D9F1C">
            <w:pPr>
              <w:spacing w:before="20" w:after="20" w:line="240" w:lineRule="auto"/>
            </w:pPr>
            <w:r>
              <w:rPr>
                <w:rFonts w:ascii="Times New Roman" w:hAnsi="Times New Roman" w:eastAsia="宋体"/>
                <w:b/>
                <w:sz w:val="21"/>
              </w:rPr>
              <w:t>专业名称</w:t>
            </w:r>
          </w:p>
        </w:tc>
        <w:tc>
          <w:tcPr>
            <w:tcW w:w="617" w:type="dxa"/>
          </w:tcPr>
          <w:p w14:paraId="2B93F097">
            <w:pPr>
              <w:spacing w:before="20" w:after="20" w:line="240" w:lineRule="auto"/>
            </w:pPr>
            <w:r>
              <w:rPr>
                <w:rFonts w:ascii="Times New Roman" w:hAnsi="Times New Roman" w:eastAsia="宋体"/>
                <w:b/>
                <w:sz w:val="21"/>
              </w:rPr>
              <w:t>成绩1</w:t>
            </w:r>
          </w:p>
        </w:tc>
        <w:tc>
          <w:tcPr>
            <w:tcW w:w="617" w:type="dxa"/>
          </w:tcPr>
          <w:p w14:paraId="7B182B9B">
            <w:pPr>
              <w:spacing w:before="20" w:after="20" w:line="240" w:lineRule="auto"/>
            </w:pPr>
            <w:r>
              <w:rPr>
                <w:rFonts w:ascii="Times New Roman" w:hAnsi="Times New Roman" w:eastAsia="宋体"/>
                <w:b/>
                <w:sz w:val="21"/>
              </w:rPr>
              <w:t>成绩2</w:t>
            </w:r>
          </w:p>
        </w:tc>
        <w:tc>
          <w:tcPr>
            <w:tcW w:w="617" w:type="dxa"/>
          </w:tcPr>
          <w:p w14:paraId="57710E64">
            <w:pPr>
              <w:spacing w:before="20" w:after="20" w:line="240" w:lineRule="auto"/>
            </w:pPr>
            <w:r>
              <w:rPr>
                <w:rFonts w:ascii="Times New Roman" w:hAnsi="Times New Roman" w:eastAsia="宋体"/>
                <w:b/>
                <w:sz w:val="21"/>
              </w:rPr>
              <w:t>成绩3</w:t>
            </w:r>
          </w:p>
        </w:tc>
        <w:tc>
          <w:tcPr>
            <w:tcW w:w="617" w:type="dxa"/>
          </w:tcPr>
          <w:p w14:paraId="19842DD3">
            <w:pPr>
              <w:spacing w:before="20" w:after="20" w:line="240" w:lineRule="auto"/>
            </w:pPr>
            <w:r>
              <w:rPr>
                <w:rFonts w:ascii="Times New Roman" w:hAnsi="Times New Roman" w:eastAsia="宋体"/>
                <w:b/>
                <w:sz w:val="21"/>
              </w:rPr>
              <w:t>总分</w:t>
            </w:r>
          </w:p>
        </w:tc>
        <w:tc>
          <w:tcPr>
            <w:tcW w:w="617" w:type="dxa"/>
          </w:tcPr>
          <w:p w14:paraId="65FA6D42">
            <w:pPr>
              <w:spacing w:before="20" w:after="20" w:line="240" w:lineRule="auto"/>
            </w:pPr>
            <w:r>
              <w:rPr>
                <w:rFonts w:ascii="Times New Roman" w:hAnsi="Times New Roman" w:eastAsia="宋体"/>
                <w:b/>
                <w:sz w:val="21"/>
              </w:rPr>
              <w:t>专业排名</w:t>
            </w:r>
          </w:p>
        </w:tc>
        <w:tc>
          <w:tcPr>
            <w:tcW w:w="617" w:type="dxa"/>
          </w:tcPr>
          <w:p w14:paraId="021DF0BA">
            <w:pPr>
              <w:spacing w:before="20" w:after="20" w:line="240" w:lineRule="auto"/>
            </w:pPr>
            <w:r>
              <w:rPr>
                <w:rFonts w:ascii="Times New Roman" w:hAnsi="Times New Roman" w:eastAsia="宋体"/>
                <w:b/>
                <w:sz w:val="21"/>
              </w:rPr>
              <w:t>外语水平</w:t>
            </w:r>
          </w:p>
        </w:tc>
        <w:tc>
          <w:tcPr>
            <w:tcW w:w="617" w:type="dxa"/>
          </w:tcPr>
          <w:p w14:paraId="707A7FA8">
            <w:pPr>
              <w:spacing w:before="20" w:after="20" w:line="240" w:lineRule="auto"/>
            </w:pPr>
            <w:r>
              <w:rPr>
                <w:rFonts w:ascii="Times New Roman" w:hAnsi="Times New Roman" w:eastAsia="宋体"/>
                <w:b/>
                <w:sz w:val="21"/>
              </w:rPr>
              <w:t>备注</w:t>
            </w:r>
          </w:p>
        </w:tc>
        <w:tc>
          <w:tcPr>
            <w:tcW w:w="617" w:type="dxa"/>
          </w:tcPr>
          <w:p w14:paraId="6BC74101">
            <w:pPr>
              <w:spacing w:before="20" w:after="20" w:line="240" w:lineRule="auto"/>
            </w:pPr>
          </w:p>
        </w:tc>
      </w:tr>
      <w:tr w14:paraId="43E4A8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7" w:type="dxa"/>
          </w:tcPr>
          <w:p w14:paraId="4C69977D">
            <w:pPr>
              <w:spacing w:before="20" w:after="20" w:line="240" w:lineRule="auto"/>
            </w:pPr>
            <w:r>
              <w:rPr>
                <w:rFonts w:ascii="Times New Roman" w:hAnsi="Times New Roman" w:eastAsia="宋体"/>
                <w:b w:val="0"/>
                <w:sz w:val="21"/>
              </w:rPr>
              <w:t>87</w:t>
            </w:r>
          </w:p>
        </w:tc>
        <w:tc>
          <w:tcPr>
            <w:tcW w:w="617" w:type="dxa"/>
          </w:tcPr>
          <w:p w14:paraId="4BAAB4CC">
            <w:pPr>
              <w:spacing w:before="20" w:after="20" w:line="240" w:lineRule="auto"/>
            </w:pPr>
            <w:r>
              <w:rPr>
                <w:rFonts w:ascii="Times New Roman" w:hAnsi="Times New Roman" w:eastAsia="宋体"/>
                <w:b w:val="0"/>
                <w:sz w:val="21"/>
              </w:rPr>
              <w:t>机械与交通学院</w:t>
            </w:r>
          </w:p>
        </w:tc>
        <w:tc>
          <w:tcPr>
            <w:tcW w:w="617" w:type="dxa"/>
          </w:tcPr>
          <w:p w14:paraId="4AEEC718">
            <w:pPr>
              <w:spacing w:before="20" w:after="20" w:line="240" w:lineRule="auto"/>
            </w:pPr>
            <w:r>
              <w:rPr>
                <w:rFonts w:ascii="Times New Roman" w:hAnsi="Times New Roman" w:eastAsia="宋体"/>
                <w:b w:val="0"/>
                <w:sz w:val="21"/>
              </w:rPr>
              <w:t>080207</w:t>
            </w:r>
          </w:p>
        </w:tc>
        <w:tc>
          <w:tcPr>
            <w:tcW w:w="617" w:type="dxa"/>
          </w:tcPr>
          <w:p w14:paraId="0BC5BC20">
            <w:pPr>
              <w:spacing w:before="20" w:after="20" w:line="240" w:lineRule="auto"/>
            </w:pPr>
            <w:r>
              <w:rPr>
                <w:rFonts w:ascii="Times New Roman" w:hAnsi="Times New Roman" w:eastAsia="宋体"/>
                <w:b w:val="0"/>
                <w:sz w:val="21"/>
              </w:rPr>
              <w:t>楼航飞</w:t>
            </w:r>
          </w:p>
        </w:tc>
        <w:tc>
          <w:tcPr>
            <w:tcW w:w="617" w:type="dxa"/>
          </w:tcPr>
          <w:p w14:paraId="6D6C37ED">
            <w:pPr>
              <w:spacing w:before="20" w:after="20" w:line="240" w:lineRule="auto"/>
            </w:pPr>
            <w:r>
              <w:rPr>
                <w:rFonts w:ascii="Times New Roman" w:hAnsi="Times New Roman" w:eastAsia="宋体"/>
                <w:b w:val="0"/>
                <w:sz w:val="21"/>
              </w:rPr>
              <w:t>20190953010</w:t>
            </w:r>
          </w:p>
        </w:tc>
        <w:tc>
          <w:tcPr>
            <w:tcW w:w="617" w:type="dxa"/>
          </w:tcPr>
          <w:p w14:paraId="60FB6A07">
            <w:pPr>
              <w:spacing w:before="20" w:after="20" w:line="240" w:lineRule="auto"/>
            </w:pPr>
            <w:r>
              <w:rPr>
                <w:rFonts w:ascii="Times New Roman" w:hAnsi="Times New Roman" w:eastAsia="宋体"/>
                <w:b w:val="0"/>
                <w:sz w:val="21"/>
              </w:rPr>
              <w:t>车辆工程</w:t>
            </w:r>
          </w:p>
        </w:tc>
        <w:tc>
          <w:tcPr>
            <w:tcW w:w="617" w:type="dxa"/>
          </w:tcPr>
          <w:p w14:paraId="5B0D0F5E">
            <w:pPr>
              <w:spacing w:before="20" w:after="20" w:line="240" w:lineRule="auto"/>
            </w:pPr>
            <w:r>
              <w:rPr>
                <w:rFonts w:ascii="Times New Roman" w:hAnsi="Times New Roman" w:eastAsia="宋体"/>
                <w:b w:val="0"/>
                <w:sz w:val="21"/>
              </w:rPr>
              <w:t>87.4</w:t>
            </w:r>
          </w:p>
        </w:tc>
        <w:tc>
          <w:tcPr>
            <w:tcW w:w="617" w:type="dxa"/>
          </w:tcPr>
          <w:p w14:paraId="258DB54A">
            <w:pPr>
              <w:spacing w:before="20" w:after="20" w:line="240" w:lineRule="auto"/>
            </w:pPr>
            <w:r>
              <w:rPr>
                <w:rFonts w:ascii="Times New Roman" w:hAnsi="Times New Roman" w:eastAsia="宋体"/>
                <w:b w:val="0"/>
                <w:sz w:val="21"/>
              </w:rPr>
              <w:t>3</w:t>
            </w:r>
          </w:p>
        </w:tc>
        <w:tc>
          <w:tcPr>
            <w:tcW w:w="617" w:type="dxa"/>
          </w:tcPr>
          <w:p w14:paraId="6917A82C">
            <w:pPr>
              <w:spacing w:before="20" w:after="20" w:line="240" w:lineRule="auto"/>
            </w:pPr>
            <w:r>
              <w:rPr>
                <w:rFonts w:ascii="Times New Roman" w:hAnsi="Times New Roman" w:eastAsia="宋体"/>
                <w:b w:val="0"/>
                <w:sz w:val="21"/>
              </w:rPr>
              <w:t>3.4</w:t>
            </w:r>
          </w:p>
        </w:tc>
        <w:tc>
          <w:tcPr>
            <w:tcW w:w="617" w:type="dxa"/>
          </w:tcPr>
          <w:p w14:paraId="27C73D0B">
            <w:pPr>
              <w:spacing w:before="20" w:after="20" w:line="240" w:lineRule="auto"/>
            </w:pPr>
            <w:r>
              <w:rPr>
                <w:rFonts w:ascii="Times New Roman" w:hAnsi="Times New Roman" w:eastAsia="宋体"/>
                <w:b w:val="0"/>
                <w:sz w:val="21"/>
              </w:rPr>
              <w:t>85.8</w:t>
            </w:r>
          </w:p>
        </w:tc>
        <w:tc>
          <w:tcPr>
            <w:tcW w:w="617" w:type="dxa"/>
          </w:tcPr>
          <w:p w14:paraId="042512E2">
            <w:pPr>
              <w:spacing w:before="20" w:after="20" w:line="240" w:lineRule="auto"/>
            </w:pPr>
            <w:r>
              <w:rPr>
                <w:rFonts w:ascii="Times New Roman" w:hAnsi="Times New Roman" w:eastAsia="宋体"/>
                <w:b w:val="0"/>
                <w:sz w:val="21"/>
              </w:rPr>
              <w:t>4</w:t>
            </w:r>
          </w:p>
        </w:tc>
        <w:tc>
          <w:tcPr>
            <w:tcW w:w="617" w:type="dxa"/>
          </w:tcPr>
          <w:p w14:paraId="62FD28A3">
            <w:pPr>
              <w:spacing w:before="20" w:after="20" w:line="240" w:lineRule="auto"/>
            </w:pPr>
            <w:r>
              <w:rPr>
                <w:rFonts w:ascii="Times New Roman" w:hAnsi="Times New Roman" w:eastAsia="宋体"/>
                <w:b w:val="0"/>
                <w:sz w:val="21"/>
              </w:rPr>
              <w:t>CET4</w:t>
            </w:r>
          </w:p>
        </w:tc>
        <w:tc>
          <w:tcPr>
            <w:tcW w:w="617" w:type="dxa"/>
          </w:tcPr>
          <w:p w14:paraId="1FCFC4FC">
            <w:pPr>
              <w:spacing w:before="20" w:after="20" w:line="240" w:lineRule="auto"/>
            </w:pPr>
            <w:r>
              <w:rPr>
                <w:rFonts w:ascii="Times New Roman" w:hAnsi="Times New Roman" w:eastAsia="宋体"/>
                <w:b w:val="0"/>
                <w:sz w:val="21"/>
              </w:rPr>
              <w:t>普通类</w:t>
            </w:r>
          </w:p>
        </w:tc>
        <w:tc>
          <w:tcPr>
            <w:tcW w:w="617" w:type="dxa"/>
          </w:tcPr>
          <w:p w14:paraId="4DCD057B">
            <w:pPr>
              <w:spacing w:before="20" w:after="20" w:line="240" w:lineRule="auto"/>
            </w:pPr>
          </w:p>
        </w:tc>
      </w:tr>
      <w:tr w14:paraId="773E57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7" w:type="dxa"/>
          </w:tcPr>
          <w:p w14:paraId="6F1B30D5">
            <w:pPr>
              <w:spacing w:before="20" w:after="20" w:line="240" w:lineRule="auto"/>
            </w:pPr>
            <w:r>
              <w:rPr>
                <w:rFonts w:ascii="Times New Roman" w:hAnsi="Times New Roman" w:eastAsia="宋体"/>
                <w:b w:val="0"/>
                <w:sz w:val="21"/>
              </w:rPr>
              <w:t>88</w:t>
            </w:r>
          </w:p>
        </w:tc>
        <w:tc>
          <w:tcPr>
            <w:tcW w:w="617" w:type="dxa"/>
          </w:tcPr>
          <w:p w14:paraId="7177A9C2">
            <w:pPr>
              <w:spacing w:before="20" w:after="20" w:line="240" w:lineRule="auto"/>
            </w:pPr>
            <w:r>
              <w:rPr>
                <w:rFonts w:ascii="Times New Roman" w:hAnsi="Times New Roman" w:eastAsia="宋体"/>
                <w:b w:val="0"/>
                <w:sz w:val="21"/>
              </w:rPr>
              <w:t>机械与交通学院</w:t>
            </w:r>
          </w:p>
        </w:tc>
        <w:tc>
          <w:tcPr>
            <w:tcW w:w="617" w:type="dxa"/>
          </w:tcPr>
          <w:p w14:paraId="691222F2">
            <w:pPr>
              <w:spacing w:before="20" w:after="20" w:line="240" w:lineRule="auto"/>
            </w:pPr>
            <w:r>
              <w:rPr>
                <w:rFonts w:ascii="Times New Roman" w:hAnsi="Times New Roman" w:eastAsia="宋体"/>
                <w:b w:val="0"/>
                <w:sz w:val="21"/>
              </w:rPr>
              <w:t>080207</w:t>
            </w:r>
          </w:p>
        </w:tc>
        <w:tc>
          <w:tcPr>
            <w:tcW w:w="617" w:type="dxa"/>
          </w:tcPr>
          <w:p w14:paraId="247B6942">
            <w:pPr>
              <w:spacing w:before="20" w:after="20" w:line="240" w:lineRule="auto"/>
            </w:pPr>
            <w:r>
              <w:rPr>
                <w:rFonts w:ascii="Times New Roman" w:hAnsi="Times New Roman" w:eastAsia="宋体"/>
                <w:b w:val="0"/>
                <w:sz w:val="21"/>
              </w:rPr>
              <w:t>张祎璠</w:t>
            </w:r>
          </w:p>
        </w:tc>
        <w:tc>
          <w:tcPr>
            <w:tcW w:w="617" w:type="dxa"/>
          </w:tcPr>
          <w:p w14:paraId="1737158F">
            <w:pPr>
              <w:spacing w:before="20" w:after="20" w:line="240" w:lineRule="auto"/>
            </w:pPr>
            <w:r>
              <w:rPr>
                <w:rFonts w:ascii="Times New Roman" w:hAnsi="Times New Roman" w:eastAsia="宋体"/>
                <w:b w:val="0"/>
                <w:sz w:val="21"/>
              </w:rPr>
              <w:t>20210953010</w:t>
            </w:r>
          </w:p>
        </w:tc>
        <w:tc>
          <w:tcPr>
            <w:tcW w:w="617" w:type="dxa"/>
          </w:tcPr>
          <w:p w14:paraId="1488A9C4">
            <w:pPr>
              <w:spacing w:before="20" w:after="20" w:line="240" w:lineRule="auto"/>
            </w:pPr>
            <w:r>
              <w:rPr>
                <w:rFonts w:ascii="Times New Roman" w:hAnsi="Times New Roman" w:eastAsia="宋体"/>
                <w:b w:val="0"/>
                <w:sz w:val="21"/>
              </w:rPr>
              <w:t>车辆工程</w:t>
            </w:r>
          </w:p>
        </w:tc>
        <w:tc>
          <w:tcPr>
            <w:tcW w:w="617" w:type="dxa"/>
          </w:tcPr>
          <w:p w14:paraId="046672A3">
            <w:pPr>
              <w:spacing w:before="20" w:after="20" w:line="240" w:lineRule="auto"/>
            </w:pPr>
            <w:r>
              <w:rPr>
                <w:rFonts w:ascii="Times New Roman" w:hAnsi="Times New Roman" w:eastAsia="宋体"/>
                <w:b w:val="0"/>
                <w:sz w:val="21"/>
              </w:rPr>
              <w:t>87.72</w:t>
            </w:r>
          </w:p>
        </w:tc>
        <w:tc>
          <w:tcPr>
            <w:tcW w:w="617" w:type="dxa"/>
          </w:tcPr>
          <w:p w14:paraId="4C77959C">
            <w:pPr>
              <w:spacing w:before="20" w:after="20" w:line="240" w:lineRule="auto"/>
            </w:pPr>
            <w:r>
              <w:rPr>
                <w:rFonts w:ascii="Times New Roman" w:hAnsi="Times New Roman" w:eastAsia="宋体"/>
                <w:b w:val="0"/>
                <w:sz w:val="21"/>
              </w:rPr>
              <w:t>3.4</w:t>
            </w:r>
          </w:p>
        </w:tc>
        <w:tc>
          <w:tcPr>
            <w:tcW w:w="617" w:type="dxa"/>
          </w:tcPr>
          <w:p w14:paraId="732ADAC6">
            <w:pPr>
              <w:spacing w:before="20" w:after="20" w:line="240" w:lineRule="auto"/>
            </w:pPr>
            <w:r>
              <w:rPr>
                <w:rFonts w:ascii="Times New Roman" w:hAnsi="Times New Roman" w:eastAsia="宋体"/>
                <w:b w:val="0"/>
                <w:sz w:val="21"/>
              </w:rPr>
              <w:t>83.3</w:t>
            </w:r>
          </w:p>
        </w:tc>
        <w:tc>
          <w:tcPr>
            <w:tcW w:w="617" w:type="dxa"/>
          </w:tcPr>
          <w:p w14:paraId="3A06E7DD">
            <w:pPr>
              <w:spacing w:before="20" w:after="20" w:line="240" w:lineRule="auto"/>
            </w:pPr>
            <w:r>
              <w:rPr>
                <w:rFonts w:ascii="Times New Roman" w:hAnsi="Times New Roman" w:eastAsia="宋体"/>
                <w:b w:val="0"/>
                <w:sz w:val="21"/>
              </w:rPr>
              <w:t>82.24</w:t>
            </w:r>
          </w:p>
        </w:tc>
        <w:tc>
          <w:tcPr>
            <w:tcW w:w="617" w:type="dxa"/>
          </w:tcPr>
          <w:p w14:paraId="0B89D9C3">
            <w:pPr>
              <w:spacing w:before="20" w:after="20" w:line="240" w:lineRule="auto"/>
            </w:pPr>
            <w:r>
              <w:rPr>
                <w:rFonts w:ascii="Times New Roman" w:hAnsi="Times New Roman" w:eastAsia="宋体"/>
                <w:b w:val="0"/>
                <w:sz w:val="21"/>
              </w:rPr>
              <w:t>8</w:t>
            </w:r>
          </w:p>
        </w:tc>
        <w:tc>
          <w:tcPr>
            <w:tcW w:w="617" w:type="dxa"/>
          </w:tcPr>
          <w:p w14:paraId="674C3CB9">
            <w:pPr>
              <w:spacing w:before="20" w:after="20" w:line="240" w:lineRule="auto"/>
            </w:pPr>
            <w:r>
              <w:rPr>
                <w:rFonts w:ascii="Times New Roman" w:hAnsi="Times New Roman" w:eastAsia="宋体"/>
                <w:b w:val="0"/>
                <w:sz w:val="21"/>
              </w:rPr>
              <w:t>CET4</w:t>
            </w:r>
          </w:p>
        </w:tc>
        <w:tc>
          <w:tcPr>
            <w:tcW w:w="617" w:type="dxa"/>
          </w:tcPr>
          <w:p w14:paraId="681638A8">
            <w:pPr>
              <w:spacing w:before="20" w:after="20" w:line="240" w:lineRule="auto"/>
            </w:pPr>
            <w:r>
              <w:rPr>
                <w:rFonts w:ascii="Times New Roman" w:hAnsi="Times New Roman" w:eastAsia="宋体"/>
                <w:b w:val="0"/>
                <w:sz w:val="21"/>
              </w:rPr>
              <w:t>普通类</w:t>
            </w:r>
          </w:p>
        </w:tc>
        <w:tc>
          <w:tcPr>
            <w:tcW w:w="617" w:type="dxa"/>
          </w:tcPr>
          <w:p w14:paraId="587C0E96">
            <w:pPr>
              <w:spacing w:before="20" w:after="20" w:line="240" w:lineRule="auto"/>
            </w:pPr>
          </w:p>
        </w:tc>
      </w:tr>
      <w:tr w14:paraId="1A32FF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7" w:type="dxa"/>
          </w:tcPr>
          <w:p w14:paraId="347129FB">
            <w:pPr>
              <w:spacing w:before="20" w:after="20" w:line="240" w:lineRule="auto"/>
            </w:pPr>
            <w:r>
              <w:rPr>
                <w:rFonts w:ascii="Times New Roman" w:hAnsi="Times New Roman" w:eastAsia="宋体"/>
                <w:b w:val="0"/>
                <w:sz w:val="21"/>
              </w:rPr>
              <w:t>89</w:t>
            </w:r>
          </w:p>
        </w:tc>
        <w:tc>
          <w:tcPr>
            <w:tcW w:w="617" w:type="dxa"/>
          </w:tcPr>
          <w:p w14:paraId="5A66D4F3">
            <w:pPr>
              <w:spacing w:before="20" w:after="20" w:line="240" w:lineRule="auto"/>
            </w:pPr>
            <w:r>
              <w:rPr>
                <w:rFonts w:ascii="Times New Roman" w:hAnsi="Times New Roman" w:eastAsia="宋体"/>
                <w:b w:val="0"/>
                <w:sz w:val="21"/>
              </w:rPr>
              <w:t>机械与交通学院</w:t>
            </w:r>
          </w:p>
        </w:tc>
        <w:tc>
          <w:tcPr>
            <w:tcW w:w="617" w:type="dxa"/>
          </w:tcPr>
          <w:p w14:paraId="7CD35D5E">
            <w:pPr>
              <w:spacing w:before="20" w:after="20" w:line="240" w:lineRule="auto"/>
            </w:pPr>
            <w:r>
              <w:rPr>
                <w:rFonts w:ascii="Times New Roman" w:hAnsi="Times New Roman" w:eastAsia="宋体"/>
                <w:b w:val="0"/>
                <w:sz w:val="21"/>
              </w:rPr>
              <w:t>080204</w:t>
            </w:r>
          </w:p>
        </w:tc>
        <w:tc>
          <w:tcPr>
            <w:tcW w:w="617" w:type="dxa"/>
          </w:tcPr>
          <w:p w14:paraId="65F5B719">
            <w:pPr>
              <w:spacing w:before="20" w:after="20" w:line="240" w:lineRule="auto"/>
            </w:pPr>
            <w:r>
              <w:rPr>
                <w:rFonts w:ascii="Times New Roman" w:hAnsi="Times New Roman" w:eastAsia="宋体"/>
                <w:b w:val="0"/>
                <w:sz w:val="21"/>
              </w:rPr>
              <w:t>蔡心远</w:t>
            </w:r>
          </w:p>
        </w:tc>
        <w:tc>
          <w:tcPr>
            <w:tcW w:w="617" w:type="dxa"/>
          </w:tcPr>
          <w:p w14:paraId="5142C206">
            <w:pPr>
              <w:spacing w:before="20" w:after="20" w:line="240" w:lineRule="auto"/>
            </w:pPr>
            <w:r>
              <w:rPr>
                <w:rFonts w:ascii="Times New Roman" w:hAnsi="Times New Roman" w:eastAsia="宋体"/>
                <w:b w:val="0"/>
                <w:sz w:val="21"/>
              </w:rPr>
              <w:t>20210957001</w:t>
            </w:r>
          </w:p>
        </w:tc>
        <w:tc>
          <w:tcPr>
            <w:tcW w:w="617" w:type="dxa"/>
          </w:tcPr>
          <w:p w14:paraId="524C23C4">
            <w:pPr>
              <w:spacing w:before="20" w:after="20" w:line="240" w:lineRule="auto"/>
            </w:pPr>
            <w:r>
              <w:rPr>
                <w:rFonts w:ascii="Times New Roman" w:hAnsi="Times New Roman" w:eastAsia="宋体"/>
                <w:b w:val="0"/>
                <w:sz w:val="21"/>
              </w:rPr>
              <w:t>机械电子工程</w:t>
            </w:r>
          </w:p>
        </w:tc>
        <w:tc>
          <w:tcPr>
            <w:tcW w:w="617" w:type="dxa"/>
          </w:tcPr>
          <w:p w14:paraId="76343059">
            <w:pPr>
              <w:spacing w:before="20" w:after="20" w:line="240" w:lineRule="auto"/>
            </w:pPr>
            <w:r>
              <w:rPr>
                <w:rFonts w:ascii="Times New Roman" w:hAnsi="Times New Roman" w:eastAsia="宋体"/>
                <w:b w:val="0"/>
                <w:sz w:val="21"/>
              </w:rPr>
              <w:t>91.31</w:t>
            </w:r>
          </w:p>
        </w:tc>
        <w:tc>
          <w:tcPr>
            <w:tcW w:w="617" w:type="dxa"/>
          </w:tcPr>
          <w:p w14:paraId="0DE22586">
            <w:pPr>
              <w:spacing w:before="20" w:after="20" w:line="240" w:lineRule="auto"/>
            </w:pPr>
            <w:r>
              <w:rPr>
                <w:rFonts w:ascii="Times New Roman" w:hAnsi="Times New Roman" w:eastAsia="宋体"/>
                <w:b w:val="0"/>
                <w:sz w:val="21"/>
              </w:rPr>
              <w:t>3.8</w:t>
            </w:r>
          </w:p>
        </w:tc>
        <w:tc>
          <w:tcPr>
            <w:tcW w:w="617" w:type="dxa"/>
          </w:tcPr>
          <w:p w14:paraId="02278483">
            <w:pPr>
              <w:spacing w:before="20" w:after="20" w:line="240" w:lineRule="auto"/>
            </w:pPr>
            <w:r>
              <w:rPr>
                <w:rFonts w:ascii="Times New Roman" w:hAnsi="Times New Roman" w:eastAsia="宋体"/>
                <w:b w:val="0"/>
                <w:sz w:val="21"/>
              </w:rPr>
              <w:t>3.8</w:t>
            </w:r>
          </w:p>
        </w:tc>
        <w:tc>
          <w:tcPr>
            <w:tcW w:w="617" w:type="dxa"/>
          </w:tcPr>
          <w:p w14:paraId="222663C1">
            <w:pPr>
              <w:spacing w:before="20" w:after="20" w:line="240" w:lineRule="auto"/>
            </w:pPr>
            <w:r>
              <w:rPr>
                <w:rFonts w:ascii="Times New Roman" w:hAnsi="Times New Roman" w:eastAsia="宋体"/>
                <w:b w:val="0"/>
                <w:sz w:val="21"/>
              </w:rPr>
              <w:t>85.97</w:t>
            </w:r>
          </w:p>
        </w:tc>
        <w:tc>
          <w:tcPr>
            <w:tcW w:w="617" w:type="dxa"/>
          </w:tcPr>
          <w:p w14:paraId="566D361C">
            <w:pPr>
              <w:spacing w:before="20" w:after="20" w:line="240" w:lineRule="auto"/>
            </w:pPr>
            <w:r>
              <w:rPr>
                <w:rFonts w:ascii="Times New Roman" w:hAnsi="Times New Roman" w:eastAsia="宋体"/>
                <w:b w:val="0"/>
                <w:sz w:val="21"/>
              </w:rPr>
              <w:t>9</w:t>
            </w:r>
          </w:p>
        </w:tc>
        <w:tc>
          <w:tcPr>
            <w:tcW w:w="617" w:type="dxa"/>
          </w:tcPr>
          <w:p w14:paraId="64A014EF">
            <w:pPr>
              <w:spacing w:before="20" w:after="20" w:line="240" w:lineRule="auto"/>
            </w:pPr>
            <w:r>
              <w:rPr>
                <w:rFonts w:ascii="Times New Roman" w:hAnsi="Times New Roman" w:eastAsia="宋体"/>
                <w:b w:val="0"/>
                <w:sz w:val="21"/>
              </w:rPr>
              <w:t>CET6</w:t>
            </w:r>
          </w:p>
        </w:tc>
        <w:tc>
          <w:tcPr>
            <w:tcW w:w="617" w:type="dxa"/>
          </w:tcPr>
          <w:p w14:paraId="0DE82918">
            <w:pPr>
              <w:spacing w:before="20" w:after="20" w:line="240" w:lineRule="auto"/>
            </w:pPr>
            <w:r>
              <w:rPr>
                <w:rFonts w:ascii="Times New Roman" w:hAnsi="Times New Roman" w:eastAsia="宋体"/>
                <w:b w:val="0"/>
                <w:sz w:val="21"/>
              </w:rPr>
              <w:t>普通类</w:t>
            </w:r>
          </w:p>
        </w:tc>
        <w:tc>
          <w:tcPr>
            <w:tcW w:w="617" w:type="dxa"/>
          </w:tcPr>
          <w:p w14:paraId="3E4D0A40">
            <w:pPr>
              <w:spacing w:before="20" w:after="20" w:line="240" w:lineRule="auto"/>
            </w:pPr>
          </w:p>
        </w:tc>
      </w:tr>
      <w:tr w14:paraId="33C126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7" w:type="dxa"/>
          </w:tcPr>
          <w:p w14:paraId="747CD97A">
            <w:pPr>
              <w:spacing w:before="20" w:after="20" w:line="240" w:lineRule="auto"/>
            </w:pPr>
            <w:r>
              <w:rPr>
                <w:rFonts w:ascii="Times New Roman" w:hAnsi="Times New Roman" w:eastAsia="宋体"/>
                <w:b w:val="0"/>
                <w:sz w:val="21"/>
              </w:rPr>
              <w:t>90</w:t>
            </w:r>
          </w:p>
        </w:tc>
        <w:tc>
          <w:tcPr>
            <w:tcW w:w="617" w:type="dxa"/>
          </w:tcPr>
          <w:p w14:paraId="3D1605A4">
            <w:pPr>
              <w:spacing w:before="20" w:after="20" w:line="240" w:lineRule="auto"/>
            </w:pPr>
            <w:r>
              <w:rPr>
                <w:rFonts w:ascii="Times New Roman" w:hAnsi="Times New Roman" w:eastAsia="宋体"/>
                <w:b w:val="0"/>
                <w:sz w:val="21"/>
              </w:rPr>
              <w:t>机械与交通学院</w:t>
            </w:r>
          </w:p>
        </w:tc>
        <w:tc>
          <w:tcPr>
            <w:tcW w:w="617" w:type="dxa"/>
          </w:tcPr>
          <w:p w14:paraId="64C57305">
            <w:pPr>
              <w:spacing w:before="20" w:after="20" w:line="240" w:lineRule="auto"/>
            </w:pPr>
            <w:r>
              <w:rPr>
                <w:rFonts w:ascii="Times New Roman" w:hAnsi="Times New Roman" w:eastAsia="宋体"/>
                <w:b w:val="0"/>
                <w:sz w:val="21"/>
              </w:rPr>
              <w:t>080204</w:t>
            </w:r>
          </w:p>
        </w:tc>
        <w:tc>
          <w:tcPr>
            <w:tcW w:w="617" w:type="dxa"/>
          </w:tcPr>
          <w:p w14:paraId="74D14E79">
            <w:pPr>
              <w:spacing w:before="20" w:after="20" w:line="240" w:lineRule="auto"/>
            </w:pPr>
            <w:r>
              <w:rPr>
                <w:rFonts w:ascii="Times New Roman" w:hAnsi="Times New Roman" w:eastAsia="宋体"/>
                <w:b w:val="0"/>
                <w:sz w:val="21"/>
              </w:rPr>
              <w:t>石瑞</w:t>
            </w:r>
          </w:p>
        </w:tc>
        <w:tc>
          <w:tcPr>
            <w:tcW w:w="617" w:type="dxa"/>
          </w:tcPr>
          <w:p w14:paraId="2A5ACE0D">
            <w:pPr>
              <w:spacing w:before="20" w:after="20" w:line="240" w:lineRule="auto"/>
            </w:pPr>
            <w:r>
              <w:rPr>
                <w:rFonts w:ascii="Times New Roman" w:hAnsi="Times New Roman" w:eastAsia="宋体"/>
                <w:b w:val="0"/>
                <w:sz w:val="21"/>
              </w:rPr>
              <w:t>20210957012</w:t>
            </w:r>
          </w:p>
        </w:tc>
        <w:tc>
          <w:tcPr>
            <w:tcW w:w="617" w:type="dxa"/>
          </w:tcPr>
          <w:p w14:paraId="6565BDB0">
            <w:pPr>
              <w:spacing w:before="20" w:after="20" w:line="240" w:lineRule="auto"/>
            </w:pPr>
            <w:r>
              <w:rPr>
                <w:rFonts w:ascii="Times New Roman" w:hAnsi="Times New Roman" w:eastAsia="宋体"/>
                <w:b w:val="0"/>
                <w:sz w:val="21"/>
              </w:rPr>
              <w:t>机械电子工程</w:t>
            </w:r>
          </w:p>
        </w:tc>
        <w:tc>
          <w:tcPr>
            <w:tcW w:w="617" w:type="dxa"/>
          </w:tcPr>
          <w:p w14:paraId="79702DB2">
            <w:pPr>
              <w:spacing w:before="20" w:after="20" w:line="240" w:lineRule="auto"/>
            </w:pPr>
            <w:r>
              <w:rPr>
                <w:rFonts w:ascii="Times New Roman" w:hAnsi="Times New Roman" w:eastAsia="宋体"/>
                <w:b w:val="0"/>
                <w:sz w:val="21"/>
              </w:rPr>
              <w:t>86.94</w:t>
            </w:r>
          </w:p>
        </w:tc>
        <w:tc>
          <w:tcPr>
            <w:tcW w:w="617" w:type="dxa"/>
          </w:tcPr>
          <w:p w14:paraId="6ADE3AD3">
            <w:pPr>
              <w:spacing w:before="20" w:after="20" w:line="240" w:lineRule="auto"/>
            </w:pPr>
            <w:r>
              <w:rPr>
                <w:rFonts w:ascii="Times New Roman" w:hAnsi="Times New Roman" w:eastAsia="宋体"/>
                <w:b w:val="0"/>
                <w:sz w:val="21"/>
              </w:rPr>
              <w:t>3.44</w:t>
            </w:r>
          </w:p>
        </w:tc>
        <w:tc>
          <w:tcPr>
            <w:tcW w:w="617" w:type="dxa"/>
          </w:tcPr>
          <w:p w14:paraId="732928E5">
            <w:pPr>
              <w:spacing w:before="20" w:after="20" w:line="240" w:lineRule="auto"/>
            </w:pPr>
            <w:r>
              <w:rPr>
                <w:rFonts w:ascii="Times New Roman" w:hAnsi="Times New Roman" w:eastAsia="宋体"/>
                <w:b w:val="0"/>
                <w:sz w:val="21"/>
              </w:rPr>
              <w:t>4.5</w:t>
            </w:r>
          </w:p>
        </w:tc>
        <w:tc>
          <w:tcPr>
            <w:tcW w:w="617" w:type="dxa"/>
          </w:tcPr>
          <w:p w14:paraId="55104A99">
            <w:pPr>
              <w:spacing w:before="20" w:after="20" w:line="240" w:lineRule="auto"/>
            </w:pPr>
            <w:r>
              <w:rPr>
                <w:rFonts w:ascii="Times New Roman" w:hAnsi="Times New Roman" w:eastAsia="宋体"/>
                <w:b w:val="0"/>
                <w:sz w:val="21"/>
              </w:rPr>
              <w:t>82.74</w:t>
            </w:r>
          </w:p>
        </w:tc>
        <w:tc>
          <w:tcPr>
            <w:tcW w:w="617" w:type="dxa"/>
          </w:tcPr>
          <w:p w14:paraId="7D048C8F">
            <w:pPr>
              <w:spacing w:before="20" w:after="20" w:line="240" w:lineRule="auto"/>
            </w:pPr>
            <w:r>
              <w:rPr>
                <w:rFonts w:ascii="Times New Roman" w:hAnsi="Times New Roman" w:eastAsia="宋体"/>
                <w:b w:val="0"/>
                <w:sz w:val="21"/>
              </w:rPr>
              <w:t>6</w:t>
            </w:r>
          </w:p>
        </w:tc>
        <w:tc>
          <w:tcPr>
            <w:tcW w:w="617" w:type="dxa"/>
          </w:tcPr>
          <w:p w14:paraId="4987E18F">
            <w:pPr>
              <w:spacing w:before="20" w:after="20" w:line="240" w:lineRule="auto"/>
            </w:pPr>
            <w:r>
              <w:rPr>
                <w:rFonts w:ascii="Times New Roman" w:hAnsi="Times New Roman" w:eastAsia="宋体"/>
                <w:b w:val="0"/>
                <w:sz w:val="21"/>
              </w:rPr>
              <w:t>CET4</w:t>
            </w:r>
          </w:p>
        </w:tc>
        <w:tc>
          <w:tcPr>
            <w:tcW w:w="617" w:type="dxa"/>
          </w:tcPr>
          <w:p w14:paraId="62AC990F">
            <w:pPr>
              <w:spacing w:before="20" w:after="20" w:line="240" w:lineRule="auto"/>
            </w:pPr>
            <w:r>
              <w:rPr>
                <w:rFonts w:ascii="Times New Roman" w:hAnsi="Times New Roman" w:eastAsia="宋体"/>
                <w:b w:val="0"/>
                <w:sz w:val="21"/>
              </w:rPr>
              <w:t>普通类</w:t>
            </w:r>
          </w:p>
        </w:tc>
        <w:tc>
          <w:tcPr>
            <w:tcW w:w="617" w:type="dxa"/>
          </w:tcPr>
          <w:p w14:paraId="68628F79">
            <w:pPr>
              <w:spacing w:before="20" w:after="20" w:line="240" w:lineRule="auto"/>
            </w:pPr>
          </w:p>
        </w:tc>
      </w:tr>
      <w:tr w14:paraId="4C93FB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7" w:type="dxa"/>
          </w:tcPr>
          <w:p w14:paraId="52021979">
            <w:pPr>
              <w:spacing w:before="20" w:after="20" w:line="240" w:lineRule="auto"/>
            </w:pPr>
            <w:r>
              <w:rPr>
                <w:rFonts w:ascii="Times New Roman" w:hAnsi="Times New Roman" w:eastAsia="宋体"/>
                <w:b w:val="0"/>
                <w:sz w:val="21"/>
              </w:rPr>
              <w:t>91</w:t>
            </w:r>
          </w:p>
        </w:tc>
        <w:tc>
          <w:tcPr>
            <w:tcW w:w="617" w:type="dxa"/>
          </w:tcPr>
          <w:p w14:paraId="422155F5">
            <w:pPr>
              <w:spacing w:before="20" w:after="20" w:line="240" w:lineRule="auto"/>
            </w:pPr>
            <w:r>
              <w:rPr>
                <w:rFonts w:ascii="Times New Roman" w:hAnsi="Times New Roman" w:eastAsia="宋体"/>
                <w:b w:val="0"/>
                <w:sz w:val="21"/>
              </w:rPr>
              <w:t>机械与交通学院</w:t>
            </w:r>
          </w:p>
        </w:tc>
        <w:tc>
          <w:tcPr>
            <w:tcW w:w="617" w:type="dxa"/>
          </w:tcPr>
          <w:p w14:paraId="236F262F">
            <w:pPr>
              <w:spacing w:before="20" w:after="20" w:line="240" w:lineRule="auto"/>
            </w:pPr>
            <w:r>
              <w:rPr>
                <w:rFonts w:ascii="Times New Roman" w:hAnsi="Times New Roman" w:eastAsia="宋体"/>
                <w:b w:val="0"/>
                <w:sz w:val="21"/>
              </w:rPr>
              <w:t>080204K</w:t>
            </w:r>
          </w:p>
        </w:tc>
        <w:tc>
          <w:tcPr>
            <w:tcW w:w="617" w:type="dxa"/>
          </w:tcPr>
          <w:p w14:paraId="1E33ECB7">
            <w:pPr>
              <w:spacing w:before="20" w:after="20" w:line="240" w:lineRule="auto"/>
            </w:pPr>
            <w:r>
              <w:rPr>
                <w:rFonts w:ascii="Times New Roman" w:hAnsi="Times New Roman" w:eastAsia="宋体"/>
                <w:b w:val="0"/>
                <w:sz w:val="21"/>
              </w:rPr>
              <w:t>董松涛</w:t>
            </w:r>
          </w:p>
        </w:tc>
        <w:tc>
          <w:tcPr>
            <w:tcW w:w="617" w:type="dxa"/>
          </w:tcPr>
          <w:p w14:paraId="5B0AFEC7">
            <w:pPr>
              <w:spacing w:before="20" w:after="20" w:line="240" w:lineRule="auto"/>
            </w:pPr>
            <w:r>
              <w:rPr>
                <w:rFonts w:ascii="Times New Roman" w:hAnsi="Times New Roman" w:eastAsia="宋体"/>
                <w:b w:val="0"/>
                <w:sz w:val="21"/>
              </w:rPr>
              <w:t>20212206014</w:t>
            </w:r>
          </w:p>
        </w:tc>
        <w:tc>
          <w:tcPr>
            <w:tcW w:w="617" w:type="dxa"/>
          </w:tcPr>
          <w:p w14:paraId="3B5AC86F">
            <w:pPr>
              <w:spacing w:before="20" w:after="20" w:line="240" w:lineRule="auto"/>
            </w:pPr>
            <w:r>
              <w:rPr>
                <w:rFonts w:ascii="Times New Roman" w:hAnsi="Times New Roman" w:eastAsia="宋体"/>
                <w:b w:val="0"/>
                <w:sz w:val="21"/>
              </w:rPr>
              <w:t>机械电子工程（中外合作）</w:t>
            </w:r>
          </w:p>
        </w:tc>
        <w:tc>
          <w:tcPr>
            <w:tcW w:w="617" w:type="dxa"/>
          </w:tcPr>
          <w:p w14:paraId="01A474EA">
            <w:pPr>
              <w:spacing w:before="20" w:after="20" w:line="240" w:lineRule="auto"/>
            </w:pPr>
            <w:r>
              <w:rPr>
                <w:rFonts w:ascii="Times New Roman" w:hAnsi="Times New Roman" w:eastAsia="宋体"/>
                <w:b w:val="0"/>
                <w:sz w:val="21"/>
              </w:rPr>
              <w:t>87.32</w:t>
            </w:r>
          </w:p>
        </w:tc>
        <w:tc>
          <w:tcPr>
            <w:tcW w:w="617" w:type="dxa"/>
          </w:tcPr>
          <w:p w14:paraId="2902028B">
            <w:pPr>
              <w:spacing w:before="20" w:after="20" w:line="240" w:lineRule="auto"/>
            </w:pPr>
            <w:r>
              <w:rPr>
                <w:rFonts w:ascii="Times New Roman" w:hAnsi="Times New Roman" w:eastAsia="宋体"/>
                <w:b w:val="0"/>
                <w:sz w:val="21"/>
              </w:rPr>
              <w:t>3.4</w:t>
            </w:r>
          </w:p>
        </w:tc>
        <w:tc>
          <w:tcPr>
            <w:tcW w:w="617" w:type="dxa"/>
          </w:tcPr>
          <w:p w14:paraId="3F427E1B">
            <w:pPr>
              <w:spacing w:before="20" w:after="20" w:line="240" w:lineRule="auto"/>
            </w:pPr>
            <w:r>
              <w:rPr>
                <w:rFonts w:ascii="Times New Roman" w:hAnsi="Times New Roman" w:eastAsia="宋体"/>
                <w:b w:val="0"/>
                <w:sz w:val="21"/>
              </w:rPr>
              <w:t>10.5</w:t>
            </w:r>
          </w:p>
        </w:tc>
        <w:tc>
          <w:tcPr>
            <w:tcW w:w="617" w:type="dxa"/>
          </w:tcPr>
          <w:p w14:paraId="77FDC247">
            <w:pPr>
              <w:spacing w:before="20" w:after="20" w:line="240" w:lineRule="auto"/>
            </w:pPr>
            <w:r>
              <w:rPr>
                <w:rFonts w:ascii="Times New Roman" w:hAnsi="Times New Roman" w:eastAsia="宋体"/>
                <w:b w:val="0"/>
                <w:sz w:val="21"/>
              </w:rPr>
              <w:t>79.08</w:t>
            </w:r>
          </w:p>
        </w:tc>
        <w:tc>
          <w:tcPr>
            <w:tcW w:w="617" w:type="dxa"/>
          </w:tcPr>
          <w:p w14:paraId="03891F24">
            <w:pPr>
              <w:spacing w:before="20" w:after="20" w:line="240" w:lineRule="auto"/>
            </w:pPr>
            <w:r>
              <w:rPr>
                <w:rFonts w:ascii="Times New Roman" w:hAnsi="Times New Roman" w:eastAsia="宋体"/>
                <w:b w:val="0"/>
                <w:sz w:val="21"/>
              </w:rPr>
              <w:t>8</w:t>
            </w:r>
          </w:p>
        </w:tc>
        <w:tc>
          <w:tcPr>
            <w:tcW w:w="617" w:type="dxa"/>
          </w:tcPr>
          <w:p w14:paraId="0C759CD8">
            <w:pPr>
              <w:spacing w:before="20" w:after="20" w:line="240" w:lineRule="auto"/>
            </w:pPr>
            <w:r>
              <w:rPr>
                <w:rFonts w:ascii="Times New Roman" w:hAnsi="Times New Roman" w:eastAsia="宋体"/>
                <w:b w:val="0"/>
                <w:sz w:val="21"/>
              </w:rPr>
              <w:t>CET6</w:t>
            </w:r>
          </w:p>
        </w:tc>
        <w:tc>
          <w:tcPr>
            <w:tcW w:w="617" w:type="dxa"/>
          </w:tcPr>
          <w:p w14:paraId="2310CA28">
            <w:pPr>
              <w:spacing w:before="20" w:after="20" w:line="240" w:lineRule="auto"/>
            </w:pPr>
            <w:r>
              <w:rPr>
                <w:rFonts w:ascii="Times New Roman" w:hAnsi="Times New Roman" w:eastAsia="宋体"/>
                <w:b w:val="0"/>
                <w:sz w:val="21"/>
              </w:rPr>
              <w:t>普通类</w:t>
            </w:r>
          </w:p>
        </w:tc>
        <w:tc>
          <w:tcPr>
            <w:tcW w:w="617" w:type="dxa"/>
          </w:tcPr>
          <w:p w14:paraId="0BE520BB">
            <w:pPr>
              <w:spacing w:before="20" w:after="20" w:line="240" w:lineRule="auto"/>
            </w:pPr>
          </w:p>
        </w:tc>
      </w:tr>
      <w:tr w14:paraId="6102DD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7" w:type="dxa"/>
          </w:tcPr>
          <w:p w14:paraId="50756F25">
            <w:pPr>
              <w:spacing w:before="20" w:after="20" w:line="240" w:lineRule="auto"/>
            </w:pPr>
            <w:r>
              <w:rPr>
                <w:rFonts w:ascii="Times New Roman" w:hAnsi="Times New Roman" w:eastAsia="宋体"/>
                <w:b w:val="0"/>
                <w:sz w:val="21"/>
              </w:rPr>
              <w:t>92</w:t>
            </w:r>
          </w:p>
        </w:tc>
        <w:tc>
          <w:tcPr>
            <w:tcW w:w="617" w:type="dxa"/>
          </w:tcPr>
          <w:p w14:paraId="40765EF2">
            <w:pPr>
              <w:spacing w:before="20" w:after="20" w:line="240" w:lineRule="auto"/>
            </w:pPr>
            <w:r>
              <w:rPr>
                <w:rFonts w:ascii="Times New Roman" w:hAnsi="Times New Roman" w:eastAsia="宋体"/>
                <w:b w:val="0"/>
                <w:sz w:val="21"/>
              </w:rPr>
              <w:t>机械与交通学院</w:t>
            </w:r>
          </w:p>
        </w:tc>
        <w:tc>
          <w:tcPr>
            <w:tcW w:w="617" w:type="dxa"/>
          </w:tcPr>
          <w:p w14:paraId="15390E9C">
            <w:pPr>
              <w:spacing w:before="20" w:after="20" w:line="240" w:lineRule="auto"/>
            </w:pPr>
            <w:r>
              <w:rPr>
                <w:rFonts w:ascii="Times New Roman" w:hAnsi="Times New Roman" w:eastAsia="宋体"/>
                <w:b w:val="0"/>
                <w:sz w:val="21"/>
              </w:rPr>
              <w:t>080202</w:t>
            </w:r>
          </w:p>
        </w:tc>
        <w:tc>
          <w:tcPr>
            <w:tcW w:w="617" w:type="dxa"/>
          </w:tcPr>
          <w:p w14:paraId="5FD6BB38">
            <w:pPr>
              <w:spacing w:before="20" w:after="20" w:line="240" w:lineRule="auto"/>
            </w:pPr>
            <w:r>
              <w:rPr>
                <w:rFonts w:ascii="Times New Roman" w:hAnsi="Times New Roman" w:eastAsia="宋体"/>
                <w:b w:val="0"/>
                <w:sz w:val="21"/>
              </w:rPr>
              <w:t>龚金锭</w:t>
            </w:r>
          </w:p>
        </w:tc>
        <w:tc>
          <w:tcPr>
            <w:tcW w:w="617" w:type="dxa"/>
          </w:tcPr>
          <w:p w14:paraId="1D8FA5AF">
            <w:pPr>
              <w:spacing w:before="20" w:after="20" w:line="240" w:lineRule="auto"/>
            </w:pPr>
            <w:r>
              <w:rPr>
                <w:rFonts w:ascii="Times New Roman" w:hAnsi="Times New Roman" w:eastAsia="宋体"/>
                <w:b w:val="0"/>
                <w:sz w:val="21"/>
              </w:rPr>
              <w:t>20210951010</w:t>
            </w:r>
          </w:p>
        </w:tc>
        <w:tc>
          <w:tcPr>
            <w:tcW w:w="617" w:type="dxa"/>
          </w:tcPr>
          <w:p w14:paraId="20CBABBF">
            <w:pPr>
              <w:spacing w:before="20" w:after="20" w:line="240" w:lineRule="auto"/>
            </w:pPr>
            <w:r>
              <w:rPr>
                <w:rFonts w:ascii="Times New Roman" w:hAnsi="Times New Roman" w:eastAsia="宋体"/>
                <w:b w:val="0"/>
                <w:sz w:val="21"/>
              </w:rPr>
              <w:t>机械设计制造及其自动化</w:t>
            </w:r>
          </w:p>
        </w:tc>
        <w:tc>
          <w:tcPr>
            <w:tcW w:w="617" w:type="dxa"/>
          </w:tcPr>
          <w:p w14:paraId="38D16111">
            <w:pPr>
              <w:spacing w:before="20" w:after="20" w:line="240" w:lineRule="auto"/>
            </w:pPr>
            <w:r>
              <w:rPr>
                <w:rFonts w:ascii="Times New Roman" w:hAnsi="Times New Roman" w:eastAsia="宋体"/>
                <w:b w:val="0"/>
                <w:sz w:val="21"/>
              </w:rPr>
              <w:t>87.64</w:t>
            </w:r>
          </w:p>
        </w:tc>
        <w:tc>
          <w:tcPr>
            <w:tcW w:w="617" w:type="dxa"/>
          </w:tcPr>
          <w:p w14:paraId="4D73286E">
            <w:pPr>
              <w:spacing w:before="20" w:after="20" w:line="240" w:lineRule="auto"/>
            </w:pPr>
            <w:r>
              <w:rPr>
                <w:rFonts w:ascii="Times New Roman" w:hAnsi="Times New Roman" w:eastAsia="宋体"/>
                <w:b w:val="0"/>
                <w:sz w:val="21"/>
              </w:rPr>
              <w:t>3.4</w:t>
            </w:r>
          </w:p>
        </w:tc>
        <w:tc>
          <w:tcPr>
            <w:tcW w:w="617" w:type="dxa"/>
          </w:tcPr>
          <w:p w14:paraId="16C38113">
            <w:pPr>
              <w:spacing w:before="20" w:after="20" w:line="240" w:lineRule="auto"/>
            </w:pPr>
            <w:r>
              <w:rPr>
                <w:rFonts w:ascii="Times New Roman" w:hAnsi="Times New Roman" w:eastAsia="宋体"/>
                <w:b w:val="0"/>
                <w:sz w:val="21"/>
              </w:rPr>
              <w:t>92.8</w:t>
            </w:r>
          </w:p>
        </w:tc>
        <w:tc>
          <w:tcPr>
            <w:tcW w:w="617" w:type="dxa"/>
          </w:tcPr>
          <w:p w14:paraId="4158A275">
            <w:pPr>
              <w:spacing w:before="20" w:after="20" w:line="240" w:lineRule="auto"/>
            </w:pPr>
            <w:r>
              <w:rPr>
                <w:rFonts w:ascii="Times New Roman" w:hAnsi="Times New Roman" w:eastAsia="宋体"/>
                <w:b w:val="0"/>
                <w:sz w:val="21"/>
              </w:rPr>
              <w:t>81.67</w:t>
            </w:r>
          </w:p>
        </w:tc>
        <w:tc>
          <w:tcPr>
            <w:tcW w:w="617" w:type="dxa"/>
          </w:tcPr>
          <w:p w14:paraId="67DA6533">
            <w:pPr>
              <w:spacing w:before="20" w:after="20" w:line="240" w:lineRule="auto"/>
            </w:pPr>
            <w:r>
              <w:rPr>
                <w:rFonts w:ascii="Times New Roman" w:hAnsi="Times New Roman" w:eastAsia="宋体"/>
                <w:b w:val="0"/>
                <w:sz w:val="21"/>
              </w:rPr>
              <w:t>6</w:t>
            </w:r>
          </w:p>
        </w:tc>
        <w:tc>
          <w:tcPr>
            <w:tcW w:w="617" w:type="dxa"/>
          </w:tcPr>
          <w:p w14:paraId="1D70CD84">
            <w:pPr>
              <w:spacing w:before="20" w:after="20" w:line="240" w:lineRule="auto"/>
            </w:pPr>
            <w:r>
              <w:rPr>
                <w:rFonts w:ascii="Times New Roman" w:hAnsi="Times New Roman" w:eastAsia="宋体"/>
                <w:b w:val="0"/>
                <w:sz w:val="21"/>
              </w:rPr>
              <w:t>CET4</w:t>
            </w:r>
          </w:p>
        </w:tc>
        <w:tc>
          <w:tcPr>
            <w:tcW w:w="617" w:type="dxa"/>
          </w:tcPr>
          <w:p w14:paraId="07F2E6E8">
            <w:pPr>
              <w:spacing w:before="20" w:after="20" w:line="240" w:lineRule="auto"/>
            </w:pPr>
            <w:r>
              <w:rPr>
                <w:rFonts w:ascii="Times New Roman" w:hAnsi="Times New Roman" w:eastAsia="宋体"/>
                <w:b w:val="0"/>
                <w:sz w:val="21"/>
              </w:rPr>
              <w:t>普通类</w:t>
            </w:r>
          </w:p>
        </w:tc>
        <w:tc>
          <w:tcPr>
            <w:tcW w:w="617" w:type="dxa"/>
          </w:tcPr>
          <w:p w14:paraId="4D4F9247">
            <w:pPr>
              <w:spacing w:before="20" w:after="20" w:line="240" w:lineRule="auto"/>
            </w:pPr>
          </w:p>
        </w:tc>
      </w:tr>
      <w:tr w14:paraId="6A2B3A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7" w:type="dxa"/>
          </w:tcPr>
          <w:p w14:paraId="2F87FD48">
            <w:pPr>
              <w:spacing w:before="20" w:after="20" w:line="240" w:lineRule="auto"/>
            </w:pPr>
            <w:r>
              <w:rPr>
                <w:rFonts w:ascii="Times New Roman" w:hAnsi="Times New Roman" w:eastAsia="宋体"/>
                <w:b w:val="0"/>
                <w:sz w:val="21"/>
              </w:rPr>
              <w:t>93</w:t>
            </w:r>
          </w:p>
        </w:tc>
        <w:tc>
          <w:tcPr>
            <w:tcW w:w="617" w:type="dxa"/>
          </w:tcPr>
          <w:p w14:paraId="76C1997C">
            <w:pPr>
              <w:spacing w:before="20" w:after="20" w:line="240" w:lineRule="auto"/>
            </w:pPr>
            <w:r>
              <w:rPr>
                <w:rFonts w:ascii="Times New Roman" w:hAnsi="Times New Roman" w:eastAsia="宋体"/>
                <w:b w:val="0"/>
                <w:sz w:val="21"/>
              </w:rPr>
              <w:t>机械与交通学院</w:t>
            </w:r>
          </w:p>
        </w:tc>
        <w:tc>
          <w:tcPr>
            <w:tcW w:w="617" w:type="dxa"/>
          </w:tcPr>
          <w:p w14:paraId="5E65A77C">
            <w:pPr>
              <w:spacing w:before="20" w:after="20" w:line="240" w:lineRule="auto"/>
            </w:pPr>
            <w:r>
              <w:rPr>
                <w:rFonts w:ascii="Times New Roman" w:hAnsi="Times New Roman" w:eastAsia="宋体"/>
                <w:b w:val="0"/>
                <w:sz w:val="21"/>
              </w:rPr>
              <w:t>081801</w:t>
            </w:r>
          </w:p>
        </w:tc>
        <w:tc>
          <w:tcPr>
            <w:tcW w:w="617" w:type="dxa"/>
          </w:tcPr>
          <w:p w14:paraId="1CD9735E">
            <w:pPr>
              <w:spacing w:before="20" w:after="20" w:line="240" w:lineRule="auto"/>
            </w:pPr>
            <w:r>
              <w:rPr>
                <w:rFonts w:ascii="Times New Roman" w:hAnsi="Times New Roman" w:eastAsia="宋体"/>
                <w:b w:val="0"/>
                <w:sz w:val="21"/>
              </w:rPr>
              <w:t>陈紫月</w:t>
            </w:r>
          </w:p>
        </w:tc>
        <w:tc>
          <w:tcPr>
            <w:tcW w:w="617" w:type="dxa"/>
          </w:tcPr>
          <w:p w14:paraId="1EEF1721">
            <w:pPr>
              <w:spacing w:before="20" w:after="20" w:line="240" w:lineRule="auto"/>
            </w:pPr>
            <w:r>
              <w:rPr>
                <w:rFonts w:ascii="Times New Roman" w:hAnsi="Times New Roman" w:eastAsia="宋体"/>
                <w:b w:val="0"/>
                <w:sz w:val="21"/>
              </w:rPr>
              <w:t>20210955004</w:t>
            </w:r>
          </w:p>
        </w:tc>
        <w:tc>
          <w:tcPr>
            <w:tcW w:w="617" w:type="dxa"/>
          </w:tcPr>
          <w:p w14:paraId="059C806C">
            <w:pPr>
              <w:spacing w:before="20" w:after="20" w:line="240" w:lineRule="auto"/>
            </w:pPr>
            <w:r>
              <w:rPr>
                <w:rFonts w:ascii="Times New Roman" w:hAnsi="Times New Roman" w:eastAsia="宋体"/>
                <w:b w:val="0"/>
                <w:sz w:val="21"/>
              </w:rPr>
              <w:t>交通运输</w:t>
            </w:r>
          </w:p>
        </w:tc>
        <w:tc>
          <w:tcPr>
            <w:tcW w:w="617" w:type="dxa"/>
          </w:tcPr>
          <w:p w14:paraId="003B7820">
            <w:pPr>
              <w:spacing w:before="20" w:after="20" w:line="240" w:lineRule="auto"/>
            </w:pPr>
            <w:r>
              <w:rPr>
                <w:rFonts w:ascii="Times New Roman" w:hAnsi="Times New Roman" w:eastAsia="宋体"/>
                <w:b w:val="0"/>
                <w:sz w:val="21"/>
              </w:rPr>
              <w:t>89.18</w:t>
            </w:r>
          </w:p>
        </w:tc>
        <w:tc>
          <w:tcPr>
            <w:tcW w:w="617" w:type="dxa"/>
          </w:tcPr>
          <w:p w14:paraId="1E921286">
            <w:pPr>
              <w:spacing w:before="20" w:after="20" w:line="240" w:lineRule="auto"/>
            </w:pPr>
            <w:r>
              <w:rPr>
                <w:rFonts w:ascii="Times New Roman" w:hAnsi="Times New Roman" w:eastAsia="宋体"/>
                <w:b w:val="0"/>
                <w:sz w:val="21"/>
              </w:rPr>
              <w:t>3.56</w:t>
            </w:r>
          </w:p>
        </w:tc>
        <w:tc>
          <w:tcPr>
            <w:tcW w:w="617" w:type="dxa"/>
          </w:tcPr>
          <w:p w14:paraId="7A76E840">
            <w:pPr>
              <w:spacing w:before="20" w:after="20" w:line="240" w:lineRule="auto"/>
            </w:pPr>
            <w:r>
              <w:rPr>
                <w:rFonts w:ascii="Times New Roman" w:hAnsi="Times New Roman" w:eastAsia="宋体"/>
                <w:b w:val="0"/>
                <w:sz w:val="21"/>
              </w:rPr>
              <w:t>2.5</w:t>
            </w:r>
          </w:p>
        </w:tc>
        <w:tc>
          <w:tcPr>
            <w:tcW w:w="617" w:type="dxa"/>
          </w:tcPr>
          <w:p w14:paraId="0897B2A3">
            <w:pPr>
              <w:spacing w:before="20" w:after="20" w:line="240" w:lineRule="auto"/>
            </w:pPr>
            <w:r>
              <w:rPr>
                <w:rFonts w:ascii="Times New Roman" w:hAnsi="Times New Roman" w:eastAsia="宋体"/>
                <w:b w:val="0"/>
                <w:sz w:val="21"/>
              </w:rPr>
              <w:t>82.76</w:t>
            </w:r>
          </w:p>
        </w:tc>
        <w:tc>
          <w:tcPr>
            <w:tcW w:w="617" w:type="dxa"/>
          </w:tcPr>
          <w:p w14:paraId="3180C198">
            <w:pPr>
              <w:spacing w:before="20" w:after="20" w:line="240" w:lineRule="auto"/>
            </w:pPr>
            <w:r>
              <w:rPr>
                <w:rFonts w:ascii="Times New Roman" w:hAnsi="Times New Roman" w:eastAsia="宋体"/>
                <w:b w:val="0"/>
                <w:sz w:val="21"/>
              </w:rPr>
              <w:t>2</w:t>
            </w:r>
          </w:p>
        </w:tc>
        <w:tc>
          <w:tcPr>
            <w:tcW w:w="617" w:type="dxa"/>
          </w:tcPr>
          <w:p w14:paraId="38D2330F">
            <w:pPr>
              <w:spacing w:before="20" w:after="20" w:line="240" w:lineRule="auto"/>
            </w:pPr>
            <w:r>
              <w:rPr>
                <w:rFonts w:ascii="Times New Roman" w:hAnsi="Times New Roman" w:eastAsia="宋体"/>
                <w:b w:val="0"/>
                <w:sz w:val="21"/>
              </w:rPr>
              <w:t>CET4</w:t>
            </w:r>
          </w:p>
        </w:tc>
        <w:tc>
          <w:tcPr>
            <w:tcW w:w="617" w:type="dxa"/>
          </w:tcPr>
          <w:p w14:paraId="7BDDB3D0">
            <w:pPr>
              <w:spacing w:before="20" w:after="20" w:line="240" w:lineRule="auto"/>
            </w:pPr>
            <w:r>
              <w:rPr>
                <w:rFonts w:ascii="Times New Roman" w:hAnsi="Times New Roman" w:eastAsia="宋体"/>
                <w:b w:val="0"/>
                <w:sz w:val="21"/>
              </w:rPr>
              <w:t>普通类</w:t>
            </w:r>
          </w:p>
        </w:tc>
        <w:tc>
          <w:tcPr>
            <w:tcW w:w="617" w:type="dxa"/>
          </w:tcPr>
          <w:p w14:paraId="290467BA">
            <w:pPr>
              <w:spacing w:before="20" w:after="20" w:line="240" w:lineRule="auto"/>
            </w:pPr>
          </w:p>
        </w:tc>
      </w:tr>
      <w:tr w14:paraId="135EC3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7" w:type="dxa"/>
          </w:tcPr>
          <w:p w14:paraId="19387416">
            <w:pPr>
              <w:spacing w:before="20" w:after="20" w:line="240" w:lineRule="auto"/>
            </w:pPr>
            <w:r>
              <w:rPr>
                <w:rFonts w:ascii="Times New Roman" w:hAnsi="Times New Roman" w:eastAsia="宋体"/>
                <w:b w:val="0"/>
                <w:sz w:val="21"/>
              </w:rPr>
              <w:t>94</w:t>
            </w:r>
          </w:p>
        </w:tc>
        <w:tc>
          <w:tcPr>
            <w:tcW w:w="617" w:type="dxa"/>
          </w:tcPr>
          <w:p w14:paraId="1D42C44B">
            <w:pPr>
              <w:spacing w:before="20" w:after="20" w:line="240" w:lineRule="auto"/>
            </w:pPr>
            <w:r>
              <w:rPr>
                <w:rFonts w:ascii="Times New Roman" w:hAnsi="Times New Roman" w:eastAsia="宋体"/>
                <w:b w:val="0"/>
                <w:sz w:val="21"/>
              </w:rPr>
              <w:t>机械与交通学院</w:t>
            </w:r>
          </w:p>
        </w:tc>
        <w:tc>
          <w:tcPr>
            <w:tcW w:w="617" w:type="dxa"/>
          </w:tcPr>
          <w:p w14:paraId="07622F71">
            <w:pPr>
              <w:spacing w:before="20" w:after="20" w:line="240" w:lineRule="auto"/>
            </w:pPr>
            <w:r>
              <w:rPr>
                <w:rFonts w:ascii="Times New Roman" w:hAnsi="Times New Roman" w:eastAsia="宋体"/>
                <w:b w:val="0"/>
                <w:sz w:val="21"/>
              </w:rPr>
              <w:t>081801</w:t>
            </w:r>
          </w:p>
        </w:tc>
        <w:tc>
          <w:tcPr>
            <w:tcW w:w="617" w:type="dxa"/>
          </w:tcPr>
          <w:p w14:paraId="3EA08317">
            <w:pPr>
              <w:spacing w:before="20" w:after="20" w:line="240" w:lineRule="auto"/>
            </w:pPr>
            <w:r>
              <w:rPr>
                <w:rFonts w:ascii="Times New Roman" w:hAnsi="Times New Roman" w:eastAsia="宋体"/>
                <w:b w:val="0"/>
                <w:sz w:val="21"/>
              </w:rPr>
              <w:t>鲁怡</w:t>
            </w:r>
          </w:p>
        </w:tc>
        <w:tc>
          <w:tcPr>
            <w:tcW w:w="617" w:type="dxa"/>
          </w:tcPr>
          <w:p w14:paraId="4D5545AA">
            <w:pPr>
              <w:spacing w:before="20" w:after="20" w:line="240" w:lineRule="auto"/>
            </w:pPr>
            <w:r>
              <w:rPr>
                <w:rFonts w:ascii="Times New Roman" w:hAnsi="Times New Roman" w:eastAsia="宋体"/>
                <w:b w:val="0"/>
                <w:sz w:val="21"/>
              </w:rPr>
              <w:t>20210955033</w:t>
            </w:r>
          </w:p>
        </w:tc>
        <w:tc>
          <w:tcPr>
            <w:tcW w:w="617" w:type="dxa"/>
          </w:tcPr>
          <w:p w14:paraId="4ADA4F77">
            <w:pPr>
              <w:spacing w:before="20" w:after="20" w:line="240" w:lineRule="auto"/>
            </w:pPr>
            <w:r>
              <w:rPr>
                <w:rFonts w:ascii="Times New Roman" w:hAnsi="Times New Roman" w:eastAsia="宋体"/>
                <w:b w:val="0"/>
                <w:sz w:val="21"/>
              </w:rPr>
              <w:t>交通运输</w:t>
            </w:r>
          </w:p>
        </w:tc>
        <w:tc>
          <w:tcPr>
            <w:tcW w:w="617" w:type="dxa"/>
          </w:tcPr>
          <w:p w14:paraId="2D89D781">
            <w:pPr>
              <w:spacing w:before="20" w:after="20" w:line="240" w:lineRule="auto"/>
            </w:pPr>
            <w:r>
              <w:rPr>
                <w:rFonts w:ascii="Times New Roman" w:hAnsi="Times New Roman" w:eastAsia="宋体"/>
                <w:b w:val="0"/>
                <w:sz w:val="21"/>
              </w:rPr>
              <w:t>88.78</w:t>
            </w:r>
          </w:p>
        </w:tc>
        <w:tc>
          <w:tcPr>
            <w:tcW w:w="617" w:type="dxa"/>
          </w:tcPr>
          <w:p w14:paraId="48BDE58A">
            <w:pPr>
              <w:spacing w:before="20" w:after="20" w:line="240" w:lineRule="auto"/>
            </w:pPr>
            <w:r>
              <w:rPr>
                <w:rFonts w:ascii="Times New Roman" w:hAnsi="Times New Roman" w:eastAsia="宋体"/>
                <w:b w:val="0"/>
                <w:sz w:val="21"/>
              </w:rPr>
              <w:t>3.55</w:t>
            </w:r>
          </w:p>
        </w:tc>
        <w:tc>
          <w:tcPr>
            <w:tcW w:w="617" w:type="dxa"/>
          </w:tcPr>
          <w:p w14:paraId="0722D1A7">
            <w:pPr>
              <w:spacing w:before="20" w:after="20" w:line="240" w:lineRule="auto"/>
            </w:pPr>
            <w:r>
              <w:rPr>
                <w:rFonts w:ascii="Times New Roman" w:hAnsi="Times New Roman" w:eastAsia="宋体"/>
                <w:b w:val="0"/>
                <w:sz w:val="21"/>
              </w:rPr>
              <w:t>2.5</w:t>
            </w:r>
          </w:p>
        </w:tc>
        <w:tc>
          <w:tcPr>
            <w:tcW w:w="617" w:type="dxa"/>
          </w:tcPr>
          <w:p w14:paraId="19930584">
            <w:pPr>
              <w:spacing w:before="20" w:after="20" w:line="240" w:lineRule="auto"/>
            </w:pPr>
            <w:r>
              <w:rPr>
                <w:rFonts w:ascii="Times New Roman" w:hAnsi="Times New Roman" w:eastAsia="宋体"/>
                <w:b w:val="0"/>
                <w:sz w:val="21"/>
              </w:rPr>
              <w:t>82.40</w:t>
            </w:r>
          </w:p>
        </w:tc>
        <w:tc>
          <w:tcPr>
            <w:tcW w:w="617" w:type="dxa"/>
          </w:tcPr>
          <w:p w14:paraId="2A706B15">
            <w:pPr>
              <w:spacing w:before="20" w:after="20" w:line="240" w:lineRule="auto"/>
            </w:pPr>
            <w:r>
              <w:rPr>
                <w:rFonts w:ascii="Times New Roman" w:hAnsi="Times New Roman" w:eastAsia="宋体"/>
                <w:b w:val="0"/>
                <w:sz w:val="21"/>
              </w:rPr>
              <w:t>2</w:t>
            </w:r>
          </w:p>
        </w:tc>
        <w:tc>
          <w:tcPr>
            <w:tcW w:w="617" w:type="dxa"/>
          </w:tcPr>
          <w:p w14:paraId="1F220B7C">
            <w:pPr>
              <w:spacing w:before="20" w:after="20" w:line="240" w:lineRule="auto"/>
            </w:pPr>
            <w:r>
              <w:rPr>
                <w:rFonts w:ascii="Times New Roman" w:hAnsi="Times New Roman" w:eastAsia="宋体"/>
                <w:b w:val="0"/>
                <w:sz w:val="21"/>
              </w:rPr>
              <w:t>CET4</w:t>
            </w:r>
          </w:p>
        </w:tc>
        <w:tc>
          <w:tcPr>
            <w:tcW w:w="617" w:type="dxa"/>
          </w:tcPr>
          <w:p w14:paraId="747373E1">
            <w:pPr>
              <w:spacing w:before="20" w:after="20" w:line="240" w:lineRule="auto"/>
            </w:pPr>
            <w:r>
              <w:rPr>
                <w:rFonts w:ascii="Times New Roman" w:hAnsi="Times New Roman" w:eastAsia="宋体"/>
                <w:b w:val="0"/>
                <w:sz w:val="21"/>
              </w:rPr>
              <w:t>普通类</w:t>
            </w:r>
          </w:p>
        </w:tc>
        <w:tc>
          <w:tcPr>
            <w:tcW w:w="617" w:type="dxa"/>
          </w:tcPr>
          <w:p w14:paraId="2EFC3CBC">
            <w:pPr>
              <w:spacing w:before="20" w:after="20" w:line="240" w:lineRule="auto"/>
            </w:pPr>
          </w:p>
        </w:tc>
      </w:tr>
      <w:tr w14:paraId="350A62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7" w:type="dxa"/>
          </w:tcPr>
          <w:p w14:paraId="64C3FA8B">
            <w:pPr>
              <w:spacing w:before="20" w:after="20" w:line="240" w:lineRule="auto"/>
            </w:pPr>
            <w:r>
              <w:rPr>
                <w:rFonts w:ascii="Times New Roman" w:hAnsi="Times New Roman" w:eastAsia="宋体"/>
                <w:b w:val="0"/>
                <w:sz w:val="21"/>
              </w:rPr>
              <w:t>95</w:t>
            </w:r>
          </w:p>
        </w:tc>
        <w:tc>
          <w:tcPr>
            <w:tcW w:w="617" w:type="dxa"/>
          </w:tcPr>
          <w:p w14:paraId="4722477E">
            <w:pPr>
              <w:spacing w:before="20" w:after="20" w:line="240" w:lineRule="auto"/>
            </w:pPr>
            <w:r>
              <w:rPr>
                <w:rFonts w:ascii="Times New Roman" w:hAnsi="Times New Roman" w:eastAsia="宋体"/>
                <w:b w:val="0"/>
                <w:sz w:val="21"/>
              </w:rPr>
              <w:t>机械与交通学院</w:t>
            </w:r>
          </w:p>
        </w:tc>
        <w:tc>
          <w:tcPr>
            <w:tcW w:w="617" w:type="dxa"/>
          </w:tcPr>
          <w:p w14:paraId="4AD65BE5">
            <w:pPr>
              <w:spacing w:before="20" w:after="20" w:line="240" w:lineRule="auto"/>
            </w:pPr>
            <w:r>
              <w:rPr>
                <w:rFonts w:ascii="Times New Roman" w:hAnsi="Times New Roman" w:eastAsia="宋体"/>
                <w:b w:val="0"/>
                <w:sz w:val="21"/>
              </w:rPr>
              <w:t>080208</w:t>
            </w:r>
          </w:p>
        </w:tc>
        <w:tc>
          <w:tcPr>
            <w:tcW w:w="617" w:type="dxa"/>
          </w:tcPr>
          <w:p w14:paraId="22E6ECD5">
            <w:pPr>
              <w:spacing w:before="20" w:after="20" w:line="240" w:lineRule="auto"/>
            </w:pPr>
            <w:r>
              <w:rPr>
                <w:rFonts w:ascii="Times New Roman" w:hAnsi="Times New Roman" w:eastAsia="宋体"/>
                <w:b w:val="0"/>
                <w:sz w:val="21"/>
              </w:rPr>
              <w:t>姚纪元</w:t>
            </w:r>
          </w:p>
        </w:tc>
        <w:tc>
          <w:tcPr>
            <w:tcW w:w="617" w:type="dxa"/>
          </w:tcPr>
          <w:p w14:paraId="72E43C4F">
            <w:pPr>
              <w:spacing w:before="20" w:after="20" w:line="240" w:lineRule="auto"/>
            </w:pPr>
            <w:r>
              <w:rPr>
                <w:rFonts w:ascii="Times New Roman" w:hAnsi="Times New Roman" w:eastAsia="宋体"/>
                <w:b w:val="0"/>
                <w:sz w:val="21"/>
              </w:rPr>
              <w:t>20190962009</w:t>
            </w:r>
          </w:p>
        </w:tc>
        <w:tc>
          <w:tcPr>
            <w:tcW w:w="617" w:type="dxa"/>
          </w:tcPr>
          <w:p w14:paraId="19F45F5D">
            <w:pPr>
              <w:spacing w:before="20" w:after="20" w:line="240" w:lineRule="auto"/>
            </w:pPr>
            <w:r>
              <w:rPr>
                <w:rFonts w:ascii="Times New Roman" w:hAnsi="Times New Roman" w:eastAsia="宋体"/>
                <w:b w:val="0"/>
                <w:sz w:val="21"/>
              </w:rPr>
              <w:t>汽车服务工程</w:t>
            </w:r>
          </w:p>
        </w:tc>
        <w:tc>
          <w:tcPr>
            <w:tcW w:w="617" w:type="dxa"/>
          </w:tcPr>
          <w:p w14:paraId="7F612989">
            <w:pPr>
              <w:spacing w:before="20" w:after="20" w:line="240" w:lineRule="auto"/>
            </w:pPr>
            <w:r>
              <w:rPr>
                <w:rFonts w:ascii="Times New Roman" w:hAnsi="Times New Roman" w:eastAsia="宋体"/>
                <w:b w:val="0"/>
                <w:sz w:val="21"/>
              </w:rPr>
              <w:t>83.62</w:t>
            </w:r>
          </w:p>
        </w:tc>
        <w:tc>
          <w:tcPr>
            <w:tcW w:w="617" w:type="dxa"/>
          </w:tcPr>
          <w:p w14:paraId="3B55F4E8">
            <w:pPr>
              <w:spacing w:before="20" w:after="20" w:line="240" w:lineRule="auto"/>
            </w:pPr>
            <w:r>
              <w:rPr>
                <w:rFonts w:ascii="Times New Roman" w:hAnsi="Times New Roman" w:eastAsia="宋体"/>
                <w:b w:val="0"/>
                <w:sz w:val="21"/>
              </w:rPr>
              <w:t>3.26</w:t>
            </w:r>
          </w:p>
        </w:tc>
        <w:tc>
          <w:tcPr>
            <w:tcW w:w="617" w:type="dxa"/>
          </w:tcPr>
          <w:p w14:paraId="6C97F512">
            <w:pPr>
              <w:spacing w:before="20" w:after="20" w:line="240" w:lineRule="auto"/>
            </w:pPr>
            <w:r>
              <w:rPr>
                <w:rFonts w:ascii="Times New Roman" w:hAnsi="Times New Roman" w:eastAsia="宋体"/>
                <w:b w:val="0"/>
                <w:sz w:val="21"/>
              </w:rPr>
              <w:t>1.5</w:t>
            </w:r>
          </w:p>
        </w:tc>
        <w:tc>
          <w:tcPr>
            <w:tcW w:w="617" w:type="dxa"/>
          </w:tcPr>
          <w:p w14:paraId="769FA2F2">
            <w:pPr>
              <w:spacing w:before="20" w:after="20" w:line="240" w:lineRule="auto"/>
            </w:pPr>
            <w:r>
              <w:rPr>
                <w:rFonts w:ascii="Times New Roman" w:hAnsi="Times New Roman" w:eastAsia="宋体"/>
                <w:b w:val="0"/>
                <w:sz w:val="21"/>
              </w:rPr>
              <w:t>76.75</w:t>
            </w:r>
          </w:p>
        </w:tc>
        <w:tc>
          <w:tcPr>
            <w:tcW w:w="617" w:type="dxa"/>
          </w:tcPr>
          <w:p w14:paraId="4250E459">
            <w:pPr>
              <w:spacing w:before="20" w:after="20" w:line="240" w:lineRule="auto"/>
            </w:pPr>
            <w:r>
              <w:rPr>
                <w:rFonts w:ascii="Times New Roman" w:hAnsi="Times New Roman" w:eastAsia="宋体"/>
                <w:b w:val="0"/>
                <w:sz w:val="21"/>
              </w:rPr>
              <w:t>8</w:t>
            </w:r>
          </w:p>
        </w:tc>
        <w:tc>
          <w:tcPr>
            <w:tcW w:w="617" w:type="dxa"/>
          </w:tcPr>
          <w:p w14:paraId="18521B7E">
            <w:pPr>
              <w:spacing w:before="20" w:after="20" w:line="240" w:lineRule="auto"/>
            </w:pPr>
            <w:r>
              <w:rPr>
                <w:rFonts w:ascii="Times New Roman" w:hAnsi="Times New Roman" w:eastAsia="宋体"/>
                <w:b w:val="0"/>
                <w:sz w:val="21"/>
              </w:rPr>
              <w:t>CET4</w:t>
            </w:r>
          </w:p>
        </w:tc>
        <w:tc>
          <w:tcPr>
            <w:tcW w:w="617" w:type="dxa"/>
          </w:tcPr>
          <w:p w14:paraId="05A68A56">
            <w:pPr>
              <w:spacing w:before="20" w:after="20" w:line="240" w:lineRule="auto"/>
            </w:pPr>
            <w:r>
              <w:rPr>
                <w:rFonts w:ascii="Times New Roman" w:hAnsi="Times New Roman" w:eastAsia="宋体"/>
                <w:b w:val="0"/>
                <w:sz w:val="21"/>
              </w:rPr>
              <w:t>普通类</w:t>
            </w:r>
          </w:p>
        </w:tc>
        <w:tc>
          <w:tcPr>
            <w:tcW w:w="617" w:type="dxa"/>
          </w:tcPr>
          <w:p w14:paraId="6AB46377">
            <w:pPr>
              <w:spacing w:before="20" w:after="20" w:line="240" w:lineRule="auto"/>
            </w:pPr>
          </w:p>
        </w:tc>
      </w:tr>
      <w:tr w14:paraId="34397C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7" w:type="dxa"/>
          </w:tcPr>
          <w:p w14:paraId="145D3F7F">
            <w:pPr>
              <w:spacing w:before="20" w:after="20" w:line="240" w:lineRule="auto"/>
            </w:pPr>
            <w:r>
              <w:rPr>
                <w:rFonts w:ascii="Times New Roman" w:hAnsi="Times New Roman" w:eastAsia="宋体"/>
                <w:b w:val="0"/>
                <w:sz w:val="21"/>
              </w:rPr>
              <w:t>96</w:t>
            </w:r>
          </w:p>
        </w:tc>
        <w:tc>
          <w:tcPr>
            <w:tcW w:w="617" w:type="dxa"/>
          </w:tcPr>
          <w:p w14:paraId="056C9295">
            <w:pPr>
              <w:spacing w:before="20" w:after="20" w:line="240" w:lineRule="auto"/>
            </w:pPr>
            <w:r>
              <w:rPr>
                <w:rFonts w:ascii="Times New Roman" w:hAnsi="Times New Roman" w:eastAsia="宋体"/>
                <w:b w:val="0"/>
                <w:sz w:val="21"/>
              </w:rPr>
              <w:t>土木工程学院</w:t>
            </w:r>
          </w:p>
        </w:tc>
        <w:tc>
          <w:tcPr>
            <w:tcW w:w="617" w:type="dxa"/>
          </w:tcPr>
          <w:p w14:paraId="139DD5B3">
            <w:pPr>
              <w:spacing w:before="20" w:after="20" w:line="240" w:lineRule="auto"/>
            </w:pPr>
            <w:r>
              <w:rPr>
                <w:rFonts w:ascii="Times New Roman" w:hAnsi="Times New Roman" w:eastAsia="宋体"/>
                <w:b w:val="0"/>
                <w:sz w:val="21"/>
              </w:rPr>
              <w:t>083102K</w:t>
            </w:r>
          </w:p>
        </w:tc>
        <w:tc>
          <w:tcPr>
            <w:tcW w:w="617" w:type="dxa"/>
          </w:tcPr>
          <w:p w14:paraId="1FD18673">
            <w:pPr>
              <w:spacing w:before="20" w:after="20" w:line="240" w:lineRule="auto"/>
            </w:pPr>
            <w:r>
              <w:rPr>
                <w:rFonts w:ascii="Times New Roman" w:hAnsi="Times New Roman" w:eastAsia="宋体"/>
                <w:b w:val="0"/>
                <w:sz w:val="21"/>
              </w:rPr>
              <w:t>夏旖旎</w:t>
            </w:r>
          </w:p>
        </w:tc>
        <w:tc>
          <w:tcPr>
            <w:tcW w:w="617" w:type="dxa"/>
          </w:tcPr>
          <w:p w14:paraId="73911DB3">
            <w:pPr>
              <w:spacing w:before="20" w:after="20" w:line="240" w:lineRule="auto"/>
            </w:pPr>
            <w:r>
              <w:rPr>
                <w:rFonts w:ascii="Times New Roman" w:hAnsi="Times New Roman" w:eastAsia="宋体"/>
                <w:b w:val="0"/>
                <w:sz w:val="21"/>
              </w:rPr>
              <w:t>20210651003</w:t>
            </w:r>
          </w:p>
        </w:tc>
        <w:tc>
          <w:tcPr>
            <w:tcW w:w="617" w:type="dxa"/>
          </w:tcPr>
          <w:p w14:paraId="4B6D9637">
            <w:pPr>
              <w:spacing w:before="20" w:after="20" w:line="240" w:lineRule="auto"/>
            </w:pPr>
            <w:r>
              <w:rPr>
                <w:rFonts w:ascii="Times New Roman" w:hAnsi="Times New Roman" w:eastAsia="宋体"/>
                <w:b w:val="0"/>
                <w:sz w:val="21"/>
              </w:rPr>
              <w:t>消防工程</w:t>
            </w:r>
          </w:p>
        </w:tc>
        <w:tc>
          <w:tcPr>
            <w:tcW w:w="617" w:type="dxa"/>
          </w:tcPr>
          <w:p w14:paraId="6F4E413D">
            <w:pPr>
              <w:spacing w:before="20" w:after="20" w:line="240" w:lineRule="auto"/>
            </w:pPr>
            <w:r>
              <w:rPr>
                <w:rFonts w:ascii="Times New Roman" w:hAnsi="Times New Roman" w:eastAsia="宋体"/>
                <w:b w:val="0"/>
                <w:sz w:val="21"/>
              </w:rPr>
              <w:t>91.8</w:t>
            </w:r>
          </w:p>
        </w:tc>
        <w:tc>
          <w:tcPr>
            <w:tcW w:w="617" w:type="dxa"/>
          </w:tcPr>
          <w:p w14:paraId="369ED9DB">
            <w:pPr>
              <w:spacing w:before="20" w:after="20" w:line="240" w:lineRule="auto"/>
            </w:pPr>
            <w:r>
              <w:rPr>
                <w:rFonts w:ascii="Times New Roman" w:hAnsi="Times New Roman" w:eastAsia="宋体"/>
                <w:b w:val="0"/>
                <w:sz w:val="21"/>
              </w:rPr>
              <w:t>3.7</w:t>
            </w:r>
          </w:p>
        </w:tc>
        <w:tc>
          <w:tcPr>
            <w:tcW w:w="617" w:type="dxa"/>
          </w:tcPr>
          <w:p w14:paraId="5D5D06F1">
            <w:pPr>
              <w:spacing w:before="20" w:after="20" w:line="240" w:lineRule="auto"/>
            </w:pPr>
            <w:r>
              <w:rPr>
                <w:rFonts w:ascii="Times New Roman" w:hAnsi="Times New Roman" w:eastAsia="宋体"/>
                <w:b w:val="0"/>
                <w:sz w:val="21"/>
              </w:rPr>
              <w:t>8</w:t>
            </w:r>
          </w:p>
        </w:tc>
        <w:tc>
          <w:tcPr>
            <w:tcW w:w="617" w:type="dxa"/>
          </w:tcPr>
          <w:p w14:paraId="1814CA05">
            <w:pPr>
              <w:spacing w:before="20" w:after="20" w:line="240" w:lineRule="auto"/>
            </w:pPr>
            <w:r>
              <w:rPr>
                <w:rFonts w:ascii="Times New Roman" w:hAnsi="Times New Roman" w:eastAsia="宋体"/>
                <w:b w:val="0"/>
                <w:sz w:val="21"/>
              </w:rPr>
              <w:t>1.5</w:t>
            </w:r>
          </w:p>
        </w:tc>
        <w:tc>
          <w:tcPr>
            <w:tcW w:w="617" w:type="dxa"/>
          </w:tcPr>
          <w:p w14:paraId="3354453A">
            <w:pPr>
              <w:spacing w:before="20" w:after="20" w:line="240" w:lineRule="auto"/>
            </w:pPr>
            <w:r>
              <w:rPr>
                <w:rFonts w:ascii="Times New Roman" w:hAnsi="Times New Roman" w:eastAsia="宋体"/>
                <w:b w:val="0"/>
                <w:sz w:val="21"/>
              </w:rPr>
              <w:t>93.3</w:t>
            </w:r>
          </w:p>
        </w:tc>
        <w:tc>
          <w:tcPr>
            <w:tcW w:w="617" w:type="dxa"/>
          </w:tcPr>
          <w:p w14:paraId="2860502C">
            <w:pPr>
              <w:spacing w:before="20" w:after="20" w:line="240" w:lineRule="auto"/>
            </w:pPr>
            <w:r>
              <w:rPr>
                <w:rFonts w:ascii="Times New Roman" w:hAnsi="Times New Roman" w:eastAsia="宋体"/>
                <w:b w:val="0"/>
                <w:sz w:val="21"/>
              </w:rPr>
              <w:t>1</w:t>
            </w:r>
          </w:p>
        </w:tc>
        <w:tc>
          <w:tcPr>
            <w:tcW w:w="617" w:type="dxa"/>
          </w:tcPr>
          <w:p w14:paraId="6935E94A">
            <w:pPr>
              <w:spacing w:before="20" w:after="20" w:line="240" w:lineRule="auto"/>
            </w:pPr>
            <w:r>
              <w:rPr>
                <w:rFonts w:ascii="Times New Roman" w:hAnsi="Times New Roman" w:eastAsia="宋体"/>
                <w:b w:val="0"/>
                <w:sz w:val="21"/>
              </w:rPr>
              <w:t>CET4</w:t>
            </w:r>
          </w:p>
        </w:tc>
        <w:tc>
          <w:tcPr>
            <w:tcW w:w="617" w:type="dxa"/>
          </w:tcPr>
          <w:p w14:paraId="293DF2C2">
            <w:pPr>
              <w:spacing w:before="20" w:after="20" w:line="240" w:lineRule="auto"/>
            </w:pPr>
            <w:r>
              <w:rPr>
                <w:rFonts w:ascii="Times New Roman" w:hAnsi="Times New Roman" w:eastAsia="宋体"/>
                <w:b w:val="0"/>
                <w:sz w:val="21"/>
              </w:rPr>
              <w:t>普通类</w:t>
            </w:r>
          </w:p>
        </w:tc>
      </w:tr>
      <w:tr w14:paraId="352418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7" w:type="dxa"/>
          </w:tcPr>
          <w:p w14:paraId="1AD52920">
            <w:pPr>
              <w:spacing w:before="20" w:after="20" w:line="240" w:lineRule="auto"/>
            </w:pPr>
            <w:r>
              <w:rPr>
                <w:rFonts w:ascii="Times New Roman" w:hAnsi="Times New Roman" w:eastAsia="宋体"/>
                <w:b w:val="0"/>
                <w:sz w:val="21"/>
              </w:rPr>
              <w:t>97</w:t>
            </w:r>
          </w:p>
        </w:tc>
        <w:tc>
          <w:tcPr>
            <w:tcW w:w="617" w:type="dxa"/>
          </w:tcPr>
          <w:p w14:paraId="4A35C93E">
            <w:pPr>
              <w:spacing w:before="20" w:after="20" w:line="240" w:lineRule="auto"/>
            </w:pPr>
            <w:r>
              <w:rPr>
                <w:rFonts w:ascii="Times New Roman" w:hAnsi="Times New Roman" w:eastAsia="宋体"/>
                <w:b w:val="0"/>
                <w:sz w:val="21"/>
              </w:rPr>
              <w:t>土木工程学院</w:t>
            </w:r>
          </w:p>
        </w:tc>
        <w:tc>
          <w:tcPr>
            <w:tcW w:w="617" w:type="dxa"/>
          </w:tcPr>
          <w:p w14:paraId="0529C201">
            <w:pPr>
              <w:spacing w:before="20" w:after="20" w:line="240" w:lineRule="auto"/>
            </w:pPr>
            <w:r>
              <w:rPr>
                <w:rFonts w:ascii="Times New Roman" w:hAnsi="Times New Roman" w:eastAsia="宋体"/>
                <w:b w:val="0"/>
                <w:sz w:val="21"/>
              </w:rPr>
              <w:t>083102K</w:t>
            </w:r>
          </w:p>
        </w:tc>
        <w:tc>
          <w:tcPr>
            <w:tcW w:w="617" w:type="dxa"/>
          </w:tcPr>
          <w:p w14:paraId="40603882">
            <w:pPr>
              <w:spacing w:before="20" w:after="20" w:line="240" w:lineRule="auto"/>
            </w:pPr>
            <w:r>
              <w:rPr>
                <w:rFonts w:ascii="Times New Roman" w:hAnsi="Times New Roman" w:eastAsia="宋体"/>
                <w:b w:val="0"/>
                <w:sz w:val="21"/>
              </w:rPr>
              <w:t>李佳琳</w:t>
            </w:r>
          </w:p>
        </w:tc>
        <w:tc>
          <w:tcPr>
            <w:tcW w:w="617" w:type="dxa"/>
          </w:tcPr>
          <w:p w14:paraId="201B7190">
            <w:pPr>
              <w:spacing w:before="20" w:after="20" w:line="240" w:lineRule="auto"/>
            </w:pPr>
            <w:r>
              <w:rPr>
                <w:rFonts w:ascii="Times New Roman" w:hAnsi="Times New Roman" w:eastAsia="宋体"/>
                <w:b w:val="0"/>
                <w:sz w:val="21"/>
              </w:rPr>
              <w:t>20210651005</w:t>
            </w:r>
          </w:p>
        </w:tc>
        <w:tc>
          <w:tcPr>
            <w:tcW w:w="617" w:type="dxa"/>
          </w:tcPr>
          <w:p w14:paraId="78D77E49">
            <w:pPr>
              <w:spacing w:before="20" w:after="20" w:line="240" w:lineRule="auto"/>
            </w:pPr>
            <w:r>
              <w:rPr>
                <w:rFonts w:ascii="Times New Roman" w:hAnsi="Times New Roman" w:eastAsia="宋体"/>
                <w:b w:val="0"/>
                <w:sz w:val="21"/>
              </w:rPr>
              <w:t>消防工程</w:t>
            </w:r>
          </w:p>
        </w:tc>
        <w:tc>
          <w:tcPr>
            <w:tcW w:w="617" w:type="dxa"/>
          </w:tcPr>
          <w:p w14:paraId="22EFA9EA">
            <w:pPr>
              <w:spacing w:before="20" w:after="20" w:line="240" w:lineRule="auto"/>
            </w:pPr>
            <w:r>
              <w:rPr>
                <w:rFonts w:ascii="Times New Roman" w:hAnsi="Times New Roman" w:eastAsia="宋体"/>
                <w:b w:val="0"/>
                <w:sz w:val="21"/>
              </w:rPr>
              <w:t>86.9</w:t>
            </w:r>
          </w:p>
        </w:tc>
        <w:tc>
          <w:tcPr>
            <w:tcW w:w="617" w:type="dxa"/>
          </w:tcPr>
          <w:p w14:paraId="0BCF1991">
            <w:pPr>
              <w:spacing w:before="20" w:after="20" w:line="240" w:lineRule="auto"/>
            </w:pPr>
            <w:r>
              <w:rPr>
                <w:rFonts w:ascii="Times New Roman" w:hAnsi="Times New Roman" w:eastAsia="宋体"/>
                <w:b w:val="0"/>
                <w:sz w:val="21"/>
              </w:rPr>
              <w:t>3.4</w:t>
            </w:r>
          </w:p>
        </w:tc>
        <w:tc>
          <w:tcPr>
            <w:tcW w:w="617" w:type="dxa"/>
          </w:tcPr>
          <w:p w14:paraId="59DDCADD">
            <w:pPr>
              <w:spacing w:before="20" w:after="20" w:line="240" w:lineRule="auto"/>
            </w:pPr>
            <w:r>
              <w:rPr>
                <w:rFonts w:ascii="Times New Roman" w:hAnsi="Times New Roman" w:eastAsia="宋体"/>
                <w:b w:val="0"/>
                <w:sz w:val="21"/>
              </w:rPr>
              <w:t>13.9</w:t>
            </w:r>
          </w:p>
        </w:tc>
        <w:tc>
          <w:tcPr>
            <w:tcW w:w="617" w:type="dxa"/>
          </w:tcPr>
          <w:p w14:paraId="31C6CDFC">
            <w:pPr>
              <w:spacing w:before="20" w:after="20" w:line="240" w:lineRule="auto"/>
            </w:pPr>
            <w:r>
              <w:rPr>
                <w:rFonts w:ascii="Times New Roman" w:hAnsi="Times New Roman" w:eastAsia="宋体"/>
                <w:b w:val="0"/>
                <w:sz w:val="21"/>
              </w:rPr>
              <w:t>90.8</w:t>
            </w:r>
          </w:p>
        </w:tc>
        <w:tc>
          <w:tcPr>
            <w:tcW w:w="617" w:type="dxa"/>
          </w:tcPr>
          <w:p w14:paraId="6FA6971E">
            <w:pPr>
              <w:spacing w:before="20" w:after="20" w:line="240" w:lineRule="auto"/>
            </w:pPr>
            <w:r>
              <w:rPr>
                <w:rFonts w:ascii="Times New Roman" w:hAnsi="Times New Roman" w:eastAsia="宋体"/>
                <w:b w:val="0"/>
                <w:sz w:val="21"/>
              </w:rPr>
              <w:t>2</w:t>
            </w:r>
          </w:p>
        </w:tc>
        <w:tc>
          <w:tcPr>
            <w:tcW w:w="617" w:type="dxa"/>
          </w:tcPr>
          <w:p w14:paraId="55530A61">
            <w:pPr>
              <w:spacing w:before="20" w:after="20" w:line="240" w:lineRule="auto"/>
            </w:pPr>
            <w:r>
              <w:rPr>
                <w:rFonts w:ascii="Times New Roman" w:hAnsi="Times New Roman" w:eastAsia="宋体"/>
                <w:b w:val="0"/>
                <w:sz w:val="21"/>
              </w:rPr>
              <w:t>CET4</w:t>
            </w:r>
          </w:p>
        </w:tc>
        <w:tc>
          <w:tcPr>
            <w:tcW w:w="617" w:type="dxa"/>
          </w:tcPr>
          <w:p w14:paraId="03674A2C">
            <w:pPr>
              <w:spacing w:before="20" w:after="20" w:line="240" w:lineRule="auto"/>
            </w:pPr>
            <w:r>
              <w:rPr>
                <w:rFonts w:ascii="Times New Roman" w:hAnsi="Times New Roman" w:eastAsia="宋体"/>
                <w:b w:val="0"/>
                <w:sz w:val="21"/>
              </w:rPr>
              <w:t>普通类</w:t>
            </w:r>
          </w:p>
        </w:tc>
        <w:tc>
          <w:tcPr>
            <w:tcW w:w="617" w:type="dxa"/>
          </w:tcPr>
          <w:p w14:paraId="6D915527">
            <w:pPr>
              <w:spacing w:before="20" w:after="20" w:line="240" w:lineRule="auto"/>
            </w:pPr>
          </w:p>
        </w:tc>
      </w:tr>
      <w:tr w14:paraId="2D01DA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7" w:type="dxa"/>
          </w:tcPr>
          <w:p w14:paraId="2C1BD6B4">
            <w:pPr>
              <w:spacing w:before="20" w:after="20" w:line="240" w:lineRule="auto"/>
            </w:pPr>
            <w:r>
              <w:rPr>
                <w:rFonts w:ascii="Times New Roman" w:hAnsi="Times New Roman" w:eastAsia="宋体"/>
                <w:b w:val="0"/>
                <w:sz w:val="21"/>
              </w:rPr>
              <w:t>98</w:t>
            </w:r>
          </w:p>
        </w:tc>
        <w:tc>
          <w:tcPr>
            <w:tcW w:w="617" w:type="dxa"/>
          </w:tcPr>
          <w:p w14:paraId="5E4DA74F">
            <w:pPr>
              <w:spacing w:before="20" w:after="20" w:line="240" w:lineRule="auto"/>
            </w:pPr>
            <w:r>
              <w:rPr>
                <w:rFonts w:ascii="Times New Roman" w:hAnsi="Times New Roman" w:eastAsia="宋体"/>
                <w:b w:val="0"/>
                <w:sz w:val="21"/>
              </w:rPr>
              <w:t>土木工程学院</w:t>
            </w:r>
          </w:p>
        </w:tc>
        <w:tc>
          <w:tcPr>
            <w:tcW w:w="617" w:type="dxa"/>
          </w:tcPr>
          <w:p w14:paraId="5E55E695">
            <w:pPr>
              <w:spacing w:before="20" w:after="20" w:line="240" w:lineRule="auto"/>
            </w:pPr>
            <w:r>
              <w:rPr>
                <w:rFonts w:ascii="Times New Roman" w:hAnsi="Times New Roman" w:eastAsia="宋体"/>
                <w:b w:val="0"/>
                <w:sz w:val="21"/>
              </w:rPr>
              <w:t>083102K</w:t>
            </w:r>
          </w:p>
        </w:tc>
        <w:tc>
          <w:tcPr>
            <w:tcW w:w="617" w:type="dxa"/>
          </w:tcPr>
          <w:p w14:paraId="23087586">
            <w:pPr>
              <w:spacing w:before="20" w:after="20" w:line="240" w:lineRule="auto"/>
            </w:pPr>
            <w:r>
              <w:rPr>
                <w:rFonts w:ascii="Times New Roman" w:hAnsi="Times New Roman" w:eastAsia="宋体"/>
                <w:b w:val="0"/>
                <w:sz w:val="21"/>
              </w:rPr>
              <w:t>曹馨文</w:t>
            </w:r>
          </w:p>
        </w:tc>
        <w:tc>
          <w:tcPr>
            <w:tcW w:w="617" w:type="dxa"/>
          </w:tcPr>
          <w:p w14:paraId="2B6CB3DA">
            <w:pPr>
              <w:spacing w:before="20" w:after="20" w:line="240" w:lineRule="auto"/>
            </w:pPr>
            <w:r>
              <w:rPr>
                <w:rFonts w:ascii="Times New Roman" w:hAnsi="Times New Roman" w:eastAsia="宋体"/>
                <w:b w:val="0"/>
                <w:sz w:val="21"/>
              </w:rPr>
              <w:t>20210651008</w:t>
            </w:r>
          </w:p>
        </w:tc>
        <w:tc>
          <w:tcPr>
            <w:tcW w:w="617" w:type="dxa"/>
          </w:tcPr>
          <w:p w14:paraId="4DB2213E">
            <w:pPr>
              <w:spacing w:before="20" w:after="20" w:line="240" w:lineRule="auto"/>
            </w:pPr>
            <w:r>
              <w:rPr>
                <w:rFonts w:ascii="Times New Roman" w:hAnsi="Times New Roman" w:eastAsia="宋体"/>
                <w:b w:val="0"/>
                <w:sz w:val="21"/>
              </w:rPr>
              <w:t>消防工程</w:t>
            </w:r>
          </w:p>
        </w:tc>
        <w:tc>
          <w:tcPr>
            <w:tcW w:w="617" w:type="dxa"/>
          </w:tcPr>
          <w:p w14:paraId="4024CF5D">
            <w:pPr>
              <w:spacing w:before="20" w:after="20" w:line="240" w:lineRule="auto"/>
            </w:pPr>
            <w:r>
              <w:rPr>
                <w:rFonts w:ascii="Times New Roman" w:hAnsi="Times New Roman" w:eastAsia="宋体"/>
                <w:b w:val="0"/>
                <w:sz w:val="21"/>
              </w:rPr>
              <w:t>87.7</w:t>
            </w:r>
          </w:p>
        </w:tc>
        <w:tc>
          <w:tcPr>
            <w:tcW w:w="617" w:type="dxa"/>
          </w:tcPr>
          <w:p w14:paraId="27D9BF87">
            <w:pPr>
              <w:spacing w:before="20" w:after="20" w:line="240" w:lineRule="auto"/>
            </w:pPr>
            <w:r>
              <w:rPr>
                <w:rFonts w:ascii="Times New Roman" w:hAnsi="Times New Roman" w:eastAsia="宋体"/>
                <w:b w:val="0"/>
                <w:sz w:val="21"/>
              </w:rPr>
              <w:t>3.5</w:t>
            </w:r>
          </w:p>
        </w:tc>
        <w:tc>
          <w:tcPr>
            <w:tcW w:w="617" w:type="dxa"/>
          </w:tcPr>
          <w:p w14:paraId="47439736">
            <w:pPr>
              <w:spacing w:before="20" w:after="20" w:line="240" w:lineRule="auto"/>
            </w:pPr>
            <w:r>
              <w:rPr>
                <w:rFonts w:ascii="Times New Roman" w:hAnsi="Times New Roman" w:eastAsia="宋体"/>
                <w:b w:val="0"/>
                <w:sz w:val="21"/>
              </w:rPr>
              <w:t>0.5</w:t>
            </w:r>
          </w:p>
        </w:tc>
        <w:tc>
          <w:tcPr>
            <w:tcW w:w="617" w:type="dxa"/>
          </w:tcPr>
          <w:p w14:paraId="1A0A6364">
            <w:pPr>
              <w:spacing w:before="20" w:after="20" w:line="240" w:lineRule="auto"/>
            </w:pPr>
            <w:r>
              <w:rPr>
                <w:rFonts w:ascii="Times New Roman" w:hAnsi="Times New Roman" w:eastAsia="宋体"/>
                <w:b w:val="0"/>
                <w:sz w:val="21"/>
              </w:rPr>
              <w:t>87.7</w:t>
            </w:r>
          </w:p>
        </w:tc>
        <w:tc>
          <w:tcPr>
            <w:tcW w:w="617" w:type="dxa"/>
          </w:tcPr>
          <w:p w14:paraId="61B935E1">
            <w:pPr>
              <w:spacing w:before="20" w:after="20" w:line="240" w:lineRule="auto"/>
            </w:pPr>
            <w:r>
              <w:rPr>
                <w:rFonts w:ascii="Times New Roman" w:hAnsi="Times New Roman" w:eastAsia="宋体"/>
                <w:b w:val="0"/>
                <w:sz w:val="21"/>
              </w:rPr>
              <w:t>3</w:t>
            </w:r>
          </w:p>
        </w:tc>
        <w:tc>
          <w:tcPr>
            <w:tcW w:w="617" w:type="dxa"/>
          </w:tcPr>
          <w:p w14:paraId="6EC76B3B">
            <w:pPr>
              <w:spacing w:before="20" w:after="20" w:line="240" w:lineRule="auto"/>
            </w:pPr>
            <w:r>
              <w:rPr>
                <w:rFonts w:ascii="Times New Roman" w:hAnsi="Times New Roman" w:eastAsia="宋体"/>
                <w:b w:val="0"/>
                <w:sz w:val="21"/>
              </w:rPr>
              <w:t>CET4</w:t>
            </w:r>
          </w:p>
        </w:tc>
        <w:tc>
          <w:tcPr>
            <w:tcW w:w="617" w:type="dxa"/>
          </w:tcPr>
          <w:p w14:paraId="2FC5CE65">
            <w:pPr>
              <w:spacing w:before="20" w:after="20" w:line="240" w:lineRule="auto"/>
            </w:pPr>
            <w:r>
              <w:rPr>
                <w:rFonts w:ascii="Times New Roman" w:hAnsi="Times New Roman" w:eastAsia="宋体"/>
                <w:b w:val="0"/>
                <w:sz w:val="21"/>
              </w:rPr>
              <w:t>普通类</w:t>
            </w:r>
          </w:p>
        </w:tc>
        <w:tc>
          <w:tcPr>
            <w:tcW w:w="617" w:type="dxa"/>
          </w:tcPr>
          <w:p w14:paraId="39C17F2D">
            <w:pPr>
              <w:spacing w:before="20" w:after="20" w:line="240" w:lineRule="auto"/>
            </w:pPr>
          </w:p>
        </w:tc>
      </w:tr>
      <w:tr w14:paraId="1202D1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7" w:type="dxa"/>
          </w:tcPr>
          <w:p w14:paraId="49050135">
            <w:pPr>
              <w:spacing w:before="20" w:after="20" w:line="240" w:lineRule="auto"/>
            </w:pPr>
            <w:r>
              <w:rPr>
                <w:rFonts w:ascii="Times New Roman" w:hAnsi="Times New Roman" w:eastAsia="宋体"/>
                <w:b w:val="0"/>
                <w:sz w:val="21"/>
              </w:rPr>
              <w:t>99</w:t>
            </w:r>
          </w:p>
        </w:tc>
        <w:tc>
          <w:tcPr>
            <w:tcW w:w="617" w:type="dxa"/>
          </w:tcPr>
          <w:p w14:paraId="07A50093">
            <w:pPr>
              <w:spacing w:before="20" w:after="20" w:line="240" w:lineRule="auto"/>
            </w:pPr>
            <w:r>
              <w:rPr>
                <w:rFonts w:ascii="Times New Roman" w:hAnsi="Times New Roman" w:eastAsia="宋体"/>
                <w:b w:val="0"/>
                <w:sz w:val="21"/>
              </w:rPr>
              <w:t>土木工程学院</w:t>
            </w:r>
          </w:p>
        </w:tc>
        <w:tc>
          <w:tcPr>
            <w:tcW w:w="617" w:type="dxa"/>
          </w:tcPr>
          <w:p w14:paraId="1C54EA5B">
            <w:pPr>
              <w:spacing w:before="20" w:after="20" w:line="240" w:lineRule="auto"/>
            </w:pPr>
            <w:r>
              <w:rPr>
                <w:rFonts w:ascii="Times New Roman" w:hAnsi="Times New Roman" w:eastAsia="宋体"/>
                <w:b w:val="0"/>
                <w:sz w:val="21"/>
              </w:rPr>
              <w:t>081201</w:t>
            </w:r>
          </w:p>
        </w:tc>
        <w:tc>
          <w:tcPr>
            <w:tcW w:w="617" w:type="dxa"/>
          </w:tcPr>
          <w:p w14:paraId="20DEE89E">
            <w:pPr>
              <w:spacing w:before="20" w:after="20" w:line="240" w:lineRule="auto"/>
            </w:pPr>
            <w:r>
              <w:rPr>
                <w:rFonts w:ascii="Times New Roman" w:hAnsi="Times New Roman" w:eastAsia="宋体"/>
                <w:b w:val="0"/>
                <w:sz w:val="21"/>
              </w:rPr>
              <w:t>杨涵</w:t>
            </w:r>
          </w:p>
        </w:tc>
        <w:tc>
          <w:tcPr>
            <w:tcW w:w="617" w:type="dxa"/>
          </w:tcPr>
          <w:p w14:paraId="42594F00">
            <w:pPr>
              <w:spacing w:before="20" w:after="20" w:line="240" w:lineRule="auto"/>
            </w:pPr>
            <w:r>
              <w:rPr>
                <w:rFonts w:ascii="Times New Roman" w:hAnsi="Times New Roman" w:eastAsia="宋体"/>
                <w:b w:val="0"/>
                <w:sz w:val="21"/>
              </w:rPr>
              <w:t>20210456043</w:t>
            </w:r>
          </w:p>
        </w:tc>
        <w:tc>
          <w:tcPr>
            <w:tcW w:w="617" w:type="dxa"/>
          </w:tcPr>
          <w:p w14:paraId="1485DE87">
            <w:pPr>
              <w:spacing w:before="20" w:after="20" w:line="240" w:lineRule="auto"/>
            </w:pPr>
            <w:r>
              <w:rPr>
                <w:rFonts w:ascii="Times New Roman" w:hAnsi="Times New Roman" w:eastAsia="宋体"/>
                <w:b w:val="0"/>
                <w:sz w:val="21"/>
              </w:rPr>
              <w:t>测绘工程</w:t>
            </w:r>
          </w:p>
        </w:tc>
        <w:tc>
          <w:tcPr>
            <w:tcW w:w="617" w:type="dxa"/>
          </w:tcPr>
          <w:p w14:paraId="6B921F22">
            <w:pPr>
              <w:spacing w:before="20" w:after="20" w:line="240" w:lineRule="auto"/>
            </w:pPr>
            <w:r>
              <w:rPr>
                <w:rFonts w:ascii="Times New Roman" w:hAnsi="Times New Roman" w:eastAsia="宋体"/>
                <w:b w:val="0"/>
                <w:sz w:val="21"/>
              </w:rPr>
              <w:t>86.8</w:t>
            </w:r>
          </w:p>
        </w:tc>
        <w:tc>
          <w:tcPr>
            <w:tcW w:w="617" w:type="dxa"/>
          </w:tcPr>
          <w:p w14:paraId="215EA81E">
            <w:pPr>
              <w:spacing w:before="20" w:after="20" w:line="240" w:lineRule="auto"/>
            </w:pPr>
            <w:r>
              <w:rPr>
                <w:rFonts w:ascii="Times New Roman" w:hAnsi="Times New Roman" w:eastAsia="宋体"/>
                <w:b w:val="0"/>
                <w:sz w:val="21"/>
              </w:rPr>
              <w:t>3.43</w:t>
            </w:r>
          </w:p>
        </w:tc>
        <w:tc>
          <w:tcPr>
            <w:tcW w:w="617" w:type="dxa"/>
          </w:tcPr>
          <w:p w14:paraId="7BEA4F4A">
            <w:pPr>
              <w:spacing w:before="20" w:after="20" w:line="240" w:lineRule="auto"/>
            </w:pPr>
            <w:r>
              <w:rPr>
                <w:rFonts w:ascii="Times New Roman" w:hAnsi="Times New Roman" w:eastAsia="宋体"/>
                <w:b w:val="0"/>
                <w:sz w:val="21"/>
              </w:rPr>
              <w:t>0</w:t>
            </w:r>
          </w:p>
        </w:tc>
        <w:tc>
          <w:tcPr>
            <w:tcW w:w="617" w:type="dxa"/>
          </w:tcPr>
          <w:p w14:paraId="1DAF29A3">
            <w:pPr>
              <w:spacing w:before="20" w:after="20" w:line="240" w:lineRule="auto"/>
            </w:pPr>
            <w:r>
              <w:rPr>
                <w:rFonts w:ascii="Times New Roman" w:hAnsi="Times New Roman" w:eastAsia="宋体"/>
                <w:b w:val="0"/>
                <w:sz w:val="21"/>
              </w:rPr>
              <w:t>86.8</w:t>
            </w:r>
          </w:p>
        </w:tc>
        <w:tc>
          <w:tcPr>
            <w:tcW w:w="617" w:type="dxa"/>
          </w:tcPr>
          <w:p w14:paraId="61E94E40">
            <w:pPr>
              <w:spacing w:before="20" w:after="20" w:line="240" w:lineRule="auto"/>
            </w:pPr>
            <w:r>
              <w:rPr>
                <w:rFonts w:ascii="Times New Roman" w:hAnsi="Times New Roman" w:eastAsia="宋体"/>
                <w:b w:val="0"/>
                <w:sz w:val="21"/>
              </w:rPr>
              <w:t>1</w:t>
            </w:r>
          </w:p>
        </w:tc>
        <w:tc>
          <w:tcPr>
            <w:tcW w:w="617" w:type="dxa"/>
          </w:tcPr>
          <w:p w14:paraId="0BEF8FEB">
            <w:pPr>
              <w:spacing w:before="20" w:after="20" w:line="240" w:lineRule="auto"/>
            </w:pPr>
            <w:r>
              <w:rPr>
                <w:rFonts w:ascii="Times New Roman" w:hAnsi="Times New Roman" w:eastAsia="宋体"/>
                <w:b w:val="0"/>
                <w:sz w:val="21"/>
              </w:rPr>
              <w:t>CET4</w:t>
            </w:r>
          </w:p>
        </w:tc>
        <w:tc>
          <w:tcPr>
            <w:tcW w:w="617" w:type="dxa"/>
          </w:tcPr>
          <w:p w14:paraId="41B6CA55">
            <w:pPr>
              <w:spacing w:before="20" w:after="20" w:line="240" w:lineRule="auto"/>
            </w:pPr>
            <w:r>
              <w:rPr>
                <w:rFonts w:ascii="Times New Roman" w:hAnsi="Times New Roman" w:eastAsia="宋体"/>
                <w:b w:val="0"/>
                <w:sz w:val="21"/>
              </w:rPr>
              <w:t>普通类</w:t>
            </w:r>
          </w:p>
        </w:tc>
        <w:tc>
          <w:tcPr>
            <w:tcW w:w="617" w:type="dxa"/>
          </w:tcPr>
          <w:p w14:paraId="07C88CCE">
            <w:pPr>
              <w:spacing w:before="20" w:after="20" w:line="240" w:lineRule="auto"/>
            </w:pPr>
          </w:p>
        </w:tc>
      </w:tr>
      <w:tr w14:paraId="2AF12F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7" w:type="dxa"/>
          </w:tcPr>
          <w:p w14:paraId="0AFDCB75">
            <w:pPr>
              <w:spacing w:before="20" w:after="20" w:line="240" w:lineRule="auto"/>
            </w:pPr>
            <w:r>
              <w:rPr>
                <w:rFonts w:ascii="Times New Roman" w:hAnsi="Times New Roman" w:eastAsia="宋体"/>
                <w:b w:val="0"/>
                <w:sz w:val="21"/>
              </w:rPr>
              <w:t>100</w:t>
            </w:r>
          </w:p>
        </w:tc>
        <w:tc>
          <w:tcPr>
            <w:tcW w:w="617" w:type="dxa"/>
          </w:tcPr>
          <w:p w14:paraId="3E9EC582">
            <w:pPr>
              <w:spacing w:before="20" w:after="20" w:line="240" w:lineRule="auto"/>
            </w:pPr>
            <w:r>
              <w:rPr>
                <w:rFonts w:ascii="Times New Roman" w:hAnsi="Times New Roman" w:eastAsia="宋体"/>
                <w:b w:val="0"/>
                <w:sz w:val="21"/>
              </w:rPr>
              <w:t>土木工程学院</w:t>
            </w:r>
          </w:p>
        </w:tc>
        <w:tc>
          <w:tcPr>
            <w:tcW w:w="617" w:type="dxa"/>
          </w:tcPr>
          <w:p w14:paraId="26CEFA13">
            <w:pPr>
              <w:spacing w:before="20" w:after="20" w:line="240" w:lineRule="auto"/>
            </w:pPr>
            <w:r>
              <w:rPr>
                <w:rFonts w:ascii="Times New Roman" w:hAnsi="Times New Roman" w:eastAsia="宋体"/>
                <w:b w:val="0"/>
                <w:sz w:val="21"/>
              </w:rPr>
              <w:t>082401</w:t>
            </w:r>
          </w:p>
        </w:tc>
        <w:tc>
          <w:tcPr>
            <w:tcW w:w="617" w:type="dxa"/>
          </w:tcPr>
          <w:p w14:paraId="06CA0483">
            <w:pPr>
              <w:spacing w:before="20" w:after="20" w:line="240" w:lineRule="auto"/>
            </w:pPr>
            <w:r>
              <w:rPr>
                <w:rFonts w:ascii="Times New Roman" w:hAnsi="Times New Roman" w:eastAsia="宋体"/>
                <w:b w:val="0"/>
                <w:sz w:val="21"/>
              </w:rPr>
              <w:t>鲍宇乐</w:t>
            </w:r>
          </w:p>
        </w:tc>
        <w:tc>
          <w:tcPr>
            <w:tcW w:w="617" w:type="dxa"/>
          </w:tcPr>
          <w:p w14:paraId="194E7A4A">
            <w:pPr>
              <w:spacing w:before="20" w:after="20" w:line="240" w:lineRule="auto"/>
            </w:pPr>
            <w:r>
              <w:rPr>
                <w:rFonts w:ascii="Times New Roman" w:hAnsi="Times New Roman" w:eastAsia="宋体"/>
                <w:b w:val="0"/>
                <w:sz w:val="21"/>
              </w:rPr>
              <w:t>20210956001</w:t>
            </w:r>
          </w:p>
        </w:tc>
        <w:tc>
          <w:tcPr>
            <w:tcW w:w="617" w:type="dxa"/>
          </w:tcPr>
          <w:p w14:paraId="136CCF16">
            <w:pPr>
              <w:spacing w:before="20" w:after="20" w:line="240" w:lineRule="auto"/>
            </w:pPr>
            <w:r>
              <w:rPr>
                <w:rFonts w:ascii="Times New Roman" w:hAnsi="Times New Roman" w:eastAsia="宋体"/>
                <w:b w:val="0"/>
                <w:sz w:val="21"/>
              </w:rPr>
              <w:t>森林工程</w:t>
            </w:r>
          </w:p>
        </w:tc>
        <w:tc>
          <w:tcPr>
            <w:tcW w:w="617" w:type="dxa"/>
          </w:tcPr>
          <w:p w14:paraId="5E006251">
            <w:pPr>
              <w:spacing w:before="20" w:after="20" w:line="240" w:lineRule="auto"/>
            </w:pPr>
            <w:r>
              <w:rPr>
                <w:rFonts w:ascii="Times New Roman" w:hAnsi="Times New Roman" w:eastAsia="宋体"/>
                <w:b w:val="0"/>
                <w:sz w:val="21"/>
              </w:rPr>
              <w:t>83.5</w:t>
            </w:r>
          </w:p>
        </w:tc>
        <w:tc>
          <w:tcPr>
            <w:tcW w:w="617" w:type="dxa"/>
          </w:tcPr>
          <w:p w14:paraId="1C3452D3">
            <w:pPr>
              <w:spacing w:before="20" w:after="20" w:line="240" w:lineRule="auto"/>
            </w:pPr>
            <w:r>
              <w:rPr>
                <w:rFonts w:ascii="Times New Roman" w:hAnsi="Times New Roman" w:eastAsia="宋体"/>
                <w:b w:val="0"/>
                <w:sz w:val="21"/>
              </w:rPr>
              <w:t>3.17</w:t>
            </w:r>
          </w:p>
        </w:tc>
        <w:tc>
          <w:tcPr>
            <w:tcW w:w="617" w:type="dxa"/>
          </w:tcPr>
          <w:p w14:paraId="45351336">
            <w:pPr>
              <w:spacing w:before="20" w:after="20" w:line="240" w:lineRule="auto"/>
            </w:pPr>
            <w:r>
              <w:rPr>
                <w:rFonts w:ascii="Times New Roman" w:hAnsi="Times New Roman" w:eastAsia="宋体"/>
                <w:b w:val="0"/>
                <w:sz w:val="21"/>
              </w:rPr>
              <w:t>2.2</w:t>
            </w:r>
          </w:p>
        </w:tc>
        <w:tc>
          <w:tcPr>
            <w:tcW w:w="617" w:type="dxa"/>
          </w:tcPr>
          <w:p w14:paraId="755EE0FD">
            <w:pPr>
              <w:spacing w:before="20" w:after="20" w:line="240" w:lineRule="auto"/>
            </w:pPr>
            <w:r>
              <w:rPr>
                <w:rFonts w:ascii="Times New Roman" w:hAnsi="Times New Roman" w:eastAsia="宋体"/>
                <w:b w:val="0"/>
                <w:sz w:val="21"/>
              </w:rPr>
              <w:t>85.7</w:t>
            </w:r>
          </w:p>
        </w:tc>
        <w:tc>
          <w:tcPr>
            <w:tcW w:w="617" w:type="dxa"/>
          </w:tcPr>
          <w:p w14:paraId="1B62685A">
            <w:pPr>
              <w:spacing w:before="20" w:after="20" w:line="240" w:lineRule="auto"/>
            </w:pPr>
            <w:r>
              <w:rPr>
                <w:rFonts w:ascii="Times New Roman" w:hAnsi="Times New Roman" w:eastAsia="宋体"/>
                <w:b w:val="0"/>
                <w:sz w:val="21"/>
              </w:rPr>
              <w:t>1</w:t>
            </w:r>
          </w:p>
        </w:tc>
        <w:tc>
          <w:tcPr>
            <w:tcW w:w="617" w:type="dxa"/>
          </w:tcPr>
          <w:p w14:paraId="3267DEEA">
            <w:pPr>
              <w:spacing w:before="20" w:after="20" w:line="240" w:lineRule="auto"/>
            </w:pPr>
            <w:r>
              <w:rPr>
                <w:rFonts w:ascii="Times New Roman" w:hAnsi="Times New Roman" w:eastAsia="宋体"/>
                <w:b w:val="0"/>
                <w:sz w:val="21"/>
              </w:rPr>
              <w:t>CET4</w:t>
            </w:r>
          </w:p>
        </w:tc>
        <w:tc>
          <w:tcPr>
            <w:tcW w:w="617" w:type="dxa"/>
          </w:tcPr>
          <w:p w14:paraId="11713FDD">
            <w:pPr>
              <w:spacing w:before="20" w:after="20" w:line="240" w:lineRule="auto"/>
            </w:pPr>
            <w:r>
              <w:rPr>
                <w:rFonts w:ascii="Times New Roman" w:hAnsi="Times New Roman" w:eastAsia="宋体"/>
                <w:b w:val="0"/>
                <w:sz w:val="21"/>
              </w:rPr>
              <w:t>普通类</w:t>
            </w:r>
          </w:p>
        </w:tc>
        <w:tc>
          <w:tcPr>
            <w:tcW w:w="617" w:type="dxa"/>
          </w:tcPr>
          <w:p w14:paraId="6D1507B7">
            <w:pPr>
              <w:spacing w:before="20" w:after="20" w:line="240" w:lineRule="auto"/>
            </w:pPr>
          </w:p>
        </w:tc>
      </w:tr>
      <w:tr w14:paraId="7B236D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7" w:type="dxa"/>
          </w:tcPr>
          <w:p w14:paraId="6655F0BD">
            <w:pPr>
              <w:spacing w:before="20" w:after="20" w:line="240" w:lineRule="auto"/>
            </w:pPr>
            <w:r>
              <w:rPr>
                <w:rFonts w:ascii="Times New Roman" w:hAnsi="Times New Roman" w:eastAsia="宋体"/>
                <w:b w:val="0"/>
                <w:sz w:val="21"/>
              </w:rPr>
              <w:t>101</w:t>
            </w:r>
          </w:p>
        </w:tc>
        <w:tc>
          <w:tcPr>
            <w:tcW w:w="617" w:type="dxa"/>
          </w:tcPr>
          <w:p w14:paraId="447FC543">
            <w:pPr>
              <w:spacing w:before="20" w:after="20" w:line="240" w:lineRule="auto"/>
            </w:pPr>
            <w:r>
              <w:rPr>
                <w:rFonts w:ascii="Times New Roman" w:hAnsi="Times New Roman" w:eastAsia="宋体"/>
                <w:b w:val="0"/>
                <w:sz w:val="21"/>
              </w:rPr>
              <w:t>土木工程学院</w:t>
            </w:r>
          </w:p>
        </w:tc>
        <w:tc>
          <w:tcPr>
            <w:tcW w:w="617" w:type="dxa"/>
          </w:tcPr>
          <w:p w14:paraId="31C58007">
            <w:pPr>
              <w:spacing w:before="20" w:after="20" w:line="240" w:lineRule="auto"/>
            </w:pPr>
            <w:r>
              <w:rPr>
                <w:rFonts w:ascii="Times New Roman" w:hAnsi="Times New Roman" w:eastAsia="宋体"/>
                <w:b w:val="0"/>
                <w:sz w:val="21"/>
              </w:rPr>
              <w:t>081003</w:t>
            </w:r>
          </w:p>
        </w:tc>
        <w:tc>
          <w:tcPr>
            <w:tcW w:w="617" w:type="dxa"/>
          </w:tcPr>
          <w:p w14:paraId="23F1DFC4">
            <w:pPr>
              <w:spacing w:before="20" w:after="20" w:line="240" w:lineRule="auto"/>
            </w:pPr>
            <w:r>
              <w:rPr>
                <w:rFonts w:ascii="Times New Roman" w:hAnsi="Times New Roman" w:eastAsia="宋体"/>
                <w:b w:val="0"/>
                <w:sz w:val="21"/>
              </w:rPr>
              <w:t>秦嘉楠</w:t>
            </w:r>
          </w:p>
        </w:tc>
        <w:tc>
          <w:tcPr>
            <w:tcW w:w="617" w:type="dxa"/>
          </w:tcPr>
          <w:p w14:paraId="035373DC">
            <w:pPr>
              <w:spacing w:before="20" w:after="20" w:line="240" w:lineRule="auto"/>
            </w:pPr>
            <w:r>
              <w:rPr>
                <w:rFonts w:ascii="Times New Roman" w:hAnsi="Times New Roman" w:eastAsia="宋体"/>
                <w:b w:val="0"/>
                <w:sz w:val="21"/>
              </w:rPr>
              <w:t>20211061015</w:t>
            </w:r>
          </w:p>
        </w:tc>
        <w:tc>
          <w:tcPr>
            <w:tcW w:w="617" w:type="dxa"/>
          </w:tcPr>
          <w:p w14:paraId="0BBF071A">
            <w:pPr>
              <w:spacing w:before="20" w:after="20" w:line="240" w:lineRule="auto"/>
            </w:pPr>
            <w:r>
              <w:rPr>
                <w:rFonts w:ascii="Times New Roman" w:hAnsi="Times New Roman" w:eastAsia="宋体"/>
                <w:b w:val="0"/>
                <w:sz w:val="21"/>
              </w:rPr>
              <w:t>给排水科学与工程</w:t>
            </w:r>
          </w:p>
        </w:tc>
        <w:tc>
          <w:tcPr>
            <w:tcW w:w="617" w:type="dxa"/>
          </w:tcPr>
          <w:p w14:paraId="057191F7">
            <w:pPr>
              <w:spacing w:before="20" w:after="20" w:line="240" w:lineRule="auto"/>
            </w:pPr>
            <w:r>
              <w:rPr>
                <w:rFonts w:ascii="Times New Roman" w:hAnsi="Times New Roman" w:eastAsia="宋体"/>
                <w:b w:val="0"/>
                <w:sz w:val="21"/>
              </w:rPr>
              <w:t>85</w:t>
            </w:r>
          </w:p>
        </w:tc>
        <w:tc>
          <w:tcPr>
            <w:tcW w:w="617" w:type="dxa"/>
          </w:tcPr>
          <w:p w14:paraId="4A6650C5">
            <w:pPr>
              <w:spacing w:before="20" w:after="20" w:line="240" w:lineRule="auto"/>
            </w:pPr>
            <w:r>
              <w:rPr>
                <w:rFonts w:ascii="Times New Roman" w:hAnsi="Times New Roman" w:eastAsia="宋体"/>
                <w:b w:val="0"/>
                <w:sz w:val="21"/>
              </w:rPr>
              <w:t>3.29</w:t>
            </w:r>
          </w:p>
        </w:tc>
        <w:tc>
          <w:tcPr>
            <w:tcW w:w="617" w:type="dxa"/>
          </w:tcPr>
          <w:p w14:paraId="64E5A7F0">
            <w:pPr>
              <w:spacing w:before="20" w:after="20" w:line="240" w:lineRule="auto"/>
            </w:pPr>
            <w:r>
              <w:rPr>
                <w:rFonts w:ascii="Times New Roman" w:hAnsi="Times New Roman" w:eastAsia="宋体"/>
                <w:b w:val="0"/>
                <w:sz w:val="21"/>
              </w:rPr>
              <w:t>0.5</w:t>
            </w:r>
          </w:p>
        </w:tc>
        <w:tc>
          <w:tcPr>
            <w:tcW w:w="617" w:type="dxa"/>
          </w:tcPr>
          <w:p w14:paraId="68E7D5B9">
            <w:pPr>
              <w:spacing w:before="20" w:after="20" w:line="240" w:lineRule="auto"/>
            </w:pPr>
            <w:r>
              <w:rPr>
                <w:rFonts w:ascii="Times New Roman" w:hAnsi="Times New Roman" w:eastAsia="宋体"/>
                <w:b w:val="0"/>
                <w:sz w:val="21"/>
              </w:rPr>
              <w:t>85.5</w:t>
            </w:r>
          </w:p>
        </w:tc>
        <w:tc>
          <w:tcPr>
            <w:tcW w:w="617" w:type="dxa"/>
          </w:tcPr>
          <w:p w14:paraId="1A57A74D">
            <w:pPr>
              <w:spacing w:before="20" w:after="20" w:line="240" w:lineRule="auto"/>
            </w:pPr>
            <w:r>
              <w:rPr>
                <w:rFonts w:ascii="Times New Roman" w:hAnsi="Times New Roman" w:eastAsia="宋体"/>
                <w:b w:val="0"/>
                <w:sz w:val="21"/>
              </w:rPr>
              <w:t>1</w:t>
            </w:r>
          </w:p>
        </w:tc>
        <w:tc>
          <w:tcPr>
            <w:tcW w:w="617" w:type="dxa"/>
          </w:tcPr>
          <w:p w14:paraId="16C99304">
            <w:pPr>
              <w:spacing w:before="20" w:after="20" w:line="240" w:lineRule="auto"/>
            </w:pPr>
            <w:r>
              <w:rPr>
                <w:rFonts w:ascii="Times New Roman" w:hAnsi="Times New Roman" w:eastAsia="宋体"/>
                <w:b w:val="0"/>
                <w:sz w:val="21"/>
              </w:rPr>
              <w:t>CET6</w:t>
            </w:r>
          </w:p>
        </w:tc>
        <w:tc>
          <w:tcPr>
            <w:tcW w:w="617" w:type="dxa"/>
          </w:tcPr>
          <w:p w14:paraId="678BEE2C">
            <w:pPr>
              <w:spacing w:before="20" w:after="20" w:line="240" w:lineRule="auto"/>
            </w:pPr>
            <w:r>
              <w:rPr>
                <w:rFonts w:ascii="Times New Roman" w:hAnsi="Times New Roman" w:eastAsia="宋体"/>
                <w:b w:val="0"/>
                <w:sz w:val="21"/>
              </w:rPr>
              <w:t>普通类</w:t>
            </w:r>
          </w:p>
        </w:tc>
        <w:tc>
          <w:tcPr>
            <w:tcW w:w="617" w:type="dxa"/>
          </w:tcPr>
          <w:p w14:paraId="1B2685B5">
            <w:pPr>
              <w:spacing w:before="20" w:after="20" w:line="240" w:lineRule="auto"/>
            </w:pPr>
          </w:p>
        </w:tc>
      </w:tr>
      <w:tr w14:paraId="4EEB6F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7" w:type="dxa"/>
          </w:tcPr>
          <w:p w14:paraId="2BE1D2F9">
            <w:pPr>
              <w:spacing w:before="20" w:after="20" w:line="240" w:lineRule="auto"/>
            </w:pPr>
            <w:r>
              <w:rPr>
                <w:rFonts w:ascii="Times New Roman" w:hAnsi="Times New Roman" w:eastAsia="宋体"/>
                <w:b w:val="0"/>
                <w:sz w:val="21"/>
              </w:rPr>
              <w:t>102</w:t>
            </w:r>
          </w:p>
        </w:tc>
        <w:tc>
          <w:tcPr>
            <w:tcW w:w="617" w:type="dxa"/>
          </w:tcPr>
          <w:p w14:paraId="1CEFD0A2">
            <w:pPr>
              <w:spacing w:before="20" w:after="20" w:line="240" w:lineRule="auto"/>
            </w:pPr>
            <w:r>
              <w:rPr>
                <w:rFonts w:ascii="Times New Roman" w:hAnsi="Times New Roman" w:eastAsia="宋体"/>
                <w:b w:val="0"/>
                <w:sz w:val="21"/>
              </w:rPr>
              <w:t>土木工程学院</w:t>
            </w:r>
          </w:p>
        </w:tc>
        <w:tc>
          <w:tcPr>
            <w:tcW w:w="617" w:type="dxa"/>
          </w:tcPr>
          <w:p w14:paraId="7B3716D0">
            <w:pPr>
              <w:spacing w:before="20" w:after="20" w:line="240" w:lineRule="auto"/>
            </w:pPr>
            <w:r>
              <w:rPr>
                <w:rFonts w:ascii="Times New Roman" w:hAnsi="Times New Roman" w:eastAsia="宋体"/>
                <w:b w:val="0"/>
                <w:sz w:val="21"/>
              </w:rPr>
              <w:t>081001</w:t>
            </w:r>
          </w:p>
        </w:tc>
        <w:tc>
          <w:tcPr>
            <w:tcW w:w="617" w:type="dxa"/>
          </w:tcPr>
          <w:p w14:paraId="0B9FE84D">
            <w:pPr>
              <w:spacing w:before="20" w:after="20" w:line="240" w:lineRule="auto"/>
            </w:pPr>
            <w:r>
              <w:rPr>
                <w:rFonts w:ascii="Times New Roman" w:hAnsi="Times New Roman" w:eastAsia="宋体"/>
                <w:b w:val="0"/>
                <w:sz w:val="21"/>
              </w:rPr>
              <w:t>初智博</w:t>
            </w:r>
          </w:p>
        </w:tc>
        <w:tc>
          <w:tcPr>
            <w:tcW w:w="617" w:type="dxa"/>
          </w:tcPr>
          <w:p w14:paraId="737D626B">
            <w:pPr>
              <w:spacing w:before="20" w:after="20" w:line="240" w:lineRule="auto"/>
            </w:pPr>
            <w:r>
              <w:rPr>
                <w:rFonts w:ascii="Times New Roman" w:hAnsi="Times New Roman" w:eastAsia="宋体"/>
                <w:b w:val="0"/>
                <w:sz w:val="21"/>
              </w:rPr>
              <w:t>20210954024</w:t>
            </w:r>
          </w:p>
        </w:tc>
        <w:tc>
          <w:tcPr>
            <w:tcW w:w="617" w:type="dxa"/>
          </w:tcPr>
          <w:p w14:paraId="7036B391">
            <w:pPr>
              <w:spacing w:before="20" w:after="20" w:line="240" w:lineRule="auto"/>
            </w:pPr>
            <w:r>
              <w:rPr>
                <w:rFonts w:ascii="Times New Roman" w:hAnsi="Times New Roman" w:eastAsia="宋体"/>
                <w:b w:val="0"/>
                <w:sz w:val="21"/>
              </w:rPr>
              <w:t>土木工程</w:t>
            </w:r>
          </w:p>
        </w:tc>
        <w:tc>
          <w:tcPr>
            <w:tcW w:w="617" w:type="dxa"/>
          </w:tcPr>
          <w:p w14:paraId="0C245C3F">
            <w:pPr>
              <w:spacing w:before="20" w:after="20" w:line="240" w:lineRule="auto"/>
            </w:pPr>
            <w:r>
              <w:rPr>
                <w:rFonts w:ascii="Times New Roman" w:hAnsi="Times New Roman" w:eastAsia="宋体"/>
                <w:b w:val="0"/>
                <w:sz w:val="21"/>
              </w:rPr>
              <w:t>84.4</w:t>
            </w:r>
          </w:p>
        </w:tc>
        <w:tc>
          <w:tcPr>
            <w:tcW w:w="617" w:type="dxa"/>
          </w:tcPr>
          <w:p w14:paraId="595DB0EC">
            <w:pPr>
              <w:spacing w:before="20" w:after="20" w:line="240" w:lineRule="auto"/>
            </w:pPr>
            <w:r>
              <w:rPr>
                <w:rFonts w:ascii="Times New Roman" w:hAnsi="Times New Roman" w:eastAsia="宋体"/>
                <w:b w:val="0"/>
                <w:sz w:val="21"/>
              </w:rPr>
              <w:t>3.22</w:t>
            </w:r>
          </w:p>
        </w:tc>
        <w:tc>
          <w:tcPr>
            <w:tcW w:w="617" w:type="dxa"/>
          </w:tcPr>
          <w:p w14:paraId="6C57FF82">
            <w:pPr>
              <w:spacing w:before="20" w:after="20" w:line="240" w:lineRule="auto"/>
            </w:pPr>
            <w:r>
              <w:rPr>
                <w:rFonts w:ascii="Times New Roman" w:hAnsi="Times New Roman" w:eastAsia="宋体"/>
                <w:b w:val="0"/>
                <w:sz w:val="21"/>
              </w:rPr>
              <w:t>0</w:t>
            </w:r>
          </w:p>
        </w:tc>
        <w:tc>
          <w:tcPr>
            <w:tcW w:w="617" w:type="dxa"/>
          </w:tcPr>
          <w:p w14:paraId="32ADBBA5">
            <w:pPr>
              <w:spacing w:before="20" w:after="20" w:line="240" w:lineRule="auto"/>
            </w:pPr>
            <w:r>
              <w:rPr>
                <w:rFonts w:ascii="Times New Roman" w:hAnsi="Times New Roman" w:eastAsia="宋体"/>
                <w:b w:val="0"/>
                <w:sz w:val="21"/>
              </w:rPr>
              <w:t>84.23</w:t>
            </w:r>
          </w:p>
        </w:tc>
        <w:tc>
          <w:tcPr>
            <w:tcW w:w="617" w:type="dxa"/>
          </w:tcPr>
          <w:p w14:paraId="5A1C2028">
            <w:pPr>
              <w:spacing w:before="20" w:after="20" w:line="240" w:lineRule="auto"/>
            </w:pPr>
            <w:r>
              <w:rPr>
                <w:rFonts w:ascii="Times New Roman" w:hAnsi="Times New Roman" w:eastAsia="宋体"/>
                <w:b w:val="0"/>
                <w:sz w:val="21"/>
              </w:rPr>
              <w:t>3</w:t>
            </w:r>
          </w:p>
        </w:tc>
        <w:tc>
          <w:tcPr>
            <w:tcW w:w="617" w:type="dxa"/>
          </w:tcPr>
          <w:p w14:paraId="0A5AAC17">
            <w:pPr>
              <w:spacing w:before="20" w:after="20" w:line="240" w:lineRule="auto"/>
            </w:pPr>
            <w:r>
              <w:rPr>
                <w:rFonts w:ascii="Times New Roman" w:hAnsi="Times New Roman" w:eastAsia="宋体"/>
                <w:b w:val="0"/>
                <w:sz w:val="21"/>
              </w:rPr>
              <w:t>CET4</w:t>
            </w:r>
          </w:p>
        </w:tc>
        <w:tc>
          <w:tcPr>
            <w:tcW w:w="617" w:type="dxa"/>
          </w:tcPr>
          <w:p w14:paraId="6A7AAC55">
            <w:pPr>
              <w:spacing w:before="20" w:after="20" w:line="240" w:lineRule="auto"/>
            </w:pPr>
            <w:r>
              <w:rPr>
                <w:rFonts w:ascii="Times New Roman" w:hAnsi="Times New Roman" w:eastAsia="宋体"/>
                <w:b w:val="0"/>
                <w:sz w:val="21"/>
              </w:rPr>
              <w:t>普通类；综合排名在前的同学四级未通过</w:t>
            </w:r>
          </w:p>
        </w:tc>
        <w:tc>
          <w:tcPr>
            <w:tcW w:w="617" w:type="dxa"/>
          </w:tcPr>
          <w:p w14:paraId="00AFCEC3">
            <w:pPr>
              <w:spacing w:before="20" w:after="20" w:line="240" w:lineRule="auto"/>
            </w:pPr>
          </w:p>
        </w:tc>
      </w:tr>
      <w:tr w14:paraId="0C7C77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7" w:type="dxa"/>
          </w:tcPr>
          <w:p w14:paraId="1A45E7A1">
            <w:pPr>
              <w:spacing w:before="20" w:after="20" w:line="240" w:lineRule="auto"/>
            </w:pPr>
            <w:r>
              <w:rPr>
                <w:rFonts w:ascii="Times New Roman" w:hAnsi="Times New Roman" w:eastAsia="宋体"/>
                <w:b w:val="0"/>
                <w:sz w:val="21"/>
              </w:rPr>
              <w:t>103</w:t>
            </w:r>
          </w:p>
        </w:tc>
        <w:tc>
          <w:tcPr>
            <w:tcW w:w="617" w:type="dxa"/>
          </w:tcPr>
          <w:p w14:paraId="3DD89D9F">
            <w:pPr>
              <w:spacing w:before="20" w:after="20" w:line="240" w:lineRule="auto"/>
            </w:pPr>
            <w:r>
              <w:rPr>
                <w:rFonts w:ascii="Times New Roman" w:hAnsi="Times New Roman" w:eastAsia="宋体"/>
                <w:b w:val="0"/>
                <w:sz w:val="21"/>
              </w:rPr>
              <w:t>艺术与设计学院（艺术博物馆）</w:t>
            </w:r>
          </w:p>
        </w:tc>
        <w:tc>
          <w:tcPr>
            <w:tcW w:w="617" w:type="dxa"/>
          </w:tcPr>
          <w:p w14:paraId="03887E0E">
            <w:pPr>
              <w:spacing w:before="20" w:after="20" w:line="240" w:lineRule="auto"/>
            </w:pPr>
            <w:r>
              <w:rPr>
                <w:rFonts w:ascii="Times New Roman" w:hAnsi="Times New Roman" w:eastAsia="宋体"/>
                <w:b w:val="0"/>
                <w:sz w:val="21"/>
              </w:rPr>
              <w:t>130503</w:t>
            </w:r>
          </w:p>
        </w:tc>
        <w:tc>
          <w:tcPr>
            <w:tcW w:w="617" w:type="dxa"/>
          </w:tcPr>
          <w:p w14:paraId="1263D91D">
            <w:pPr>
              <w:spacing w:before="20" w:after="20" w:line="240" w:lineRule="auto"/>
            </w:pPr>
            <w:r>
              <w:rPr>
                <w:rFonts w:ascii="Times New Roman" w:hAnsi="Times New Roman" w:eastAsia="宋体"/>
                <w:b w:val="0"/>
                <w:sz w:val="21"/>
              </w:rPr>
              <w:t>张晨娜</w:t>
            </w:r>
          </w:p>
        </w:tc>
        <w:tc>
          <w:tcPr>
            <w:tcW w:w="617" w:type="dxa"/>
          </w:tcPr>
          <w:p w14:paraId="6495D2AC">
            <w:pPr>
              <w:spacing w:before="20" w:after="20" w:line="240" w:lineRule="auto"/>
            </w:pPr>
            <w:r>
              <w:rPr>
                <w:rFonts w:ascii="Times New Roman" w:hAnsi="Times New Roman" w:eastAsia="宋体"/>
                <w:b w:val="0"/>
                <w:sz w:val="21"/>
              </w:rPr>
              <w:t>20211451055</w:t>
            </w:r>
          </w:p>
        </w:tc>
        <w:tc>
          <w:tcPr>
            <w:tcW w:w="617" w:type="dxa"/>
          </w:tcPr>
          <w:p w14:paraId="623847A3">
            <w:pPr>
              <w:spacing w:before="20" w:after="20" w:line="240" w:lineRule="auto"/>
            </w:pPr>
            <w:r>
              <w:rPr>
                <w:rFonts w:ascii="Times New Roman" w:hAnsi="Times New Roman" w:eastAsia="宋体"/>
                <w:b w:val="0"/>
                <w:sz w:val="21"/>
              </w:rPr>
              <w:t>产品设计</w:t>
            </w:r>
          </w:p>
        </w:tc>
        <w:tc>
          <w:tcPr>
            <w:tcW w:w="617" w:type="dxa"/>
          </w:tcPr>
          <w:p w14:paraId="647048F3">
            <w:pPr>
              <w:spacing w:before="20" w:after="20" w:line="240" w:lineRule="auto"/>
            </w:pPr>
            <w:r>
              <w:rPr>
                <w:rFonts w:ascii="Times New Roman" w:hAnsi="Times New Roman" w:eastAsia="宋体"/>
                <w:b w:val="0"/>
                <w:sz w:val="21"/>
              </w:rPr>
              <w:t>84.26</w:t>
            </w:r>
          </w:p>
        </w:tc>
        <w:tc>
          <w:tcPr>
            <w:tcW w:w="617" w:type="dxa"/>
          </w:tcPr>
          <w:p w14:paraId="0C235707">
            <w:pPr>
              <w:spacing w:before="20" w:after="20" w:line="240" w:lineRule="auto"/>
            </w:pPr>
            <w:r>
              <w:rPr>
                <w:rFonts w:ascii="Times New Roman" w:hAnsi="Times New Roman" w:eastAsia="宋体"/>
                <w:b w:val="0"/>
                <w:sz w:val="21"/>
              </w:rPr>
              <w:t>3.11</w:t>
            </w:r>
          </w:p>
        </w:tc>
        <w:tc>
          <w:tcPr>
            <w:tcW w:w="617" w:type="dxa"/>
          </w:tcPr>
          <w:p w14:paraId="0267DA0F">
            <w:pPr>
              <w:spacing w:before="20" w:after="20" w:line="240" w:lineRule="auto"/>
            </w:pPr>
            <w:r>
              <w:rPr>
                <w:rFonts w:ascii="Times New Roman" w:hAnsi="Times New Roman" w:eastAsia="宋体"/>
                <w:b w:val="0"/>
                <w:sz w:val="21"/>
              </w:rPr>
              <w:t>3</w:t>
            </w:r>
          </w:p>
        </w:tc>
        <w:tc>
          <w:tcPr>
            <w:tcW w:w="617" w:type="dxa"/>
          </w:tcPr>
          <w:p w14:paraId="17535084">
            <w:pPr>
              <w:spacing w:before="20" w:after="20" w:line="240" w:lineRule="auto"/>
            </w:pPr>
            <w:r>
              <w:rPr>
                <w:rFonts w:ascii="Times New Roman" w:hAnsi="Times New Roman" w:eastAsia="宋体"/>
                <w:b w:val="0"/>
                <w:sz w:val="21"/>
              </w:rPr>
              <w:t>87.26</w:t>
            </w:r>
          </w:p>
        </w:tc>
        <w:tc>
          <w:tcPr>
            <w:tcW w:w="617" w:type="dxa"/>
          </w:tcPr>
          <w:p w14:paraId="6D742BD8">
            <w:pPr>
              <w:spacing w:before="20" w:after="20" w:line="240" w:lineRule="auto"/>
            </w:pPr>
            <w:r>
              <w:rPr>
                <w:rFonts w:ascii="Times New Roman" w:hAnsi="Times New Roman" w:eastAsia="宋体"/>
                <w:b w:val="0"/>
                <w:sz w:val="21"/>
              </w:rPr>
              <w:t>2</w:t>
            </w:r>
          </w:p>
        </w:tc>
        <w:tc>
          <w:tcPr>
            <w:tcW w:w="617" w:type="dxa"/>
          </w:tcPr>
          <w:p w14:paraId="4527D9C5">
            <w:pPr>
              <w:spacing w:before="20" w:after="20" w:line="240" w:lineRule="auto"/>
            </w:pPr>
            <w:r>
              <w:rPr>
                <w:rFonts w:ascii="Times New Roman" w:hAnsi="Times New Roman" w:eastAsia="宋体"/>
                <w:b w:val="0"/>
                <w:sz w:val="21"/>
              </w:rPr>
              <w:t>CET4</w:t>
            </w:r>
          </w:p>
        </w:tc>
        <w:tc>
          <w:tcPr>
            <w:tcW w:w="617" w:type="dxa"/>
          </w:tcPr>
          <w:p w14:paraId="17957564">
            <w:pPr>
              <w:spacing w:before="20" w:after="20" w:line="240" w:lineRule="auto"/>
            </w:pPr>
            <w:r>
              <w:rPr>
                <w:rFonts w:ascii="Times New Roman" w:hAnsi="Times New Roman" w:eastAsia="宋体"/>
                <w:b w:val="0"/>
                <w:sz w:val="21"/>
              </w:rPr>
              <w:t>普通类；综合排名在前的同学四级未通过</w:t>
            </w:r>
          </w:p>
        </w:tc>
        <w:tc>
          <w:tcPr>
            <w:tcW w:w="617" w:type="dxa"/>
          </w:tcPr>
          <w:p w14:paraId="66CE6843">
            <w:pPr>
              <w:spacing w:before="20" w:after="20" w:line="240" w:lineRule="auto"/>
            </w:pPr>
          </w:p>
        </w:tc>
      </w:tr>
      <w:tr w14:paraId="7B698D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7" w:type="dxa"/>
          </w:tcPr>
          <w:p w14:paraId="12F11D27">
            <w:pPr>
              <w:spacing w:before="20" w:after="20" w:line="240" w:lineRule="auto"/>
            </w:pPr>
            <w:r>
              <w:rPr>
                <w:rFonts w:ascii="Times New Roman" w:hAnsi="Times New Roman" w:eastAsia="宋体"/>
                <w:b w:val="0"/>
                <w:sz w:val="21"/>
              </w:rPr>
              <w:t>104</w:t>
            </w:r>
          </w:p>
        </w:tc>
        <w:tc>
          <w:tcPr>
            <w:tcW w:w="617" w:type="dxa"/>
          </w:tcPr>
          <w:p w14:paraId="471275FC">
            <w:pPr>
              <w:spacing w:before="20" w:after="20" w:line="240" w:lineRule="auto"/>
            </w:pPr>
            <w:r>
              <w:rPr>
                <w:rFonts w:ascii="Times New Roman" w:hAnsi="Times New Roman" w:eastAsia="宋体"/>
                <w:b w:val="0"/>
                <w:sz w:val="21"/>
              </w:rPr>
              <w:t>艺术与设计学院（艺术博物馆）</w:t>
            </w:r>
          </w:p>
        </w:tc>
        <w:tc>
          <w:tcPr>
            <w:tcW w:w="617" w:type="dxa"/>
          </w:tcPr>
          <w:p w14:paraId="7CB48A7D">
            <w:pPr>
              <w:spacing w:before="20" w:after="20" w:line="240" w:lineRule="auto"/>
            </w:pPr>
            <w:r>
              <w:rPr>
                <w:rFonts w:ascii="Times New Roman" w:hAnsi="Times New Roman" w:eastAsia="宋体"/>
                <w:b w:val="0"/>
                <w:sz w:val="21"/>
              </w:rPr>
              <w:t>130504</w:t>
            </w:r>
          </w:p>
        </w:tc>
        <w:tc>
          <w:tcPr>
            <w:tcW w:w="617" w:type="dxa"/>
          </w:tcPr>
          <w:p w14:paraId="3BCD0CE0">
            <w:pPr>
              <w:spacing w:before="20" w:after="20" w:line="240" w:lineRule="auto"/>
            </w:pPr>
            <w:r>
              <w:rPr>
                <w:rFonts w:ascii="Times New Roman" w:hAnsi="Times New Roman" w:eastAsia="宋体"/>
                <w:b w:val="0"/>
                <w:sz w:val="21"/>
              </w:rPr>
              <w:t>陈科先</w:t>
            </w:r>
          </w:p>
        </w:tc>
        <w:tc>
          <w:tcPr>
            <w:tcW w:w="617" w:type="dxa"/>
          </w:tcPr>
          <w:p w14:paraId="082DBDDB">
            <w:pPr>
              <w:spacing w:before="20" w:after="20" w:line="240" w:lineRule="auto"/>
            </w:pPr>
            <w:r>
              <w:rPr>
                <w:rFonts w:ascii="Times New Roman" w:hAnsi="Times New Roman" w:eastAsia="宋体"/>
                <w:b w:val="0"/>
                <w:sz w:val="21"/>
              </w:rPr>
              <w:t>20211451013</w:t>
            </w:r>
          </w:p>
        </w:tc>
        <w:tc>
          <w:tcPr>
            <w:tcW w:w="617" w:type="dxa"/>
          </w:tcPr>
          <w:p w14:paraId="3365781E">
            <w:pPr>
              <w:spacing w:before="20" w:after="20" w:line="240" w:lineRule="auto"/>
            </w:pPr>
            <w:r>
              <w:rPr>
                <w:rFonts w:ascii="Times New Roman" w:hAnsi="Times New Roman" w:eastAsia="宋体"/>
                <w:b w:val="0"/>
                <w:sz w:val="21"/>
              </w:rPr>
              <w:t>产品设计</w:t>
            </w:r>
          </w:p>
        </w:tc>
        <w:tc>
          <w:tcPr>
            <w:tcW w:w="617" w:type="dxa"/>
          </w:tcPr>
          <w:p w14:paraId="7E59DA7B">
            <w:pPr>
              <w:spacing w:before="20" w:after="20" w:line="240" w:lineRule="auto"/>
            </w:pPr>
            <w:r>
              <w:rPr>
                <w:rFonts w:ascii="Times New Roman" w:hAnsi="Times New Roman" w:eastAsia="宋体"/>
                <w:b w:val="0"/>
                <w:sz w:val="21"/>
              </w:rPr>
              <w:t>85.38</w:t>
            </w:r>
          </w:p>
        </w:tc>
        <w:tc>
          <w:tcPr>
            <w:tcW w:w="617" w:type="dxa"/>
          </w:tcPr>
          <w:p w14:paraId="52B576E3">
            <w:pPr>
              <w:spacing w:before="20" w:after="20" w:line="240" w:lineRule="auto"/>
            </w:pPr>
            <w:r>
              <w:rPr>
                <w:rFonts w:ascii="Times New Roman" w:hAnsi="Times New Roman" w:eastAsia="宋体"/>
                <w:b w:val="0"/>
                <w:sz w:val="21"/>
              </w:rPr>
              <w:t>3.29</w:t>
            </w:r>
          </w:p>
        </w:tc>
        <w:tc>
          <w:tcPr>
            <w:tcW w:w="617" w:type="dxa"/>
          </w:tcPr>
          <w:p w14:paraId="50473701">
            <w:pPr>
              <w:spacing w:before="20" w:after="20" w:line="240" w:lineRule="auto"/>
            </w:pPr>
            <w:r>
              <w:rPr>
                <w:rFonts w:ascii="Times New Roman" w:hAnsi="Times New Roman" w:eastAsia="宋体"/>
                <w:b w:val="0"/>
                <w:sz w:val="21"/>
              </w:rPr>
              <w:t>1</w:t>
            </w:r>
          </w:p>
        </w:tc>
        <w:tc>
          <w:tcPr>
            <w:tcW w:w="617" w:type="dxa"/>
          </w:tcPr>
          <w:p w14:paraId="2E49FF61">
            <w:pPr>
              <w:spacing w:before="20" w:after="20" w:line="240" w:lineRule="auto"/>
            </w:pPr>
            <w:r>
              <w:rPr>
                <w:rFonts w:ascii="Times New Roman" w:hAnsi="Times New Roman" w:eastAsia="宋体"/>
                <w:b w:val="0"/>
                <w:sz w:val="21"/>
              </w:rPr>
              <w:t>86.38</w:t>
            </w:r>
          </w:p>
        </w:tc>
        <w:tc>
          <w:tcPr>
            <w:tcW w:w="617" w:type="dxa"/>
          </w:tcPr>
          <w:p w14:paraId="00BCAF31">
            <w:pPr>
              <w:spacing w:before="20" w:after="20" w:line="240" w:lineRule="auto"/>
            </w:pPr>
            <w:r>
              <w:rPr>
                <w:rFonts w:ascii="Times New Roman" w:hAnsi="Times New Roman" w:eastAsia="宋体"/>
                <w:b w:val="0"/>
                <w:sz w:val="21"/>
              </w:rPr>
              <w:t>3</w:t>
            </w:r>
          </w:p>
        </w:tc>
        <w:tc>
          <w:tcPr>
            <w:tcW w:w="617" w:type="dxa"/>
          </w:tcPr>
          <w:p w14:paraId="2AAE4901">
            <w:pPr>
              <w:spacing w:before="20" w:after="20" w:line="240" w:lineRule="auto"/>
            </w:pPr>
            <w:r>
              <w:rPr>
                <w:rFonts w:ascii="Times New Roman" w:hAnsi="Times New Roman" w:eastAsia="宋体"/>
                <w:b w:val="0"/>
                <w:sz w:val="21"/>
              </w:rPr>
              <w:t>CET4</w:t>
            </w:r>
          </w:p>
        </w:tc>
        <w:tc>
          <w:tcPr>
            <w:tcW w:w="617" w:type="dxa"/>
          </w:tcPr>
          <w:p w14:paraId="74149921">
            <w:pPr>
              <w:spacing w:before="20" w:after="20" w:line="240" w:lineRule="auto"/>
            </w:pPr>
            <w:r>
              <w:rPr>
                <w:rFonts w:ascii="Times New Roman" w:hAnsi="Times New Roman" w:eastAsia="宋体"/>
                <w:b w:val="0"/>
                <w:sz w:val="21"/>
              </w:rPr>
              <w:t>普通类</w:t>
            </w:r>
          </w:p>
        </w:tc>
        <w:tc>
          <w:tcPr>
            <w:tcW w:w="617" w:type="dxa"/>
          </w:tcPr>
          <w:p w14:paraId="1983A8DE">
            <w:pPr>
              <w:spacing w:before="20" w:after="20" w:line="240" w:lineRule="auto"/>
            </w:pPr>
          </w:p>
        </w:tc>
      </w:tr>
      <w:tr w14:paraId="1A8480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7" w:type="dxa"/>
          </w:tcPr>
          <w:p w14:paraId="49CE0EA0">
            <w:pPr>
              <w:spacing w:before="20" w:after="20" w:line="240" w:lineRule="auto"/>
            </w:pPr>
            <w:r>
              <w:rPr>
                <w:rFonts w:ascii="Times New Roman" w:hAnsi="Times New Roman" w:eastAsia="宋体"/>
                <w:b w:val="0"/>
                <w:sz w:val="21"/>
              </w:rPr>
              <w:t>105</w:t>
            </w:r>
          </w:p>
        </w:tc>
        <w:tc>
          <w:tcPr>
            <w:tcW w:w="617" w:type="dxa"/>
          </w:tcPr>
          <w:p w14:paraId="5234C4B4">
            <w:pPr>
              <w:spacing w:before="20" w:after="20" w:line="240" w:lineRule="auto"/>
            </w:pPr>
            <w:r>
              <w:rPr>
                <w:rFonts w:ascii="Times New Roman" w:hAnsi="Times New Roman" w:eastAsia="宋体"/>
                <w:b w:val="0"/>
                <w:sz w:val="21"/>
              </w:rPr>
              <w:t>艺术与设计学院（艺术博物馆）</w:t>
            </w:r>
          </w:p>
        </w:tc>
        <w:tc>
          <w:tcPr>
            <w:tcW w:w="617" w:type="dxa"/>
          </w:tcPr>
          <w:p w14:paraId="238533D0">
            <w:pPr>
              <w:spacing w:before="20" w:after="20" w:line="240" w:lineRule="auto"/>
            </w:pPr>
            <w:r>
              <w:rPr>
                <w:rFonts w:ascii="Times New Roman" w:hAnsi="Times New Roman" w:eastAsia="宋体"/>
                <w:b w:val="0"/>
                <w:sz w:val="21"/>
              </w:rPr>
              <w:t>130503</w:t>
            </w:r>
          </w:p>
        </w:tc>
        <w:tc>
          <w:tcPr>
            <w:tcW w:w="617" w:type="dxa"/>
          </w:tcPr>
          <w:p w14:paraId="15FAB75F">
            <w:pPr>
              <w:spacing w:before="20" w:after="20" w:line="240" w:lineRule="auto"/>
            </w:pPr>
            <w:r>
              <w:rPr>
                <w:rFonts w:ascii="Times New Roman" w:hAnsi="Times New Roman" w:eastAsia="宋体"/>
                <w:b w:val="0"/>
                <w:sz w:val="21"/>
              </w:rPr>
              <w:t>万雨萌</w:t>
            </w:r>
          </w:p>
        </w:tc>
        <w:tc>
          <w:tcPr>
            <w:tcW w:w="617" w:type="dxa"/>
          </w:tcPr>
          <w:p w14:paraId="22EAEEE9">
            <w:pPr>
              <w:spacing w:before="20" w:after="20" w:line="240" w:lineRule="auto"/>
            </w:pPr>
            <w:r>
              <w:rPr>
                <w:rFonts w:ascii="Times New Roman" w:hAnsi="Times New Roman" w:eastAsia="宋体"/>
                <w:b w:val="0"/>
                <w:sz w:val="21"/>
              </w:rPr>
              <w:t>20211452112</w:t>
            </w:r>
          </w:p>
        </w:tc>
        <w:tc>
          <w:tcPr>
            <w:tcW w:w="617" w:type="dxa"/>
          </w:tcPr>
          <w:p w14:paraId="17F57D0A">
            <w:pPr>
              <w:spacing w:before="20" w:after="20" w:line="240" w:lineRule="auto"/>
            </w:pPr>
            <w:r>
              <w:rPr>
                <w:rFonts w:ascii="Times New Roman" w:hAnsi="Times New Roman" w:eastAsia="宋体"/>
                <w:b w:val="0"/>
                <w:sz w:val="21"/>
              </w:rPr>
              <w:t>环境设计</w:t>
            </w:r>
          </w:p>
        </w:tc>
        <w:tc>
          <w:tcPr>
            <w:tcW w:w="617" w:type="dxa"/>
          </w:tcPr>
          <w:p w14:paraId="6D850685">
            <w:pPr>
              <w:spacing w:before="20" w:after="20" w:line="240" w:lineRule="auto"/>
            </w:pPr>
            <w:r>
              <w:rPr>
                <w:rFonts w:ascii="Times New Roman" w:hAnsi="Times New Roman" w:eastAsia="宋体"/>
                <w:b w:val="0"/>
                <w:sz w:val="21"/>
              </w:rPr>
              <w:t>86.81</w:t>
            </w:r>
          </w:p>
        </w:tc>
        <w:tc>
          <w:tcPr>
            <w:tcW w:w="617" w:type="dxa"/>
          </w:tcPr>
          <w:p w14:paraId="64AE9F0C">
            <w:pPr>
              <w:spacing w:before="20" w:after="20" w:line="240" w:lineRule="auto"/>
            </w:pPr>
            <w:r>
              <w:rPr>
                <w:rFonts w:ascii="Times New Roman" w:hAnsi="Times New Roman" w:eastAsia="宋体"/>
                <w:b w:val="0"/>
                <w:sz w:val="21"/>
              </w:rPr>
              <w:t>3.43</w:t>
            </w:r>
          </w:p>
        </w:tc>
        <w:tc>
          <w:tcPr>
            <w:tcW w:w="617" w:type="dxa"/>
          </w:tcPr>
          <w:p w14:paraId="03CB3D86">
            <w:pPr>
              <w:spacing w:before="20" w:after="20" w:line="240" w:lineRule="auto"/>
            </w:pPr>
            <w:r>
              <w:rPr>
                <w:rFonts w:ascii="Times New Roman" w:hAnsi="Times New Roman" w:eastAsia="宋体"/>
                <w:b w:val="0"/>
                <w:sz w:val="21"/>
              </w:rPr>
              <w:t>0.7</w:t>
            </w:r>
          </w:p>
        </w:tc>
        <w:tc>
          <w:tcPr>
            <w:tcW w:w="617" w:type="dxa"/>
          </w:tcPr>
          <w:p w14:paraId="78EF631E">
            <w:pPr>
              <w:spacing w:before="20" w:after="20" w:line="240" w:lineRule="auto"/>
            </w:pPr>
            <w:r>
              <w:rPr>
                <w:rFonts w:ascii="Times New Roman" w:hAnsi="Times New Roman" w:eastAsia="宋体"/>
                <w:b w:val="0"/>
                <w:sz w:val="21"/>
              </w:rPr>
              <w:t>87.51</w:t>
            </w:r>
          </w:p>
        </w:tc>
        <w:tc>
          <w:tcPr>
            <w:tcW w:w="617" w:type="dxa"/>
          </w:tcPr>
          <w:p w14:paraId="0297A565">
            <w:pPr>
              <w:spacing w:before="20" w:after="20" w:line="240" w:lineRule="auto"/>
            </w:pPr>
            <w:r>
              <w:rPr>
                <w:rFonts w:ascii="Times New Roman" w:hAnsi="Times New Roman" w:eastAsia="宋体"/>
                <w:b w:val="0"/>
                <w:sz w:val="21"/>
              </w:rPr>
              <w:t>4</w:t>
            </w:r>
          </w:p>
        </w:tc>
        <w:tc>
          <w:tcPr>
            <w:tcW w:w="617" w:type="dxa"/>
          </w:tcPr>
          <w:p w14:paraId="4B446B63">
            <w:pPr>
              <w:spacing w:before="20" w:after="20" w:line="240" w:lineRule="auto"/>
            </w:pPr>
            <w:r>
              <w:rPr>
                <w:rFonts w:ascii="Times New Roman" w:hAnsi="Times New Roman" w:eastAsia="宋体"/>
                <w:b w:val="0"/>
                <w:sz w:val="21"/>
              </w:rPr>
              <w:t>CET6</w:t>
            </w:r>
          </w:p>
        </w:tc>
        <w:tc>
          <w:tcPr>
            <w:tcW w:w="617" w:type="dxa"/>
          </w:tcPr>
          <w:p w14:paraId="640BCBCC">
            <w:pPr>
              <w:spacing w:before="20" w:after="20" w:line="240" w:lineRule="auto"/>
            </w:pPr>
            <w:r>
              <w:rPr>
                <w:rFonts w:ascii="Times New Roman" w:hAnsi="Times New Roman" w:eastAsia="宋体"/>
                <w:b w:val="0"/>
                <w:sz w:val="21"/>
              </w:rPr>
              <w:t>普通类</w:t>
            </w:r>
          </w:p>
        </w:tc>
        <w:tc>
          <w:tcPr>
            <w:tcW w:w="617" w:type="dxa"/>
          </w:tcPr>
          <w:p w14:paraId="2B252FFF">
            <w:pPr>
              <w:spacing w:before="20" w:after="20" w:line="240" w:lineRule="auto"/>
            </w:pPr>
          </w:p>
        </w:tc>
      </w:tr>
      <w:tr w14:paraId="5E1CAD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7" w:type="dxa"/>
          </w:tcPr>
          <w:p w14:paraId="34AD5F75">
            <w:pPr>
              <w:spacing w:before="20" w:after="20" w:line="240" w:lineRule="auto"/>
            </w:pPr>
            <w:r>
              <w:rPr>
                <w:rFonts w:ascii="Times New Roman" w:hAnsi="Times New Roman" w:eastAsia="宋体"/>
                <w:b w:val="0"/>
                <w:sz w:val="21"/>
              </w:rPr>
              <w:t>106</w:t>
            </w:r>
          </w:p>
        </w:tc>
        <w:tc>
          <w:tcPr>
            <w:tcW w:w="617" w:type="dxa"/>
          </w:tcPr>
          <w:p w14:paraId="65E02A4E">
            <w:pPr>
              <w:spacing w:before="20" w:after="20" w:line="240" w:lineRule="auto"/>
            </w:pPr>
            <w:r>
              <w:rPr>
                <w:rFonts w:ascii="Times New Roman" w:hAnsi="Times New Roman" w:eastAsia="宋体"/>
                <w:b w:val="0"/>
                <w:sz w:val="21"/>
              </w:rPr>
              <w:t>艺术与设计学院（艺术博物馆）</w:t>
            </w:r>
          </w:p>
        </w:tc>
        <w:tc>
          <w:tcPr>
            <w:tcW w:w="617" w:type="dxa"/>
          </w:tcPr>
          <w:p w14:paraId="2448B3F5">
            <w:pPr>
              <w:spacing w:before="20" w:after="20" w:line="240" w:lineRule="auto"/>
            </w:pPr>
            <w:r>
              <w:rPr>
                <w:rFonts w:ascii="Times New Roman" w:hAnsi="Times New Roman" w:eastAsia="宋体"/>
                <w:b w:val="0"/>
                <w:sz w:val="21"/>
              </w:rPr>
              <w:t>130504</w:t>
            </w:r>
          </w:p>
        </w:tc>
        <w:tc>
          <w:tcPr>
            <w:tcW w:w="617" w:type="dxa"/>
          </w:tcPr>
          <w:p w14:paraId="2D714851">
            <w:pPr>
              <w:spacing w:before="20" w:after="20" w:line="240" w:lineRule="auto"/>
            </w:pPr>
            <w:r>
              <w:rPr>
                <w:rFonts w:ascii="Times New Roman" w:hAnsi="Times New Roman" w:eastAsia="宋体"/>
                <w:b w:val="0"/>
                <w:sz w:val="21"/>
              </w:rPr>
              <w:t>潘潞娜</w:t>
            </w:r>
          </w:p>
        </w:tc>
        <w:tc>
          <w:tcPr>
            <w:tcW w:w="617" w:type="dxa"/>
          </w:tcPr>
          <w:p w14:paraId="6FE8DD46">
            <w:pPr>
              <w:spacing w:before="20" w:after="20" w:line="240" w:lineRule="auto"/>
            </w:pPr>
            <w:r>
              <w:rPr>
                <w:rFonts w:ascii="Times New Roman" w:hAnsi="Times New Roman" w:eastAsia="宋体"/>
                <w:b w:val="0"/>
                <w:sz w:val="21"/>
              </w:rPr>
              <w:t>20211452086</w:t>
            </w:r>
          </w:p>
        </w:tc>
        <w:tc>
          <w:tcPr>
            <w:tcW w:w="617" w:type="dxa"/>
          </w:tcPr>
          <w:p w14:paraId="455E122D">
            <w:pPr>
              <w:spacing w:before="20" w:after="20" w:line="240" w:lineRule="auto"/>
            </w:pPr>
            <w:r>
              <w:rPr>
                <w:rFonts w:ascii="Times New Roman" w:hAnsi="Times New Roman" w:eastAsia="宋体"/>
                <w:b w:val="0"/>
                <w:sz w:val="21"/>
              </w:rPr>
              <w:t>环境设计</w:t>
            </w:r>
          </w:p>
        </w:tc>
        <w:tc>
          <w:tcPr>
            <w:tcW w:w="617" w:type="dxa"/>
          </w:tcPr>
          <w:p w14:paraId="0292DF63">
            <w:pPr>
              <w:spacing w:before="20" w:after="20" w:line="240" w:lineRule="auto"/>
            </w:pPr>
            <w:r>
              <w:rPr>
                <w:rFonts w:ascii="Times New Roman" w:hAnsi="Times New Roman" w:eastAsia="宋体"/>
                <w:b w:val="0"/>
                <w:sz w:val="21"/>
              </w:rPr>
              <w:t>86.43</w:t>
            </w:r>
          </w:p>
        </w:tc>
        <w:tc>
          <w:tcPr>
            <w:tcW w:w="617" w:type="dxa"/>
          </w:tcPr>
          <w:p w14:paraId="59AD2FB1">
            <w:pPr>
              <w:spacing w:before="20" w:after="20" w:line="240" w:lineRule="auto"/>
            </w:pPr>
            <w:r>
              <w:rPr>
                <w:rFonts w:ascii="Times New Roman" w:hAnsi="Times New Roman" w:eastAsia="宋体"/>
                <w:b w:val="0"/>
                <w:sz w:val="21"/>
              </w:rPr>
              <w:t>3.39</w:t>
            </w:r>
          </w:p>
        </w:tc>
        <w:tc>
          <w:tcPr>
            <w:tcW w:w="617" w:type="dxa"/>
          </w:tcPr>
          <w:p w14:paraId="3F6CEB3D">
            <w:pPr>
              <w:spacing w:before="20" w:after="20" w:line="240" w:lineRule="auto"/>
            </w:pPr>
            <w:r>
              <w:rPr>
                <w:rFonts w:ascii="Times New Roman" w:hAnsi="Times New Roman" w:eastAsia="宋体"/>
                <w:b w:val="0"/>
                <w:sz w:val="21"/>
              </w:rPr>
              <w:t>0</w:t>
            </w:r>
          </w:p>
        </w:tc>
        <w:tc>
          <w:tcPr>
            <w:tcW w:w="617" w:type="dxa"/>
          </w:tcPr>
          <w:p w14:paraId="15E1A4E1">
            <w:pPr>
              <w:spacing w:before="20" w:after="20" w:line="240" w:lineRule="auto"/>
            </w:pPr>
            <w:r>
              <w:rPr>
                <w:rFonts w:ascii="Times New Roman" w:hAnsi="Times New Roman" w:eastAsia="宋体"/>
                <w:b w:val="0"/>
                <w:sz w:val="21"/>
              </w:rPr>
              <w:t>86.43</w:t>
            </w:r>
          </w:p>
        </w:tc>
        <w:tc>
          <w:tcPr>
            <w:tcW w:w="617" w:type="dxa"/>
          </w:tcPr>
          <w:p w14:paraId="491CD523">
            <w:pPr>
              <w:spacing w:before="20" w:after="20" w:line="240" w:lineRule="auto"/>
            </w:pPr>
            <w:r>
              <w:rPr>
                <w:rFonts w:ascii="Times New Roman" w:hAnsi="Times New Roman" w:eastAsia="宋体"/>
                <w:b w:val="0"/>
                <w:sz w:val="21"/>
              </w:rPr>
              <w:t>7</w:t>
            </w:r>
          </w:p>
        </w:tc>
        <w:tc>
          <w:tcPr>
            <w:tcW w:w="617" w:type="dxa"/>
          </w:tcPr>
          <w:p w14:paraId="2A7D9296">
            <w:pPr>
              <w:spacing w:before="20" w:after="20" w:line="240" w:lineRule="auto"/>
            </w:pPr>
            <w:r>
              <w:rPr>
                <w:rFonts w:ascii="Times New Roman" w:hAnsi="Times New Roman" w:eastAsia="宋体"/>
                <w:b w:val="0"/>
                <w:sz w:val="21"/>
              </w:rPr>
              <w:t>CET4</w:t>
            </w:r>
          </w:p>
        </w:tc>
        <w:tc>
          <w:tcPr>
            <w:tcW w:w="617" w:type="dxa"/>
          </w:tcPr>
          <w:p w14:paraId="7A577DC2">
            <w:pPr>
              <w:spacing w:before="20" w:after="20" w:line="240" w:lineRule="auto"/>
            </w:pPr>
            <w:r>
              <w:rPr>
                <w:rFonts w:ascii="Times New Roman" w:hAnsi="Times New Roman" w:eastAsia="宋体"/>
                <w:b w:val="0"/>
                <w:sz w:val="21"/>
              </w:rPr>
              <w:t>普通类；综合排名在前的同学四级未通过</w:t>
            </w:r>
          </w:p>
        </w:tc>
        <w:tc>
          <w:tcPr>
            <w:tcW w:w="617" w:type="dxa"/>
          </w:tcPr>
          <w:p w14:paraId="6D2B0BD9">
            <w:pPr>
              <w:spacing w:before="20" w:after="20" w:line="240" w:lineRule="auto"/>
            </w:pPr>
          </w:p>
        </w:tc>
      </w:tr>
      <w:tr w14:paraId="0D9416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7" w:type="dxa"/>
          </w:tcPr>
          <w:p w14:paraId="050C43CF">
            <w:pPr>
              <w:spacing w:before="20" w:after="20" w:line="240" w:lineRule="auto"/>
            </w:pPr>
            <w:r>
              <w:rPr>
                <w:rFonts w:ascii="Times New Roman" w:hAnsi="Times New Roman" w:eastAsia="宋体"/>
                <w:b w:val="0"/>
                <w:sz w:val="21"/>
              </w:rPr>
              <w:t>107</w:t>
            </w:r>
          </w:p>
        </w:tc>
        <w:tc>
          <w:tcPr>
            <w:tcW w:w="617" w:type="dxa"/>
          </w:tcPr>
          <w:p w14:paraId="56D2CC69">
            <w:pPr>
              <w:spacing w:before="20" w:after="20" w:line="240" w:lineRule="auto"/>
            </w:pPr>
            <w:r>
              <w:rPr>
                <w:rFonts w:ascii="Times New Roman" w:hAnsi="Times New Roman" w:eastAsia="宋体"/>
                <w:b w:val="0"/>
                <w:sz w:val="21"/>
              </w:rPr>
              <w:t>艺术与设计学院（艺术博物馆）</w:t>
            </w:r>
          </w:p>
        </w:tc>
        <w:tc>
          <w:tcPr>
            <w:tcW w:w="617" w:type="dxa"/>
          </w:tcPr>
          <w:p w14:paraId="0018ABE9">
            <w:pPr>
              <w:spacing w:before="20" w:after="20" w:line="240" w:lineRule="auto"/>
            </w:pPr>
            <w:r>
              <w:rPr>
                <w:rFonts w:ascii="Times New Roman" w:hAnsi="Times New Roman" w:eastAsia="宋体"/>
                <w:b w:val="0"/>
                <w:sz w:val="21"/>
              </w:rPr>
              <w:t>130508</w:t>
            </w:r>
          </w:p>
        </w:tc>
        <w:tc>
          <w:tcPr>
            <w:tcW w:w="617" w:type="dxa"/>
          </w:tcPr>
          <w:p w14:paraId="629DD7EB">
            <w:pPr>
              <w:spacing w:before="20" w:after="20" w:line="240" w:lineRule="auto"/>
            </w:pPr>
            <w:r>
              <w:rPr>
                <w:rFonts w:ascii="Times New Roman" w:hAnsi="Times New Roman" w:eastAsia="宋体"/>
                <w:b w:val="0"/>
                <w:sz w:val="21"/>
              </w:rPr>
              <w:t>高宪晴</w:t>
            </w:r>
          </w:p>
        </w:tc>
        <w:tc>
          <w:tcPr>
            <w:tcW w:w="617" w:type="dxa"/>
          </w:tcPr>
          <w:p w14:paraId="6C1AB066">
            <w:pPr>
              <w:spacing w:before="20" w:after="20" w:line="240" w:lineRule="auto"/>
            </w:pPr>
            <w:r>
              <w:rPr>
                <w:rFonts w:ascii="Times New Roman" w:hAnsi="Times New Roman" w:eastAsia="宋体"/>
                <w:b w:val="0"/>
                <w:sz w:val="21"/>
              </w:rPr>
              <w:t>20211452082</w:t>
            </w:r>
          </w:p>
        </w:tc>
        <w:tc>
          <w:tcPr>
            <w:tcW w:w="617" w:type="dxa"/>
          </w:tcPr>
          <w:p w14:paraId="2B4ABE5F">
            <w:pPr>
              <w:spacing w:before="20" w:after="20" w:line="240" w:lineRule="auto"/>
            </w:pPr>
            <w:r>
              <w:rPr>
                <w:rFonts w:ascii="Times New Roman" w:hAnsi="Times New Roman" w:eastAsia="宋体"/>
                <w:b w:val="0"/>
                <w:sz w:val="21"/>
              </w:rPr>
              <w:t>环境设计</w:t>
            </w:r>
          </w:p>
        </w:tc>
        <w:tc>
          <w:tcPr>
            <w:tcW w:w="617" w:type="dxa"/>
          </w:tcPr>
          <w:p w14:paraId="39189A64">
            <w:pPr>
              <w:spacing w:before="20" w:after="20" w:line="240" w:lineRule="auto"/>
            </w:pPr>
            <w:r>
              <w:rPr>
                <w:rFonts w:ascii="Times New Roman" w:hAnsi="Times New Roman" w:eastAsia="宋体"/>
                <w:b w:val="0"/>
                <w:sz w:val="21"/>
              </w:rPr>
              <w:t>85.52</w:t>
            </w:r>
          </w:p>
        </w:tc>
        <w:tc>
          <w:tcPr>
            <w:tcW w:w="617" w:type="dxa"/>
          </w:tcPr>
          <w:p w14:paraId="648BC4E4">
            <w:pPr>
              <w:spacing w:before="20" w:after="20" w:line="240" w:lineRule="auto"/>
            </w:pPr>
            <w:r>
              <w:rPr>
                <w:rFonts w:ascii="Times New Roman" w:hAnsi="Times New Roman" w:eastAsia="宋体"/>
                <w:b w:val="0"/>
                <w:sz w:val="21"/>
              </w:rPr>
              <w:t>3.31</w:t>
            </w:r>
          </w:p>
        </w:tc>
        <w:tc>
          <w:tcPr>
            <w:tcW w:w="617" w:type="dxa"/>
          </w:tcPr>
          <w:p w14:paraId="0C80F2D6">
            <w:pPr>
              <w:spacing w:before="20" w:after="20" w:line="240" w:lineRule="auto"/>
            </w:pPr>
            <w:r>
              <w:rPr>
                <w:rFonts w:ascii="Times New Roman" w:hAnsi="Times New Roman" w:eastAsia="宋体"/>
                <w:b w:val="0"/>
                <w:sz w:val="21"/>
              </w:rPr>
              <w:t>0</w:t>
            </w:r>
          </w:p>
        </w:tc>
        <w:tc>
          <w:tcPr>
            <w:tcW w:w="617" w:type="dxa"/>
          </w:tcPr>
          <w:p w14:paraId="28ED0D86">
            <w:pPr>
              <w:spacing w:before="20" w:after="20" w:line="240" w:lineRule="auto"/>
            </w:pPr>
            <w:r>
              <w:rPr>
                <w:rFonts w:ascii="Times New Roman" w:hAnsi="Times New Roman" w:eastAsia="宋体"/>
                <w:b w:val="0"/>
                <w:sz w:val="21"/>
              </w:rPr>
              <w:t>85.52</w:t>
            </w:r>
          </w:p>
        </w:tc>
        <w:tc>
          <w:tcPr>
            <w:tcW w:w="617" w:type="dxa"/>
          </w:tcPr>
          <w:p w14:paraId="7B9557B1">
            <w:pPr>
              <w:spacing w:before="20" w:after="20" w:line="240" w:lineRule="auto"/>
            </w:pPr>
            <w:r>
              <w:rPr>
                <w:rFonts w:ascii="Times New Roman" w:hAnsi="Times New Roman" w:eastAsia="宋体"/>
                <w:b w:val="0"/>
                <w:sz w:val="21"/>
              </w:rPr>
              <w:t>15</w:t>
            </w:r>
          </w:p>
        </w:tc>
        <w:tc>
          <w:tcPr>
            <w:tcW w:w="617" w:type="dxa"/>
          </w:tcPr>
          <w:p w14:paraId="5CB72152">
            <w:pPr>
              <w:spacing w:before="20" w:after="20" w:line="240" w:lineRule="auto"/>
            </w:pPr>
            <w:r>
              <w:rPr>
                <w:rFonts w:ascii="Times New Roman" w:hAnsi="Times New Roman" w:eastAsia="宋体"/>
                <w:b w:val="0"/>
                <w:sz w:val="21"/>
              </w:rPr>
              <w:t>CET4</w:t>
            </w:r>
          </w:p>
        </w:tc>
        <w:tc>
          <w:tcPr>
            <w:tcW w:w="617" w:type="dxa"/>
          </w:tcPr>
          <w:p w14:paraId="37FA0C21">
            <w:pPr>
              <w:spacing w:before="20" w:after="20" w:line="240" w:lineRule="auto"/>
            </w:pPr>
            <w:r>
              <w:rPr>
                <w:rFonts w:ascii="Times New Roman" w:hAnsi="Times New Roman" w:eastAsia="宋体"/>
                <w:b w:val="0"/>
                <w:sz w:val="21"/>
              </w:rPr>
              <w:t>普通类；综合排名在前的同学四级未通过</w:t>
            </w:r>
          </w:p>
        </w:tc>
        <w:tc>
          <w:tcPr>
            <w:tcW w:w="617" w:type="dxa"/>
          </w:tcPr>
          <w:p w14:paraId="2146AFDC">
            <w:pPr>
              <w:spacing w:before="20" w:after="20" w:line="240" w:lineRule="auto"/>
            </w:pPr>
          </w:p>
        </w:tc>
      </w:tr>
      <w:tr w14:paraId="2C5F9B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7" w:type="dxa"/>
          </w:tcPr>
          <w:p w14:paraId="75BD6959">
            <w:pPr>
              <w:spacing w:before="20" w:after="20" w:line="240" w:lineRule="auto"/>
            </w:pPr>
            <w:r>
              <w:rPr>
                <w:rFonts w:ascii="Times New Roman" w:hAnsi="Times New Roman" w:eastAsia="宋体"/>
                <w:b w:val="0"/>
                <w:sz w:val="21"/>
              </w:rPr>
              <w:t>108</w:t>
            </w:r>
          </w:p>
        </w:tc>
        <w:tc>
          <w:tcPr>
            <w:tcW w:w="617" w:type="dxa"/>
          </w:tcPr>
          <w:p w14:paraId="3F322412">
            <w:pPr>
              <w:spacing w:before="20" w:after="20" w:line="240" w:lineRule="auto"/>
            </w:pPr>
            <w:r>
              <w:rPr>
                <w:rFonts w:ascii="Times New Roman" w:hAnsi="Times New Roman" w:eastAsia="宋体"/>
                <w:b w:val="0"/>
                <w:sz w:val="21"/>
              </w:rPr>
              <w:t>艺术与设计学院（艺术博物馆）</w:t>
            </w:r>
          </w:p>
        </w:tc>
        <w:tc>
          <w:tcPr>
            <w:tcW w:w="617" w:type="dxa"/>
          </w:tcPr>
          <w:p w14:paraId="5811D7AB">
            <w:pPr>
              <w:spacing w:before="20" w:after="20" w:line="240" w:lineRule="auto"/>
            </w:pPr>
            <w:r>
              <w:rPr>
                <w:rFonts w:ascii="Times New Roman" w:hAnsi="Times New Roman" w:eastAsia="宋体"/>
                <w:b w:val="0"/>
                <w:sz w:val="21"/>
              </w:rPr>
              <w:t>130402</w:t>
            </w:r>
          </w:p>
        </w:tc>
        <w:tc>
          <w:tcPr>
            <w:tcW w:w="617" w:type="dxa"/>
          </w:tcPr>
          <w:p w14:paraId="62171B03">
            <w:pPr>
              <w:spacing w:before="20" w:after="20" w:line="240" w:lineRule="auto"/>
            </w:pPr>
            <w:r>
              <w:rPr>
                <w:rFonts w:ascii="Times New Roman" w:hAnsi="Times New Roman" w:eastAsia="宋体"/>
                <w:b w:val="0"/>
                <w:sz w:val="21"/>
              </w:rPr>
              <w:t>赵彬里</w:t>
            </w:r>
          </w:p>
        </w:tc>
        <w:tc>
          <w:tcPr>
            <w:tcW w:w="617" w:type="dxa"/>
          </w:tcPr>
          <w:p w14:paraId="14BFAA1D">
            <w:pPr>
              <w:spacing w:before="20" w:after="20" w:line="240" w:lineRule="auto"/>
            </w:pPr>
            <w:r>
              <w:rPr>
                <w:rFonts w:ascii="Times New Roman" w:hAnsi="Times New Roman" w:eastAsia="宋体"/>
                <w:b w:val="0"/>
                <w:sz w:val="21"/>
              </w:rPr>
              <w:t>20211452074</w:t>
            </w:r>
          </w:p>
        </w:tc>
        <w:tc>
          <w:tcPr>
            <w:tcW w:w="617" w:type="dxa"/>
          </w:tcPr>
          <w:p w14:paraId="2726EF58">
            <w:pPr>
              <w:spacing w:before="20" w:after="20" w:line="240" w:lineRule="auto"/>
            </w:pPr>
            <w:r>
              <w:rPr>
                <w:rFonts w:ascii="Times New Roman" w:hAnsi="Times New Roman" w:eastAsia="宋体"/>
                <w:b w:val="0"/>
                <w:sz w:val="21"/>
              </w:rPr>
              <w:t>环境设计</w:t>
            </w:r>
          </w:p>
        </w:tc>
        <w:tc>
          <w:tcPr>
            <w:tcW w:w="617" w:type="dxa"/>
          </w:tcPr>
          <w:p w14:paraId="6E58EBEA">
            <w:pPr>
              <w:spacing w:before="20" w:after="20" w:line="240" w:lineRule="auto"/>
            </w:pPr>
            <w:r>
              <w:rPr>
                <w:rFonts w:ascii="Times New Roman" w:hAnsi="Times New Roman" w:eastAsia="宋体"/>
                <w:b w:val="0"/>
                <w:sz w:val="21"/>
              </w:rPr>
              <w:t>85.33</w:t>
            </w:r>
          </w:p>
        </w:tc>
        <w:tc>
          <w:tcPr>
            <w:tcW w:w="617" w:type="dxa"/>
          </w:tcPr>
          <w:p w14:paraId="6C82CF9D">
            <w:pPr>
              <w:spacing w:before="20" w:after="20" w:line="240" w:lineRule="auto"/>
            </w:pPr>
            <w:r>
              <w:rPr>
                <w:rFonts w:ascii="Times New Roman" w:hAnsi="Times New Roman" w:eastAsia="宋体"/>
                <w:b w:val="0"/>
                <w:sz w:val="21"/>
              </w:rPr>
              <w:t>3.29</w:t>
            </w:r>
          </w:p>
        </w:tc>
        <w:tc>
          <w:tcPr>
            <w:tcW w:w="617" w:type="dxa"/>
          </w:tcPr>
          <w:p w14:paraId="09643A1E">
            <w:pPr>
              <w:spacing w:before="20" w:after="20" w:line="240" w:lineRule="auto"/>
            </w:pPr>
            <w:r>
              <w:rPr>
                <w:rFonts w:ascii="Times New Roman" w:hAnsi="Times New Roman" w:eastAsia="宋体"/>
                <w:b w:val="0"/>
                <w:sz w:val="21"/>
              </w:rPr>
              <w:t>0</w:t>
            </w:r>
          </w:p>
        </w:tc>
        <w:tc>
          <w:tcPr>
            <w:tcW w:w="617" w:type="dxa"/>
          </w:tcPr>
          <w:p w14:paraId="75A36901">
            <w:pPr>
              <w:spacing w:before="20" w:after="20" w:line="240" w:lineRule="auto"/>
            </w:pPr>
            <w:r>
              <w:rPr>
                <w:rFonts w:ascii="Times New Roman" w:hAnsi="Times New Roman" w:eastAsia="宋体"/>
                <w:b w:val="0"/>
                <w:sz w:val="21"/>
              </w:rPr>
              <w:t>85.33</w:t>
            </w:r>
          </w:p>
        </w:tc>
        <w:tc>
          <w:tcPr>
            <w:tcW w:w="617" w:type="dxa"/>
          </w:tcPr>
          <w:p w14:paraId="70AD1044">
            <w:pPr>
              <w:spacing w:before="20" w:after="20" w:line="240" w:lineRule="auto"/>
            </w:pPr>
            <w:r>
              <w:rPr>
                <w:rFonts w:ascii="Times New Roman" w:hAnsi="Times New Roman" w:eastAsia="宋体"/>
                <w:b w:val="0"/>
                <w:sz w:val="21"/>
              </w:rPr>
              <w:t>16</w:t>
            </w:r>
          </w:p>
        </w:tc>
        <w:tc>
          <w:tcPr>
            <w:tcW w:w="617" w:type="dxa"/>
          </w:tcPr>
          <w:p w14:paraId="23DC12E4">
            <w:pPr>
              <w:spacing w:before="20" w:after="20" w:line="240" w:lineRule="auto"/>
            </w:pPr>
            <w:r>
              <w:rPr>
                <w:rFonts w:ascii="Times New Roman" w:hAnsi="Times New Roman" w:eastAsia="宋体"/>
                <w:b w:val="0"/>
                <w:sz w:val="21"/>
              </w:rPr>
              <w:t>CET4</w:t>
            </w:r>
          </w:p>
        </w:tc>
        <w:tc>
          <w:tcPr>
            <w:tcW w:w="617" w:type="dxa"/>
          </w:tcPr>
          <w:p w14:paraId="28E86C01">
            <w:pPr>
              <w:spacing w:before="20" w:after="20" w:line="240" w:lineRule="auto"/>
            </w:pPr>
            <w:r>
              <w:rPr>
                <w:rFonts w:ascii="Times New Roman" w:hAnsi="Times New Roman" w:eastAsia="宋体"/>
                <w:b w:val="0"/>
                <w:sz w:val="21"/>
              </w:rPr>
              <w:t>普通类</w:t>
            </w:r>
          </w:p>
        </w:tc>
        <w:tc>
          <w:tcPr>
            <w:tcW w:w="617" w:type="dxa"/>
          </w:tcPr>
          <w:p w14:paraId="201777C6">
            <w:pPr>
              <w:spacing w:before="20" w:after="20" w:line="240" w:lineRule="auto"/>
            </w:pPr>
          </w:p>
        </w:tc>
      </w:tr>
      <w:tr w14:paraId="17C228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7" w:type="dxa"/>
          </w:tcPr>
          <w:p w14:paraId="226854FC">
            <w:pPr>
              <w:spacing w:before="20" w:after="20" w:line="240" w:lineRule="auto"/>
            </w:pPr>
            <w:r>
              <w:rPr>
                <w:rFonts w:ascii="Times New Roman" w:hAnsi="Times New Roman" w:eastAsia="宋体"/>
                <w:b w:val="0"/>
                <w:sz w:val="21"/>
              </w:rPr>
              <w:t>109</w:t>
            </w:r>
          </w:p>
        </w:tc>
        <w:tc>
          <w:tcPr>
            <w:tcW w:w="617" w:type="dxa"/>
          </w:tcPr>
          <w:p w14:paraId="14C0742D">
            <w:pPr>
              <w:spacing w:before="20" w:after="20" w:line="240" w:lineRule="auto"/>
            </w:pPr>
            <w:r>
              <w:rPr>
                <w:rFonts w:ascii="Times New Roman" w:hAnsi="Times New Roman" w:eastAsia="宋体"/>
                <w:b w:val="0"/>
                <w:sz w:val="21"/>
              </w:rPr>
              <w:t>艺术与设计学院（艺术博物馆）</w:t>
            </w:r>
          </w:p>
        </w:tc>
        <w:tc>
          <w:tcPr>
            <w:tcW w:w="617" w:type="dxa"/>
          </w:tcPr>
          <w:p w14:paraId="4E1F3D46">
            <w:pPr>
              <w:spacing w:before="20" w:after="20" w:line="240" w:lineRule="auto"/>
            </w:pPr>
            <w:r>
              <w:rPr>
                <w:rFonts w:ascii="Times New Roman" w:hAnsi="Times New Roman" w:eastAsia="宋体"/>
                <w:b w:val="0"/>
                <w:sz w:val="21"/>
              </w:rPr>
              <w:t>130503</w:t>
            </w:r>
          </w:p>
        </w:tc>
        <w:tc>
          <w:tcPr>
            <w:tcW w:w="617" w:type="dxa"/>
          </w:tcPr>
          <w:p w14:paraId="74C6AB8D">
            <w:pPr>
              <w:spacing w:before="20" w:after="20" w:line="240" w:lineRule="auto"/>
            </w:pPr>
            <w:r>
              <w:rPr>
                <w:rFonts w:ascii="Times New Roman" w:hAnsi="Times New Roman" w:eastAsia="宋体"/>
                <w:b w:val="0"/>
                <w:sz w:val="21"/>
              </w:rPr>
              <w:t>陈开妍</w:t>
            </w:r>
          </w:p>
        </w:tc>
        <w:tc>
          <w:tcPr>
            <w:tcW w:w="617" w:type="dxa"/>
          </w:tcPr>
          <w:p w14:paraId="1088D9B8">
            <w:pPr>
              <w:spacing w:before="20" w:after="20" w:line="240" w:lineRule="auto"/>
            </w:pPr>
            <w:r>
              <w:rPr>
                <w:rFonts w:ascii="Times New Roman" w:hAnsi="Times New Roman" w:eastAsia="宋体"/>
                <w:b w:val="0"/>
                <w:sz w:val="21"/>
              </w:rPr>
              <w:t>20211455015</w:t>
            </w:r>
          </w:p>
        </w:tc>
        <w:tc>
          <w:tcPr>
            <w:tcW w:w="617" w:type="dxa"/>
          </w:tcPr>
          <w:p w14:paraId="1573957E">
            <w:pPr>
              <w:spacing w:before="20" w:after="20" w:line="240" w:lineRule="auto"/>
            </w:pPr>
            <w:r>
              <w:rPr>
                <w:rFonts w:ascii="Times New Roman" w:hAnsi="Times New Roman" w:eastAsia="宋体"/>
                <w:b w:val="0"/>
                <w:sz w:val="21"/>
              </w:rPr>
              <w:t>绘画</w:t>
            </w:r>
          </w:p>
        </w:tc>
        <w:tc>
          <w:tcPr>
            <w:tcW w:w="617" w:type="dxa"/>
          </w:tcPr>
          <w:p w14:paraId="2835EBA9">
            <w:pPr>
              <w:spacing w:before="20" w:after="20" w:line="240" w:lineRule="auto"/>
            </w:pPr>
            <w:r>
              <w:rPr>
                <w:rFonts w:ascii="Times New Roman" w:hAnsi="Times New Roman" w:eastAsia="宋体"/>
                <w:b w:val="0"/>
                <w:sz w:val="21"/>
              </w:rPr>
              <w:t>87.24</w:t>
            </w:r>
          </w:p>
        </w:tc>
        <w:tc>
          <w:tcPr>
            <w:tcW w:w="617" w:type="dxa"/>
          </w:tcPr>
          <w:p w14:paraId="7F27A13A">
            <w:pPr>
              <w:spacing w:before="20" w:after="20" w:line="240" w:lineRule="auto"/>
            </w:pPr>
            <w:r>
              <w:rPr>
                <w:rFonts w:ascii="Times New Roman" w:hAnsi="Times New Roman" w:eastAsia="宋体"/>
                <w:b w:val="0"/>
                <w:sz w:val="21"/>
              </w:rPr>
              <w:t>3.45</w:t>
            </w:r>
          </w:p>
        </w:tc>
        <w:tc>
          <w:tcPr>
            <w:tcW w:w="617" w:type="dxa"/>
          </w:tcPr>
          <w:p w14:paraId="7E4D5D49">
            <w:pPr>
              <w:spacing w:before="20" w:after="20" w:line="240" w:lineRule="auto"/>
            </w:pPr>
            <w:r>
              <w:rPr>
                <w:rFonts w:ascii="Times New Roman" w:hAnsi="Times New Roman" w:eastAsia="宋体"/>
                <w:b w:val="0"/>
                <w:sz w:val="21"/>
              </w:rPr>
              <w:t>0.7</w:t>
            </w:r>
          </w:p>
        </w:tc>
        <w:tc>
          <w:tcPr>
            <w:tcW w:w="617" w:type="dxa"/>
          </w:tcPr>
          <w:p w14:paraId="18265D45">
            <w:pPr>
              <w:spacing w:before="20" w:after="20" w:line="240" w:lineRule="auto"/>
            </w:pPr>
            <w:r>
              <w:rPr>
                <w:rFonts w:ascii="Times New Roman" w:hAnsi="Times New Roman" w:eastAsia="宋体"/>
                <w:b w:val="0"/>
                <w:sz w:val="21"/>
              </w:rPr>
              <w:t>87.94</w:t>
            </w:r>
          </w:p>
        </w:tc>
        <w:tc>
          <w:tcPr>
            <w:tcW w:w="617" w:type="dxa"/>
          </w:tcPr>
          <w:p w14:paraId="544780A5">
            <w:pPr>
              <w:spacing w:before="20" w:after="20" w:line="240" w:lineRule="auto"/>
            </w:pPr>
            <w:r>
              <w:rPr>
                <w:rFonts w:ascii="Times New Roman" w:hAnsi="Times New Roman" w:eastAsia="宋体"/>
                <w:b w:val="0"/>
                <w:sz w:val="21"/>
              </w:rPr>
              <w:t>3</w:t>
            </w:r>
          </w:p>
        </w:tc>
        <w:tc>
          <w:tcPr>
            <w:tcW w:w="617" w:type="dxa"/>
          </w:tcPr>
          <w:p w14:paraId="3F1700CE">
            <w:pPr>
              <w:spacing w:before="20" w:after="20" w:line="240" w:lineRule="auto"/>
            </w:pPr>
            <w:r>
              <w:rPr>
                <w:rFonts w:ascii="Times New Roman" w:hAnsi="Times New Roman" w:eastAsia="宋体"/>
                <w:b w:val="0"/>
                <w:sz w:val="21"/>
              </w:rPr>
              <w:t>CET4</w:t>
            </w:r>
          </w:p>
        </w:tc>
        <w:tc>
          <w:tcPr>
            <w:tcW w:w="617" w:type="dxa"/>
          </w:tcPr>
          <w:p w14:paraId="60E0CD9D">
            <w:pPr>
              <w:spacing w:before="20" w:after="20" w:line="240" w:lineRule="auto"/>
            </w:pPr>
            <w:r>
              <w:rPr>
                <w:rFonts w:ascii="Times New Roman" w:hAnsi="Times New Roman" w:eastAsia="宋体"/>
                <w:b w:val="0"/>
                <w:sz w:val="21"/>
              </w:rPr>
              <w:t>普通类；综合排名在前的同学四级未通过</w:t>
            </w:r>
          </w:p>
        </w:tc>
        <w:tc>
          <w:tcPr>
            <w:tcW w:w="617" w:type="dxa"/>
          </w:tcPr>
          <w:p w14:paraId="5BF593EA">
            <w:pPr>
              <w:spacing w:before="20" w:after="20" w:line="240" w:lineRule="auto"/>
            </w:pPr>
          </w:p>
        </w:tc>
      </w:tr>
      <w:tr w14:paraId="603B2E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7" w:type="dxa"/>
          </w:tcPr>
          <w:p w14:paraId="3A170427">
            <w:pPr>
              <w:spacing w:before="20" w:after="20" w:line="240" w:lineRule="auto"/>
            </w:pPr>
            <w:r>
              <w:rPr>
                <w:rFonts w:ascii="Times New Roman" w:hAnsi="Times New Roman" w:eastAsia="宋体"/>
                <w:b w:val="0"/>
                <w:sz w:val="21"/>
              </w:rPr>
              <w:t>110</w:t>
            </w:r>
          </w:p>
        </w:tc>
        <w:tc>
          <w:tcPr>
            <w:tcW w:w="617" w:type="dxa"/>
          </w:tcPr>
          <w:p w14:paraId="2FE0FE7F">
            <w:pPr>
              <w:spacing w:before="20" w:after="20" w:line="240" w:lineRule="auto"/>
            </w:pPr>
            <w:r>
              <w:rPr>
                <w:rFonts w:ascii="Times New Roman" w:hAnsi="Times New Roman" w:eastAsia="宋体"/>
                <w:b w:val="0"/>
                <w:sz w:val="21"/>
              </w:rPr>
              <w:t>艺术与设计学院（艺术博物馆）</w:t>
            </w:r>
          </w:p>
        </w:tc>
        <w:tc>
          <w:tcPr>
            <w:tcW w:w="617" w:type="dxa"/>
          </w:tcPr>
          <w:p w14:paraId="0EC1A6CF">
            <w:pPr>
              <w:spacing w:before="20" w:after="20" w:line="240" w:lineRule="auto"/>
            </w:pPr>
            <w:r>
              <w:rPr>
                <w:rFonts w:ascii="Times New Roman" w:hAnsi="Times New Roman" w:eastAsia="宋体"/>
                <w:b w:val="0"/>
                <w:sz w:val="21"/>
              </w:rPr>
              <w:t>130503</w:t>
            </w:r>
          </w:p>
        </w:tc>
        <w:tc>
          <w:tcPr>
            <w:tcW w:w="617" w:type="dxa"/>
          </w:tcPr>
          <w:p w14:paraId="785A2A51">
            <w:pPr>
              <w:spacing w:before="20" w:after="20" w:line="240" w:lineRule="auto"/>
            </w:pPr>
            <w:r>
              <w:rPr>
                <w:rFonts w:ascii="Times New Roman" w:hAnsi="Times New Roman" w:eastAsia="宋体"/>
                <w:b w:val="0"/>
                <w:sz w:val="21"/>
              </w:rPr>
              <w:t>马云赫</w:t>
            </w:r>
          </w:p>
        </w:tc>
        <w:tc>
          <w:tcPr>
            <w:tcW w:w="617" w:type="dxa"/>
          </w:tcPr>
          <w:p w14:paraId="4D62590E">
            <w:pPr>
              <w:spacing w:before="20" w:after="20" w:line="240" w:lineRule="auto"/>
            </w:pPr>
            <w:r>
              <w:rPr>
                <w:rFonts w:ascii="Times New Roman" w:hAnsi="Times New Roman" w:eastAsia="宋体"/>
                <w:b w:val="0"/>
                <w:sz w:val="21"/>
              </w:rPr>
              <w:t>20211453003</w:t>
            </w:r>
          </w:p>
        </w:tc>
        <w:tc>
          <w:tcPr>
            <w:tcW w:w="617" w:type="dxa"/>
          </w:tcPr>
          <w:p w14:paraId="7F3DDC9C">
            <w:pPr>
              <w:spacing w:before="20" w:after="20" w:line="240" w:lineRule="auto"/>
            </w:pPr>
            <w:r>
              <w:rPr>
                <w:rFonts w:ascii="Times New Roman" w:hAnsi="Times New Roman" w:eastAsia="宋体"/>
                <w:b w:val="0"/>
                <w:sz w:val="21"/>
              </w:rPr>
              <w:t>视觉传达设计</w:t>
            </w:r>
          </w:p>
        </w:tc>
        <w:tc>
          <w:tcPr>
            <w:tcW w:w="617" w:type="dxa"/>
          </w:tcPr>
          <w:p w14:paraId="4BC2114C">
            <w:pPr>
              <w:spacing w:before="20" w:after="20" w:line="240" w:lineRule="auto"/>
            </w:pPr>
            <w:r>
              <w:rPr>
                <w:rFonts w:ascii="Times New Roman" w:hAnsi="Times New Roman" w:eastAsia="宋体"/>
                <w:b w:val="0"/>
                <w:sz w:val="21"/>
              </w:rPr>
              <w:t>87.12</w:t>
            </w:r>
          </w:p>
        </w:tc>
        <w:tc>
          <w:tcPr>
            <w:tcW w:w="617" w:type="dxa"/>
          </w:tcPr>
          <w:p w14:paraId="5EEB8C4A">
            <w:pPr>
              <w:spacing w:before="20" w:after="20" w:line="240" w:lineRule="auto"/>
            </w:pPr>
            <w:r>
              <w:rPr>
                <w:rFonts w:ascii="Times New Roman" w:hAnsi="Times New Roman" w:eastAsia="宋体"/>
                <w:b w:val="0"/>
                <w:sz w:val="21"/>
              </w:rPr>
              <w:t>3.47</w:t>
            </w:r>
          </w:p>
        </w:tc>
        <w:tc>
          <w:tcPr>
            <w:tcW w:w="617" w:type="dxa"/>
          </w:tcPr>
          <w:p w14:paraId="02057847">
            <w:pPr>
              <w:spacing w:before="20" w:after="20" w:line="240" w:lineRule="auto"/>
            </w:pPr>
            <w:r>
              <w:rPr>
                <w:rFonts w:ascii="Times New Roman" w:hAnsi="Times New Roman" w:eastAsia="宋体"/>
                <w:b w:val="0"/>
                <w:sz w:val="21"/>
              </w:rPr>
              <w:t>3.5</w:t>
            </w:r>
          </w:p>
        </w:tc>
        <w:tc>
          <w:tcPr>
            <w:tcW w:w="617" w:type="dxa"/>
          </w:tcPr>
          <w:p w14:paraId="03161919">
            <w:pPr>
              <w:spacing w:before="20" w:after="20" w:line="240" w:lineRule="auto"/>
            </w:pPr>
            <w:r>
              <w:rPr>
                <w:rFonts w:ascii="Times New Roman" w:hAnsi="Times New Roman" w:eastAsia="宋体"/>
                <w:b w:val="0"/>
                <w:sz w:val="21"/>
              </w:rPr>
              <w:t>90.62</w:t>
            </w:r>
          </w:p>
        </w:tc>
        <w:tc>
          <w:tcPr>
            <w:tcW w:w="617" w:type="dxa"/>
          </w:tcPr>
          <w:p w14:paraId="0CF31F72">
            <w:pPr>
              <w:spacing w:before="20" w:after="20" w:line="240" w:lineRule="auto"/>
            </w:pPr>
            <w:r>
              <w:rPr>
                <w:rFonts w:ascii="Times New Roman" w:hAnsi="Times New Roman" w:eastAsia="宋体"/>
                <w:b w:val="0"/>
                <w:sz w:val="21"/>
              </w:rPr>
              <w:t>1</w:t>
            </w:r>
          </w:p>
        </w:tc>
        <w:tc>
          <w:tcPr>
            <w:tcW w:w="617" w:type="dxa"/>
          </w:tcPr>
          <w:p w14:paraId="67552ADE">
            <w:pPr>
              <w:spacing w:before="20" w:after="20" w:line="240" w:lineRule="auto"/>
            </w:pPr>
            <w:r>
              <w:rPr>
                <w:rFonts w:ascii="Times New Roman" w:hAnsi="Times New Roman" w:eastAsia="宋体"/>
                <w:b w:val="0"/>
                <w:sz w:val="21"/>
              </w:rPr>
              <w:t>CET4</w:t>
            </w:r>
          </w:p>
        </w:tc>
        <w:tc>
          <w:tcPr>
            <w:tcW w:w="617" w:type="dxa"/>
          </w:tcPr>
          <w:p w14:paraId="3576F41C">
            <w:pPr>
              <w:spacing w:before="20" w:after="20" w:line="240" w:lineRule="auto"/>
            </w:pPr>
            <w:r>
              <w:rPr>
                <w:rFonts w:ascii="Times New Roman" w:hAnsi="Times New Roman" w:eastAsia="宋体"/>
                <w:b w:val="0"/>
                <w:sz w:val="21"/>
              </w:rPr>
              <w:t>普通类</w:t>
            </w:r>
          </w:p>
        </w:tc>
        <w:tc>
          <w:tcPr>
            <w:tcW w:w="617" w:type="dxa"/>
          </w:tcPr>
          <w:p w14:paraId="1A5D52C9">
            <w:pPr>
              <w:spacing w:before="20" w:after="20" w:line="240" w:lineRule="auto"/>
            </w:pPr>
          </w:p>
        </w:tc>
      </w:tr>
      <w:tr w14:paraId="7BC10E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617" w:type="dxa"/>
          </w:tcPr>
          <w:p w14:paraId="1693809E">
            <w:pPr>
              <w:spacing w:before="20" w:after="20" w:line="240" w:lineRule="auto"/>
            </w:pPr>
            <w:r>
              <w:rPr>
                <w:rFonts w:ascii="Times New Roman" w:hAnsi="Times New Roman" w:eastAsia="宋体"/>
                <w:b w:val="0"/>
                <w:sz w:val="21"/>
              </w:rPr>
              <w:t>111</w:t>
            </w:r>
          </w:p>
        </w:tc>
        <w:tc>
          <w:tcPr>
            <w:tcW w:w="617" w:type="dxa"/>
          </w:tcPr>
          <w:p w14:paraId="47A6B718">
            <w:pPr>
              <w:spacing w:before="20" w:after="20" w:line="240" w:lineRule="auto"/>
            </w:pPr>
            <w:r>
              <w:rPr>
                <w:rFonts w:ascii="Times New Roman" w:hAnsi="Times New Roman" w:eastAsia="宋体"/>
                <w:b w:val="0"/>
                <w:sz w:val="21"/>
              </w:rPr>
              <w:t>艺术与设计学院（艺术博物馆）</w:t>
            </w:r>
          </w:p>
        </w:tc>
        <w:tc>
          <w:tcPr>
            <w:tcW w:w="617" w:type="dxa"/>
          </w:tcPr>
          <w:p w14:paraId="4D3190AE">
            <w:pPr>
              <w:spacing w:before="20" w:after="20" w:line="240" w:lineRule="auto"/>
            </w:pPr>
            <w:r>
              <w:rPr>
                <w:rFonts w:ascii="Times New Roman" w:hAnsi="Times New Roman" w:eastAsia="宋体"/>
                <w:b w:val="0"/>
                <w:sz w:val="21"/>
              </w:rPr>
              <w:t>130502</w:t>
            </w:r>
          </w:p>
        </w:tc>
        <w:tc>
          <w:tcPr>
            <w:tcW w:w="617" w:type="dxa"/>
          </w:tcPr>
          <w:p w14:paraId="023D192C">
            <w:pPr>
              <w:spacing w:before="20" w:after="20" w:line="240" w:lineRule="auto"/>
            </w:pPr>
            <w:r>
              <w:rPr>
                <w:rFonts w:ascii="Times New Roman" w:hAnsi="Times New Roman" w:eastAsia="宋体"/>
                <w:b w:val="0"/>
                <w:sz w:val="21"/>
              </w:rPr>
              <w:t>钱炫羽</w:t>
            </w:r>
          </w:p>
        </w:tc>
        <w:tc>
          <w:tcPr>
            <w:tcW w:w="617" w:type="dxa"/>
          </w:tcPr>
          <w:p w14:paraId="47135658">
            <w:pPr>
              <w:spacing w:before="20" w:after="20" w:line="240" w:lineRule="auto"/>
            </w:pPr>
            <w:r>
              <w:rPr>
                <w:rFonts w:ascii="Times New Roman" w:hAnsi="Times New Roman" w:eastAsia="宋体"/>
                <w:b w:val="0"/>
                <w:sz w:val="21"/>
              </w:rPr>
              <w:t>20211451031</w:t>
            </w:r>
          </w:p>
        </w:tc>
        <w:tc>
          <w:tcPr>
            <w:tcW w:w="617" w:type="dxa"/>
          </w:tcPr>
          <w:p w14:paraId="2734FC7D">
            <w:pPr>
              <w:spacing w:before="20" w:after="20" w:line="240" w:lineRule="auto"/>
            </w:pPr>
            <w:r>
              <w:rPr>
                <w:rFonts w:ascii="Times New Roman" w:hAnsi="Times New Roman" w:eastAsia="宋体"/>
                <w:b w:val="0"/>
                <w:sz w:val="21"/>
              </w:rPr>
              <w:t>数字媒体艺术</w:t>
            </w:r>
          </w:p>
        </w:tc>
        <w:tc>
          <w:tcPr>
            <w:tcW w:w="617" w:type="dxa"/>
          </w:tcPr>
          <w:p w14:paraId="719A894D">
            <w:pPr>
              <w:spacing w:before="20" w:after="20" w:line="240" w:lineRule="auto"/>
            </w:pPr>
            <w:r>
              <w:rPr>
                <w:rFonts w:ascii="Times New Roman" w:hAnsi="Times New Roman" w:eastAsia="宋体"/>
                <w:b w:val="0"/>
                <w:sz w:val="21"/>
              </w:rPr>
              <w:t>85.67</w:t>
            </w:r>
          </w:p>
        </w:tc>
        <w:tc>
          <w:tcPr>
            <w:tcW w:w="617" w:type="dxa"/>
          </w:tcPr>
          <w:p w14:paraId="3575FAE8">
            <w:pPr>
              <w:spacing w:before="20" w:after="20" w:line="240" w:lineRule="auto"/>
            </w:pPr>
            <w:r>
              <w:rPr>
                <w:rFonts w:ascii="Times New Roman" w:hAnsi="Times New Roman" w:eastAsia="宋体"/>
                <w:b w:val="0"/>
                <w:sz w:val="21"/>
              </w:rPr>
              <w:t>3.32</w:t>
            </w:r>
          </w:p>
        </w:tc>
        <w:tc>
          <w:tcPr>
            <w:tcW w:w="617" w:type="dxa"/>
          </w:tcPr>
          <w:p w14:paraId="7C4E2C01">
            <w:pPr>
              <w:spacing w:before="20" w:after="20" w:line="240" w:lineRule="auto"/>
            </w:pPr>
            <w:r>
              <w:rPr>
                <w:rFonts w:ascii="Times New Roman" w:hAnsi="Times New Roman" w:eastAsia="宋体"/>
                <w:b w:val="0"/>
                <w:sz w:val="21"/>
              </w:rPr>
              <w:t>0.5</w:t>
            </w:r>
          </w:p>
        </w:tc>
        <w:tc>
          <w:tcPr>
            <w:tcW w:w="617" w:type="dxa"/>
          </w:tcPr>
          <w:p w14:paraId="77C23509">
            <w:pPr>
              <w:spacing w:before="20" w:after="20" w:line="240" w:lineRule="auto"/>
            </w:pPr>
            <w:r>
              <w:rPr>
                <w:rFonts w:ascii="Times New Roman" w:hAnsi="Times New Roman" w:eastAsia="宋体"/>
                <w:b w:val="0"/>
                <w:sz w:val="21"/>
              </w:rPr>
              <w:t>86.17</w:t>
            </w:r>
          </w:p>
        </w:tc>
        <w:tc>
          <w:tcPr>
            <w:tcW w:w="617" w:type="dxa"/>
          </w:tcPr>
          <w:p w14:paraId="06F530DA">
            <w:pPr>
              <w:spacing w:before="20" w:after="20" w:line="240" w:lineRule="auto"/>
            </w:pPr>
            <w:r>
              <w:rPr>
                <w:rFonts w:ascii="Times New Roman" w:hAnsi="Times New Roman" w:eastAsia="宋体"/>
                <w:b w:val="0"/>
                <w:sz w:val="21"/>
              </w:rPr>
              <w:t>4</w:t>
            </w:r>
          </w:p>
        </w:tc>
        <w:tc>
          <w:tcPr>
            <w:tcW w:w="617" w:type="dxa"/>
          </w:tcPr>
          <w:p w14:paraId="19A7D690">
            <w:pPr>
              <w:spacing w:before="20" w:after="20" w:line="240" w:lineRule="auto"/>
            </w:pPr>
            <w:r>
              <w:rPr>
                <w:rFonts w:ascii="Times New Roman" w:hAnsi="Times New Roman" w:eastAsia="宋体"/>
                <w:b w:val="0"/>
                <w:sz w:val="21"/>
              </w:rPr>
              <w:t>CET4</w:t>
            </w:r>
          </w:p>
        </w:tc>
        <w:tc>
          <w:tcPr>
            <w:tcW w:w="617" w:type="dxa"/>
          </w:tcPr>
          <w:p w14:paraId="1182BFBB">
            <w:pPr>
              <w:spacing w:before="20" w:after="20" w:line="240" w:lineRule="auto"/>
            </w:pPr>
            <w:r>
              <w:rPr>
                <w:rFonts w:ascii="Times New Roman" w:hAnsi="Times New Roman" w:eastAsia="宋体"/>
                <w:b w:val="0"/>
                <w:sz w:val="21"/>
              </w:rPr>
              <w:t>普通类；综合排名在前的同学四级未通过</w:t>
            </w:r>
          </w:p>
        </w:tc>
        <w:tc>
          <w:tcPr>
            <w:tcW w:w="617" w:type="dxa"/>
          </w:tcPr>
          <w:p w14:paraId="4345339D">
            <w:pPr>
              <w:spacing w:before="20" w:after="20" w:line="240" w:lineRule="auto"/>
            </w:pPr>
          </w:p>
        </w:tc>
      </w:tr>
      <w:tr w14:paraId="1BAB72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7" w:type="dxa"/>
          </w:tcPr>
          <w:p w14:paraId="711D6B71">
            <w:pPr>
              <w:spacing w:before="20" w:after="20" w:line="240" w:lineRule="auto"/>
            </w:pPr>
            <w:r>
              <w:rPr>
                <w:rFonts w:ascii="Times New Roman" w:hAnsi="Times New Roman" w:eastAsia="宋体"/>
                <w:b w:val="0"/>
                <w:sz w:val="21"/>
              </w:rPr>
              <w:t>112</w:t>
            </w:r>
          </w:p>
        </w:tc>
        <w:tc>
          <w:tcPr>
            <w:tcW w:w="617" w:type="dxa"/>
          </w:tcPr>
          <w:p w14:paraId="7646D17E">
            <w:pPr>
              <w:spacing w:before="20" w:after="20" w:line="240" w:lineRule="auto"/>
            </w:pPr>
            <w:r>
              <w:rPr>
                <w:rFonts w:ascii="Times New Roman" w:hAnsi="Times New Roman" w:eastAsia="宋体"/>
                <w:b w:val="0"/>
                <w:sz w:val="21"/>
              </w:rPr>
              <w:t>文法学院</w:t>
            </w:r>
          </w:p>
        </w:tc>
        <w:tc>
          <w:tcPr>
            <w:tcW w:w="617" w:type="dxa"/>
          </w:tcPr>
          <w:p w14:paraId="5C27485B">
            <w:pPr>
              <w:spacing w:before="20" w:after="20" w:line="240" w:lineRule="auto"/>
            </w:pPr>
            <w:r>
              <w:rPr>
                <w:rFonts w:ascii="Times New Roman" w:hAnsi="Times New Roman" w:eastAsia="宋体"/>
                <w:b w:val="0"/>
                <w:sz w:val="21"/>
              </w:rPr>
              <w:t>030101</w:t>
            </w:r>
          </w:p>
        </w:tc>
        <w:tc>
          <w:tcPr>
            <w:tcW w:w="617" w:type="dxa"/>
          </w:tcPr>
          <w:p w14:paraId="157FA548">
            <w:pPr>
              <w:spacing w:before="20" w:after="20" w:line="240" w:lineRule="auto"/>
            </w:pPr>
            <w:r>
              <w:rPr>
                <w:rFonts w:ascii="Times New Roman" w:hAnsi="Times New Roman" w:eastAsia="宋体"/>
                <w:b w:val="0"/>
                <w:sz w:val="21"/>
              </w:rPr>
              <w:t>刘书菡</w:t>
            </w:r>
          </w:p>
        </w:tc>
        <w:tc>
          <w:tcPr>
            <w:tcW w:w="617" w:type="dxa"/>
          </w:tcPr>
          <w:p w14:paraId="7CAA4778">
            <w:pPr>
              <w:spacing w:before="20" w:after="20" w:line="240" w:lineRule="auto"/>
            </w:pPr>
            <w:r>
              <w:rPr>
                <w:rFonts w:ascii="Times New Roman" w:hAnsi="Times New Roman" w:eastAsia="宋体"/>
                <w:b w:val="0"/>
                <w:sz w:val="21"/>
              </w:rPr>
              <w:t>20210353002</w:t>
            </w:r>
          </w:p>
        </w:tc>
        <w:tc>
          <w:tcPr>
            <w:tcW w:w="617" w:type="dxa"/>
          </w:tcPr>
          <w:p w14:paraId="70AB6BA8">
            <w:pPr>
              <w:spacing w:before="20" w:after="20" w:line="240" w:lineRule="auto"/>
            </w:pPr>
            <w:r>
              <w:rPr>
                <w:rFonts w:ascii="Times New Roman" w:hAnsi="Times New Roman" w:eastAsia="宋体"/>
                <w:b w:val="0"/>
                <w:sz w:val="21"/>
              </w:rPr>
              <w:t>法学</w:t>
            </w:r>
          </w:p>
        </w:tc>
        <w:tc>
          <w:tcPr>
            <w:tcW w:w="617" w:type="dxa"/>
          </w:tcPr>
          <w:p w14:paraId="1B156D0C">
            <w:pPr>
              <w:spacing w:before="20" w:after="20" w:line="240" w:lineRule="auto"/>
            </w:pPr>
            <w:r>
              <w:rPr>
                <w:rFonts w:ascii="Times New Roman" w:hAnsi="Times New Roman" w:eastAsia="宋体"/>
                <w:b w:val="0"/>
                <w:sz w:val="21"/>
              </w:rPr>
              <w:t>88.76</w:t>
            </w:r>
          </w:p>
        </w:tc>
        <w:tc>
          <w:tcPr>
            <w:tcW w:w="617" w:type="dxa"/>
          </w:tcPr>
          <w:p w14:paraId="3E9B27D7">
            <w:pPr>
              <w:spacing w:before="20" w:after="20" w:line="240" w:lineRule="auto"/>
            </w:pPr>
            <w:r>
              <w:rPr>
                <w:rFonts w:ascii="Times New Roman" w:hAnsi="Times New Roman" w:eastAsia="宋体"/>
                <w:b w:val="0"/>
                <w:sz w:val="21"/>
              </w:rPr>
              <w:t>3.64</w:t>
            </w:r>
          </w:p>
        </w:tc>
        <w:tc>
          <w:tcPr>
            <w:tcW w:w="617" w:type="dxa"/>
          </w:tcPr>
          <w:p w14:paraId="1EAA6AA5">
            <w:pPr>
              <w:spacing w:before="20" w:after="20" w:line="240" w:lineRule="auto"/>
            </w:pPr>
            <w:r>
              <w:rPr>
                <w:rFonts w:ascii="Times New Roman" w:hAnsi="Times New Roman" w:eastAsia="宋体"/>
                <w:b w:val="0"/>
                <w:sz w:val="21"/>
              </w:rPr>
              <w:t>1.1</w:t>
            </w:r>
          </w:p>
        </w:tc>
        <w:tc>
          <w:tcPr>
            <w:tcW w:w="617" w:type="dxa"/>
          </w:tcPr>
          <w:p w14:paraId="02371BC6">
            <w:pPr>
              <w:spacing w:before="20" w:after="20" w:line="240" w:lineRule="auto"/>
            </w:pPr>
            <w:r>
              <w:rPr>
                <w:rFonts w:ascii="Times New Roman" w:hAnsi="Times New Roman" w:eastAsia="宋体"/>
                <w:b w:val="0"/>
                <w:sz w:val="21"/>
              </w:rPr>
              <w:t>89.86</w:t>
            </w:r>
          </w:p>
        </w:tc>
        <w:tc>
          <w:tcPr>
            <w:tcW w:w="617" w:type="dxa"/>
          </w:tcPr>
          <w:p w14:paraId="25D2F767">
            <w:pPr>
              <w:spacing w:before="20" w:after="20" w:line="240" w:lineRule="auto"/>
            </w:pPr>
            <w:r>
              <w:rPr>
                <w:rFonts w:ascii="Times New Roman" w:hAnsi="Times New Roman" w:eastAsia="宋体"/>
                <w:b w:val="0"/>
                <w:sz w:val="21"/>
              </w:rPr>
              <w:t>1</w:t>
            </w:r>
          </w:p>
        </w:tc>
        <w:tc>
          <w:tcPr>
            <w:tcW w:w="617" w:type="dxa"/>
          </w:tcPr>
          <w:p w14:paraId="64E3D575">
            <w:pPr>
              <w:spacing w:before="20" w:after="20" w:line="240" w:lineRule="auto"/>
            </w:pPr>
            <w:r>
              <w:rPr>
                <w:rFonts w:ascii="Times New Roman" w:hAnsi="Times New Roman" w:eastAsia="宋体"/>
                <w:b w:val="0"/>
                <w:sz w:val="21"/>
              </w:rPr>
              <w:t>CET6</w:t>
            </w:r>
          </w:p>
        </w:tc>
        <w:tc>
          <w:tcPr>
            <w:tcW w:w="617" w:type="dxa"/>
          </w:tcPr>
          <w:p w14:paraId="3DA3819F">
            <w:pPr>
              <w:spacing w:before="20" w:after="20" w:line="240" w:lineRule="auto"/>
            </w:pPr>
            <w:r>
              <w:rPr>
                <w:rFonts w:ascii="Times New Roman" w:hAnsi="Times New Roman" w:eastAsia="宋体"/>
                <w:b w:val="0"/>
                <w:sz w:val="21"/>
              </w:rPr>
              <w:t>普通类</w:t>
            </w:r>
          </w:p>
        </w:tc>
        <w:tc>
          <w:tcPr>
            <w:tcW w:w="617" w:type="dxa"/>
          </w:tcPr>
          <w:p w14:paraId="047DF2B3">
            <w:pPr>
              <w:spacing w:before="20" w:after="20" w:line="240" w:lineRule="auto"/>
            </w:pPr>
          </w:p>
        </w:tc>
      </w:tr>
      <w:tr w14:paraId="5360F3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7" w:type="dxa"/>
          </w:tcPr>
          <w:p w14:paraId="04226A6E">
            <w:pPr>
              <w:spacing w:before="20" w:after="20" w:line="240" w:lineRule="auto"/>
            </w:pPr>
            <w:r>
              <w:rPr>
                <w:rFonts w:ascii="Times New Roman" w:hAnsi="Times New Roman" w:eastAsia="宋体"/>
                <w:b w:val="0"/>
                <w:sz w:val="21"/>
              </w:rPr>
              <w:t>113</w:t>
            </w:r>
          </w:p>
        </w:tc>
        <w:tc>
          <w:tcPr>
            <w:tcW w:w="617" w:type="dxa"/>
          </w:tcPr>
          <w:p w14:paraId="7FF47F30">
            <w:pPr>
              <w:spacing w:before="20" w:after="20" w:line="240" w:lineRule="auto"/>
            </w:pPr>
            <w:r>
              <w:rPr>
                <w:rFonts w:ascii="Times New Roman" w:hAnsi="Times New Roman" w:eastAsia="宋体"/>
                <w:b w:val="0"/>
                <w:sz w:val="21"/>
              </w:rPr>
              <w:t>文法学院</w:t>
            </w:r>
          </w:p>
        </w:tc>
        <w:tc>
          <w:tcPr>
            <w:tcW w:w="617" w:type="dxa"/>
          </w:tcPr>
          <w:p w14:paraId="71A9D486">
            <w:pPr>
              <w:spacing w:before="20" w:after="20" w:line="240" w:lineRule="auto"/>
            </w:pPr>
            <w:r>
              <w:rPr>
                <w:rFonts w:ascii="Times New Roman" w:hAnsi="Times New Roman" w:eastAsia="宋体"/>
                <w:b w:val="0"/>
                <w:sz w:val="21"/>
              </w:rPr>
              <w:t>030101</w:t>
            </w:r>
          </w:p>
        </w:tc>
        <w:tc>
          <w:tcPr>
            <w:tcW w:w="617" w:type="dxa"/>
          </w:tcPr>
          <w:p w14:paraId="67836416">
            <w:pPr>
              <w:spacing w:before="20" w:after="20" w:line="240" w:lineRule="auto"/>
            </w:pPr>
            <w:r>
              <w:rPr>
                <w:rFonts w:ascii="Times New Roman" w:hAnsi="Times New Roman" w:eastAsia="宋体"/>
                <w:b w:val="0"/>
                <w:sz w:val="21"/>
              </w:rPr>
              <w:t>曹键荣</w:t>
            </w:r>
          </w:p>
        </w:tc>
        <w:tc>
          <w:tcPr>
            <w:tcW w:w="617" w:type="dxa"/>
          </w:tcPr>
          <w:p w14:paraId="36BC4D24">
            <w:pPr>
              <w:spacing w:before="20" w:after="20" w:line="240" w:lineRule="auto"/>
            </w:pPr>
            <w:r>
              <w:rPr>
                <w:rFonts w:ascii="Times New Roman" w:hAnsi="Times New Roman" w:eastAsia="宋体"/>
                <w:b w:val="0"/>
                <w:sz w:val="21"/>
              </w:rPr>
              <w:t>20210251028</w:t>
            </w:r>
          </w:p>
        </w:tc>
        <w:tc>
          <w:tcPr>
            <w:tcW w:w="617" w:type="dxa"/>
          </w:tcPr>
          <w:p w14:paraId="5983A49E">
            <w:pPr>
              <w:spacing w:before="20" w:after="20" w:line="240" w:lineRule="auto"/>
            </w:pPr>
            <w:r>
              <w:rPr>
                <w:rFonts w:ascii="Times New Roman" w:hAnsi="Times New Roman" w:eastAsia="宋体"/>
                <w:b w:val="0"/>
                <w:sz w:val="21"/>
              </w:rPr>
              <w:t>法学</w:t>
            </w:r>
          </w:p>
        </w:tc>
        <w:tc>
          <w:tcPr>
            <w:tcW w:w="617" w:type="dxa"/>
          </w:tcPr>
          <w:p w14:paraId="607BDADA">
            <w:pPr>
              <w:spacing w:before="20" w:after="20" w:line="240" w:lineRule="auto"/>
            </w:pPr>
            <w:r>
              <w:rPr>
                <w:rFonts w:ascii="Times New Roman" w:hAnsi="Times New Roman" w:eastAsia="宋体"/>
                <w:b w:val="0"/>
                <w:sz w:val="21"/>
              </w:rPr>
              <w:t>84.79</w:t>
            </w:r>
          </w:p>
        </w:tc>
        <w:tc>
          <w:tcPr>
            <w:tcW w:w="617" w:type="dxa"/>
          </w:tcPr>
          <w:p w14:paraId="37299F59">
            <w:pPr>
              <w:spacing w:before="20" w:after="20" w:line="240" w:lineRule="auto"/>
            </w:pPr>
            <w:r>
              <w:rPr>
                <w:rFonts w:ascii="Times New Roman" w:hAnsi="Times New Roman" w:eastAsia="宋体"/>
                <w:b w:val="0"/>
                <w:sz w:val="21"/>
              </w:rPr>
              <w:t>3.22</w:t>
            </w:r>
          </w:p>
        </w:tc>
        <w:tc>
          <w:tcPr>
            <w:tcW w:w="617" w:type="dxa"/>
          </w:tcPr>
          <w:p w14:paraId="25D2AB78">
            <w:pPr>
              <w:spacing w:before="20" w:after="20" w:line="240" w:lineRule="auto"/>
            </w:pPr>
            <w:r>
              <w:rPr>
                <w:rFonts w:ascii="Times New Roman" w:hAnsi="Times New Roman" w:eastAsia="宋体"/>
                <w:b w:val="0"/>
                <w:sz w:val="21"/>
              </w:rPr>
              <w:t>0.9</w:t>
            </w:r>
          </w:p>
        </w:tc>
        <w:tc>
          <w:tcPr>
            <w:tcW w:w="617" w:type="dxa"/>
          </w:tcPr>
          <w:p w14:paraId="3E139926">
            <w:pPr>
              <w:spacing w:before="20" w:after="20" w:line="240" w:lineRule="auto"/>
            </w:pPr>
            <w:r>
              <w:rPr>
                <w:rFonts w:ascii="Times New Roman" w:hAnsi="Times New Roman" w:eastAsia="宋体"/>
                <w:b w:val="0"/>
                <w:sz w:val="21"/>
              </w:rPr>
              <w:t>85.69</w:t>
            </w:r>
          </w:p>
        </w:tc>
        <w:tc>
          <w:tcPr>
            <w:tcW w:w="617" w:type="dxa"/>
          </w:tcPr>
          <w:p w14:paraId="0B80E541">
            <w:pPr>
              <w:spacing w:before="20" w:after="20" w:line="240" w:lineRule="auto"/>
            </w:pPr>
            <w:r>
              <w:rPr>
                <w:rFonts w:ascii="Times New Roman" w:hAnsi="Times New Roman" w:eastAsia="宋体"/>
                <w:b w:val="0"/>
                <w:sz w:val="21"/>
              </w:rPr>
              <w:t>2</w:t>
            </w:r>
          </w:p>
        </w:tc>
        <w:tc>
          <w:tcPr>
            <w:tcW w:w="617" w:type="dxa"/>
          </w:tcPr>
          <w:p w14:paraId="1CC5960C">
            <w:pPr>
              <w:spacing w:before="20" w:after="20" w:line="240" w:lineRule="auto"/>
            </w:pPr>
            <w:r>
              <w:rPr>
                <w:rFonts w:ascii="Times New Roman" w:hAnsi="Times New Roman" w:eastAsia="宋体"/>
                <w:b w:val="0"/>
                <w:sz w:val="21"/>
              </w:rPr>
              <w:t>CET4</w:t>
            </w:r>
          </w:p>
        </w:tc>
        <w:tc>
          <w:tcPr>
            <w:tcW w:w="617" w:type="dxa"/>
          </w:tcPr>
          <w:p w14:paraId="0D40B206">
            <w:pPr>
              <w:spacing w:before="20" w:after="20" w:line="240" w:lineRule="auto"/>
            </w:pPr>
            <w:r>
              <w:rPr>
                <w:rFonts w:ascii="Times New Roman" w:hAnsi="Times New Roman" w:eastAsia="宋体"/>
                <w:b w:val="0"/>
                <w:sz w:val="21"/>
              </w:rPr>
              <w:t>普通类</w:t>
            </w:r>
          </w:p>
        </w:tc>
        <w:tc>
          <w:tcPr>
            <w:tcW w:w="617" w:type="dxa"/>
          </w:tcPr>
          <w:p w14:paraId="47AB4FDD">
            <w:pPr>
              <w:spacing w:before="20" w:after="20" w:line="240" w:lineRule="auto"/>
            </w:pPr>
          </w:p>
        </w:tc>
      </w:tr>
      <w:tr w14:paraId="293AA4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7" w:type="dxa"/>
          </w:tcPr>
          <w:p w14:paraId="3677E836">
            <w:pPr>
              <w:spacing w:before="20" w:after="20" w:line="240" w:lineRule="auto"/>
            </w:pPr>
            <w:r>
              <w:rPr>
                <w:rFonts w:ascii="Times New Roman" w:hAnsi="Times New Roman" w:eastAsia="宋体"/>
                <w:b w:val="0"/>
                <w:sz w:val="21"/>
              </w:rPr>
              <w:t>114</w:t>
            </w:r>
          </w:p>
        </w:tc>
        <w:tc>
          <w:tcPr>
            <w:tcW w:w="617" w:type="dxa"/>
          </w:tcPr>
          <w:p w14:paraId="40089C3C">
            <w:pPr>
              <w:spacing w:before="20" w:after="20" w:line="240" w:lineRule="auto"/>
            </w:pPr>
            <w:r>
              <w:rPr>
                <w:rFonts w:ascii="Times New Roman" w:hAnsi="Times New Roman" w:eastAsia="宋体"/>
                <w:b w:val="0"/>
                <w:sz w:val="21"/>
              </w:rPr>
              <w:t>文法学院</w:t>
            </w:r>
          </w:p>
        </w:tc>
        <w:tc>
          <w:tcPr>
            <w:tcW w:w="617" w:type="dxa"/>
          </w:tcPr>
          <w:p w14:paraId="48FFE53F">
            <w:pPr>
              <w:spacing w:before="20" w:after="20" w:line="240" w:lineRule="auto"/>
            </w:pPr>
            <w:r>
              <w:rPr>
                <w:rFonts w:ascii="Times New Roman" w:hAnsi="Times New Roman" w:eastAsia="宋体"/>
                <w:b w:val="0"/>
                <w:sz w:val="21"/>
              </w:rPr>
              <w:t>050101</w:t>
            </w:r>
          </w:p>
        </w:tc>
        <w:tc>
          <w:tcPr>
            <w:tcW w:w="617" w:type="dxa"/>
          </w:tcPr>
          <w:p w14:paraId="64FEDD1E">
            <w:pPr>
              <w:spacing w:before="20" w:after="20" w:line="240" w:lineRule="auto"/>
            </w:pPr>
            <w:r>
              <w:rPr>
                <w:rFonts w:ascii="Times New Roman" w:hAnsi="Times New Roman" w:eastAsia="宋体"/>
                <w:b w:val="0"/>
                <w:sz w:val="21"/>
              </w:rPr>
              <w:t>徐乐怡</w:t>
            </w:r>
          </w:p>
        </w:tc>
        <w:tc>
          <w:tcPr>
            <w:tcW w:w="617" w:type="dxa"/>
          </w:tcPr>
          <w:p w14:paraId="6FC5068E">
            <w:pPr>
              <w:spacing w:before="20" w:after="20" w:line="240" w:lineRule="auto"/>
            </w:pPr>
            <w:r>
              <w:rPr>
                <w:rFonts w:ascii="Times New Roman" w:hAnsi="Times New Roman" w:eastAsia="宋体"/>
                <w:b w:val="0"/>
                <w:sz w:val="21"/>
              </w:rPr>
              <w:t>20210252047</w:t>
            </w:r>
          </w:p>
        </w:tc>
        <w:tc>
          <w:tcPr>
            <w:tcW w:w="617" w:type="dxa"/>
          </w:tcPr>
          <w:p w14:paraId="1963B83D">
            <w:pPr>
              <w:spacing w:before="20" w:after="20" w:line="240" w:lineRule="auto"/>
            </w:pPr>
            <w:r>
              <w:rPr>
                <w:rFonts w:ascii="Times New Roman" w:hAnsi="Times New Roman" w:eastAsia="宋体"/>
                <w:b w:val="0"/>
                <w:sz w:val="21"/>
              </w:rPr>
              <w:t>汉语言文学</w:t>
            </w:r>
          </w:p>
        </w:tc>
        <w:tc>
          <w:tcPr>
            <w:tcW w:w="617" w:type="dxa"/>
          </w:tcPr>
          <w:p w14:paraId="51276F75">
            <w:pPr>
              <w:spacing w:before="20" w:after="20" w:line="240" w:lineRule="auto"/>
            </w:pPr>
            <w:r>
              <w:rPr>
                <w:rFonts w:ascii="Times New Roman" w:hAnsi="Times New Roman" w:eastAsia="宋体"/>
                <w:b w:val="0"/>
                <w:sz w:val="21"/>
              </w:rPr>
              <w:t>88.43</w:t>
            </w:r>
          </w:p>
        </w:tc>
        <w:tc>
          <w:tcPr>
            <w:tcW w:w="617" w:type="dxa"/>
          </w:tcPr>
          <w:p w14:paraId="333CC1AF">
            <w:pPr>
              <w:spacing w:before="20" w:after="20" w:line="240" w:lineRule="auto"/>
            </w:pPr>
            <w:r>
              <w:rPr>
                <w:rFonts w:ascii="Times New Roman" w:hAnsi="Times New Roman" w:eastAsia="宋体"/>
                <w:b w:val="0"/>
                <w:sz w:val="21"/>
              </w:rPr>
              <w:t>3.62</w:t>
            </w:r>
          </w:p>
        </w:tc>
        <w:tc>
          <w:tcPr>
            <w:tcW w:w="617" w:type="dxa"/>
          </w:tcPr>
          <w:p w14:paraId="1D61AC44">
            <w:pPr>
              <w:spacing w:before="20" w:after="20" w:line="240" w:lineRule="auto"/>
            </w:pPr>
            <w:r>
              <w:rPr>
                <w:rFonts w:ascii="Times New Roman" w:hAnsi="Times New Roman" w:eastAsia="宋体"/>
                <w:b w:val="0"/>
                <w:sz w:val="21"/>
              </w:rPr>
              <w:t>9</w:t>
            </w:r>
          </w:p>
        </w:tc>
        <w:tc>
          <w:tcPr>
            <w:tcW w:w="617" w:type="dxa"/>
          </w:tcPr>
          <w:p w14:paraId="6919B171">
            <w:pPr>
              <w:spacing w:before="20" w:after="20" w:line="240" w:lineRule="auto"/>
            </w:pPr>
            <w:r>
              <w:rPr>
                <w:rFonts w:ascii="Times New Roman" w:hAnsi="Times New Roman" w:eastAsia="宋体"/>
                <w:b w:val="0"/>
                <w:sz w:val="21"/>
              </w:rPr>
              <w:t>0.43</w:t>
            </w:r>
          </w:p>
        </w:tc>
        <w:tc>
          <w:tcPr>
            <w:tcW w:w="617" w:type="dxa"/>
          </w:tcPr>
          <w:p w14:paraId="43966915">
            <w:pPr>
              <w:spacing w:before="20" w:after="20" w:line="240" w:lineRule="auto"/>
            </w:pPr>
            <w:r>
              <w:rPr>
                <w:rFonts w:ascii="Times New Roman" w:hAnsi="Times New Roman" w:eastAsia="宋体"/>
                <w:b w:val="0"/>
                <w:sz w:val="21"/>
              </w:rPr>
              <w:t>1</w:t>
            </w:r>
          </w:p>
        </w:tc>
        <w:tc>
          <w:tcPr>
            <w:tcW w:w="617" w:type="dxa"/>
          </w:tcPr>
          <w:p w14:paraId="0352ACED">
            <w:pPr>
              <w:spacing w:before="20" w:after="20" w:line="240" w:lineRule="auto"/>
            </w:pPr>
            <w:r>
              <w:rPr>
                <w:rFonts w:ascii="Times New Roman" w:hAnsi="Times New Roman" w:eastAsia="宋体"/>
                <w:b w:val="0"/>
                <w:sz w:val="21"/>
              </w:rPr>
              <w:t>CET6</w:t>
            </w:r>
          </w:p>
        </w:tc>
        <w:tc>
          <w:tcPr>
            <w:tcW w:w="617" w:type="dxa"/>
          </w:tcPr>
          <w:p w14:paraId="1C3A4277">
            <w:pPr>
              <w:spacing w:before="20" w:after="20" w:line="240" w:lineRule="auto"/>
            </w:pPr>
            <w:r>
              <w:rPr>
                <w:rFonts w:ascii="Times New Roman" w:hAnsi="Times New Roman" w:eastAsia="宋体"/>
                <w:b w:val="0"/>
                <w:sz w:val="21"/>
              </w:rPr>
              <w:t>普通类</w:t>
            </w:r>
          </w:p>
        </w:tc>
        <w:tc>
          <w:tcPr>
            <w:tcW w:w="617" w:type="dxa"/>
          </w:tcPr>
          <w:p w14:paraId="2B64CD58">
            <w:pPr>
              <w:spacing w:before="20" w:after="20" w:line="240" w:lineRule="auto"/>
            </w:pPr>
          </w:p>
        </w:tc>
      </w:tr>
      <w:tr w14:paraId="0B74E6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7" w:type="dxa"/>
          </w:tcPr>
          <w:p w14:paraId="32FE4FC2">
            <w:pPr>
              <w:spacing w:before="20" w:after="20" w:line="240" w:lineRule="auto"/>
            </w:pPr>
            <w:r>
              <w:rPr>
                <w:rFonts w:ascii="Times New Roman" w:hAnsi="Times New Roman" w:eastAsia="宋体"/>
                <w:b w:val="0"/>
                <w:sz w:val="21"/>
              </w:rPr>
              <w:t>115</w:t>
            </w:r>
          </w:p>
        </w:tc>
        <w:tc>
          <w:tcPr>
            <w:tcW w:w="617" w:type="dxa"/>
          </w:tcPr>
          <w:p w14:paraId="402B63D4">
            <w:pPr>
              <w:spacing w:before="20" w:after="20" w:line="240" w:lineRule="auto"/>
            </w:pPr>
            <w:r>
              <w:rPr>
                <w:rFonts w:ascii="Times New Roman" w:hAnsi="Times New Roman" w:eastAsia="宋体"/>
                <w:b w:val="0"/>
                <w:sz w:val="21"/>
              </w:rPr>
              <w:t>文法学院</w:t>
            </w:r>
          </w:p>
        </w:tc>
        <w:tc>
          <w:tcPr>
            <w:tcW w:w="617" w:type="dxa"/>
          </w:tcPr>
          <w:p w14:paraId="273AFF88">
            <w:pPr>
              <w:spacing w:before="20" w:after="20" w:line="240" w:lineRule="auto"/>
            </w:pPr>
            <w:r>
              <w:rPr>
                <w:rFonts w:ascii="Times New Roman" w:hAnsi="Times New Roman" w:eastAsia="宋体"/>
                <w:b w:val="0"/>
                <w:sz w:val="21"/>
              </w:rPr>
              <w:t>050101</w:t>
            </w:r>
          </w:p>
        </w:tc>
        <w:tc>
          <w:tcPr>
            <w:tcW w:w="617" w:type="dxa"/>
          </w:tcPr>
          <w:p w14:paraId="0482EF39">
            <w:pPr>
              <w:spacing w:before="20" w:after="20" w:line="240" w:lineRule="auto"/>
            </w:pPr>
            <w:r>
              <w:rPr>
                <w:rFonts w:ascii="Times New Roman" w:hAnsi="Times New Roman" w:eastAsia="宋体"/>
                <w:b w:val="0"/>
                <w:sz w:val="21"/>
              </w:rPr>
              <w:t>赵一瑢</w:t>
            </w:r>
          </w:p>
        </w:tc>
        <w:tc>
          <w:tcPr>
            <w:tcW w:w="617" w:type="dxa"/>
          </w:tcPr>
          <w:p w14:paraId="34A9DE72">
            <w:pPr>
              <w:spacing w:before="20" w:after="20" w:line="240" w:lineRule="auto"/>
            </w:pPr>
            <w:r>
              <w:rPr>
                <w:rFonts w:ascii="Times New Roman" w:hAnsi="Times New Roman" w:eastAsia="宋体"/>
                <w:b w:val="0"/>
                <w:sz w:val="21"/>
              </w:rPr>
              <w:t>20210252002</w:t>
            </w:r>
          </w:p>
        </w:tc>
        <w:tc>
          <w:tcPr>
            <w:tcW w:w="617" w:type="dxa"/>
          </w:tcPr>
          <w:p w14:paraId="585CB368">
            <w:pPr>
              <w:spacing w:before="20" w:after="20" w:line="240" w:lineRule="auto"/>
            </w:pPr>
            <w:r>
              <w:rPr>
                <w:rFonts w:ascii="Times New Roman" w:hAnsi="Times New Roman" w:eastAsia="宋体"/>
                <w:b w:val="0"/>
                <w:sz w:val="21"/>
              </w:rPr>
              <w:t>汉语言文学</w:t>
            </w:r>
          </w:p>
        </w:tc>
        <w:tc>
          <w:tcPr>
            <w:tcW w:w="617" w:type="dxa"/>
          </w:tcPr>
          <w:p w14:paraId="014A13F1">
            <w:pPr>
              <w:spacing w:before="20" w:after="20" w:line="240" w:lineRule="auto"/>
            </w:pPr>
            <w:r>
              <w:rPr>
                <w:rFonts w:ascii="Times New Roman" w:hAnsi="Times New Roman" w:eastAsia="宋体"/>
                <w:b w:val="0"/>
                <w:sz w:val="21"/>
              </w:rPr>
              <w:t>85.65</w:t>
            </w:r>
          </w:p>
        </w:tc>
        <w:tc>
          <w:tcPr>
            <w:tcW w:w="617" w:type="dxa"/>
          </w:tcPr>
          <w:p w14:paraId="26E164AE">
            <w:pPr>
              <w:spacing w:before="20" w:after="20" w:line="240" w:lineRule="auto"/>
            </w:pPr>
            <w:r>
              <w:rPr>
                <w:rFonts w:ascii="Times New Roman" w:hAnsi="Times New Roman" w:eastAsia="宋体"/>
                <w:b w:val="0"/>
                <w:sz w:val="21"/>
              </w:rPr>
              <w:t>3.32</w:t>
            </w:r>
          </w:p>
        </w:tc>
        <w:tc>
          <w:tcPr>
            <w:tcW w:w="617" w:type="dxa"/>
          </w:tcPr>
          <w:p w14:paraId="0153C5BB">
            <w:pPr>
              <w:spacing w:before="20" w:after="20" w:line="240" w:lineRule="auto"/>
            </w:pPr>
            <w:r>
              <w:rPr>
                <w:rFonts w:ascii="Times New Roman" w:hAnsi="Times New Roman" w:eastAsia="宋体"/>
                <w:b w:val="0"/>
                <w:sz w:val="21"/>
              </w:rPr>
              <w:t>1.2</w:t>
            </w:r>
          </w:p>
        </w:tc>
        <w:tc>
          <w:tcPr>
            <w:tcW w:w="617" w:type="dxa"/>
          </w:tcPr>
          <w:p w14:paraId="35A3771C">
            <w:pPr>
              <w:spacing w:before="20" w:after="20" w:line="240" w:lineRule="auto"/>
            </w:pPr>
            <w:r>
              <w:rPr>
                <w:rFonts w:ascii="Times New Roman" w:hAnsi="Times New Roman" w:eastAsia="宋体"/>
                <w:b w:val="0"/>
                <w:sz w:val="21"/>
              </w:rPr>
              <w:t>86.85</w:t>
            </w:r>
          </w:p>
        </w:tc>
        <w:tc>
          <w:tcPr>
            <w:tcW w:w="617" w:type="dxa"/>
          </w:tcPr>
          <w:p w14:paraId="5433E5C1">
            <w:pPr>
              <w:spacing w:before="20" w:after="20" w:line="240" w:lineRule="auto"/>
            </w:pPr>
            <w:r>
              <w:rPr>
                <w:rFonts w:ascii="Times New Roman" w:hAnsi="Times New Roman" w:eastAsia="宋体"/>
                <w:b w:val="0"/>
                <w:sz w:val="21"/>
              </w:rPr>
              <w:t>3</w:t>
            </w:r>
          </w:p>
        </w:tc>
        <w:tc>
          <w:tcPr>
            <w:tcW w:w="617" w:type="dxa"/>
          </w:tcPr>
          <w:p w14:paraId="77AAF8BD">
            <w:pPr>
              <w:spacing w:before="20" w:after="20" w:line="240" w:lineRule="auto"/>
            </w:pPr>
            <w:r>
              <w:rPr>
                <w:rFonts w:ascii="Times New Roman" w:hAnsi="Times New Roman" w:eastAsia="宋体"/>
                <w:b w:val="0"/>
                <w:sz w:val="21"/>
              </w:rPr>
              <w:t>CET6</w:t>
            </w:r>
          </w:p>
        </w:tc>
        <w:tc>
          <w:tcPr>
            <w:tcW w:w="617" w:type="dxa"/>
          </w:tcPr>
          <w:p w14:paraId="6899012C">
            <w:pPr>
              <w:spacing w:before="20" w:after="20" w:line="240" w:lineRule="auto"/>
            </w:pPr>
            <w:r>
              <w:rPr>
                <w:rFonts w:ascii="Times New Roman" w:hAnsi="Times New Roman" w:eastAsia="宋体"/>
                <w:b w:val="0"/>
                <w:sz w:val="21"/>
              </w:rPr>
              <w:t>普通类；本专业排名第2的王海燕自愿放弃</w:t>
            </w:r>
          </w:p>
        </w:tc>
        <w:tc>
          <w:tcPr>
            <w:tcW w:w="617" w:type="dxa"/>
          </w:tcPr>
          <w:p w14:paraId="4ED02713">
            <w:pPr>
              <w:spacing w:before="20" w:after="20" w:line="240" w:lineRule="auto"/>
            </w:pPr>
          </w:p>
        </w:tc>
      </w:tr>
      <w:tr w14:paraId="7592DB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7" w:type="dxa"/>
          </w:tcPr>
          <w:p w14:paraId="17870DAC">
            <w:pPr>
              <w:spacing w:before="20" w:after="20" w:line="240" w:lineRule="auto"/>
            </w:pPr>
            <w:r>
              <w:rPr>
                <w:rFonts w:ascii="Times New Roman" w:hAnsi="Times New Roman" w:eastAsia="宋体"/>
                <w:b w:val="0"/>
                <w:sz w:val="21"/>
              </w:rPr>
              <w:t>116</w:t>
            </w:r>
          </w:p>
        </w:tc>
        <w:tc>
          <w:tcPr>
            <w:tcW w:w="617" w:type="dxa"/>
          </w:tcPr>
          <w:p w14:paraId="3E53E0B6">
            <w:pPr>
              <w:spacing w:before="20" w:after="20" w:line="240" w:lineRule="auto"/>
            </w:pPr>
            <w:r>
              <w:rPr>
                <w:rFonts w:ascii="Times New Roman" w:hAnsi="Times New Roman" w:eastAsia="宋体"/>
                <w:b w:val="0"/>
                <w:sz w:val="21"/>
              </w:rPr>
              <w:t>文法学院</w:t>
            </w:r>
          </w:p>
        </w:tc>
        <w:tc>
          <w:tcPr>
            <w:tcW w:w="617" w:type="dxa"/>
          </w:tcPr>
          <w:p w14:paraId="24587F72">
            <w:pPr>
              <w:spacing w:before="20" w:after="20" w:line="240" w:lineRule="auto"/>
            </w:pPr>
            <w:r>
              <w:rPr>
                <w:rFonts w:ascii="Times New Roman" w:hAnsi="Times New Roman" w:eastAsia="宋体"/>
                <w:b w:val="0"/>
                <w:sz w:val="21"/>
              </w:rPr>
              <w:t>120401</w:t>
            </w:r>
          </w:p>
        </w:tc>
        <w:tc>
          <w:tcPr>
            <w:tcW w:w="617" w:type="dxa"/>
          </w:tcPr>
          <w:p w14:paraId="27699546">
            <w:pPr>
              <w:spacing w:before="20" w:after="20" w:line="240" w:lineRule="auto"/>
            </w:pPr>
            <w:r>
              <w:rPr>
                <w:rFonts w:ascii="Times New Roman" w:hAnsi="Times New Roman" w:eastAsia="宋体"/>
                <w:b w:val="0"/>
                <w:sz w:val="21"/>
              </w:rPr>
              <w:t>苏航</w:t>
            </w:r>
          </w:p>
        </w:tc>
        <w:tc>
          <w:tcPr>
            <w:tcW w:w="617" w:type="dxa"/>
          </w:tcPr>
          <w:p w14:paraId="1EAD059E">
            <w:pPr>
              <w:spacing w:before="20" w:after="20" w:line="240" w:lineRule="auto"/>
            </w:pPr>
            <w:r>
              <w:rPr>
                <w:rFonts w:ascii="Times New Roman" w:hAnsi="Times New Roman" w:eastAsia="宋体"/>
                <w:b w:val="0"/>
                <w:sz w:val="21"/>
              </w:rPr>
              <w:t>20210253004</w:t>
            </w:r>
          </w:p>
        </w:tc>
        <w:tc>
          <w:tcPr>
            <w:tcW w:w="617" w:type="dxa"/>
          </w:tcPr>
          <w:p w14:paraId="27569CB3">
            <w:pPr>
              <w:spacing w:before="20" w:after="20" w:line="240" w:lineRule="auto"/>
            </w:pPr>
            <w:r>
              <w:rPr>
                <w:rFonts w:ascii="Times New Roman" w:hAnsi="Times New Roman" w:eastAsia="宋体"/>
                <w:b w:val="0"/>
                <w:sz w:val="21"/>
              </w:rPr>
              <w:t>公共事业管理</w:t>
            </w:r>
          </w:p>
        </w:tc>
        <w:tc>
          <w:tcPr>
            <w:tcW w:w="617" w:type="dxa"/>
          </w:tcPr>
          <w:p w14:paraId="2321C1CF">
            <w:pPr>
              <w:spacing w:before="20" w:after="20" w:line="240" w:lineRule="auto"/>
            </w:pPr>
            <w:r>
              <w:rPr>
                <w:rFonts w:ascii="Times New Roman" w:hAnsi="Times New Roman" w:eastAsia="宋体"/>
                <w:b w:val="0"/>
                <w:sz w:val="21"/>
              </w:rPr>
              <w:t>87.92</w:t>
            </w:r>
          </w:p>
        </w:tc>
        <w:tc>
          <w:tcPr>
            <w:tcW w:w="617" w:type="dxa"/>
          </w:tcPr>
          <w:p w14:paraId="7ED0BC4F">
            <w:pPr>
              <w:spacing w:before="20" w:after="20" w:line="240" w:lineRule="auto"/>
            </w:pPr>
            <w:r>
              <w:rPr>
                <w:rFonts w:ascii="Times New Roman" w:hAnsi="Times New Roman" w:eastAsia="宋体"/>
                <w:b w:val="0"/>
                <w:sz w:val="21"/>
              </w:rPr>
              <w:t>3.5</w:t>
            </w:r>
          </w:p>
        </w:tc>
        <w:tc>
          <w:tcPr>
            <w:tcW w:w="617" w:type="dxa"/>
          </w:tcPr>
          <w:p w14:paraId="0A0CE689">
            <w:pPr>
              <w:spacing w:before="20" w:after="20" w:line="240" w:lineRule="auto"/>
            </w:pPr>
            <w:r>
              <w:rPr>
                <w:rFonts w:ascii="Times New Roman" w:hAnsi="Times New Roman" w:eastAsia="宋体"/>
                <w:b w:val="0"/>
                <w:sz w:val="21"/>
              </w:rPr>
              <w:t>1.4</w:t>
            </w:r>
          </w:p>
        </w:tc>
        <w:tc>
          <w:tcPr>
            <w:tcW w:w="617" w:type="dxa"/>
          </w:tcPr>
          <w:p w14:paraId="4AC13322">
            <w:pPr>
              <w:spacing w:before="20" w:after="20" w:line="240" w:lineRule="auto"/>
            </w:pPr>
            <w:r>
              <w:rPr>
                <w:rFonts w:ascii="Times New Roman" w:hAnsi="Times New Roman" w:eastAsia="宋体"/>
                <w:b w:val="0"/>
                <w:sz w:val="21"/>
              </w:rPr>
              <w:t>89.32</w:t>
            </w:r>
          </w:p>
        </w:tc>
        <w:tc>
          <w:tcPr>
            <w:tcW w:w="617" w:type="dxa"/>
          </w:tcPr>
          <w:p w14:paraId="728E112B">
            <w:pPr>
              <w:spacing w:before="20" w:after="20" w:line="240" w:lineRule="auto"/>
            </w:pPr>
            <w:r>
              <w:rPr>
                <w:rFonts w:ascii="Times New Roman" w:hAnsi="Times New Roman" w:eastAsia="宋体"/>
                <w:b w:val="0"/>
                <w:sz w:val="21"/>
              </w:rPr>
              <w:t>1</w:t>
            </w:r>
          </w:p>
        </w:tc>
        <w:tc>
          <w:tcPr>
            <w:tcW w:w="617" w:type="dxa"/>
          </w:tcPr>
          <w:p w14:paraId="31746C35">
            <w:pPr>
              <w:spacing w:before="20" w:after="20" w:line="240" w:lineRule="auto"/>
            </w:pPr>
            <w:r>
              <w:rPr>
                <w:rFonts w:ascii="Times New Roman" w:hAnsi="Times New Roman" w:eastAsia="宋体"/>
                <w:b w:val="0"/>
                <w:sz w:val="21"/>
              </w:rPr>
              <w:t>CET4</w:t>
            </w:r>
          </w:p>
        </w:tc>
        <w:tc>
          <w:tcPr>
            <w:tcW w:w="617" w:type="dxa"/>
          </w:tcPr>
          <w:p w14:paraId="735E8E8B">
            <w:pPr>
              <w:spacing w:before="20" w:after="20" w:line="240" w:lineRule="auto"/>
            </w:pPr>
            <w:r>
              <w:rPr>
                <w:rFonts w:ascii="Times New Roman" w:hAnsi="Times New Roman" w:eastAsia="宋体"/>
                <w:b w:val="0"/>
                <w:sz w:val="21"/>
              </w:rPr>
              <w:t>普通类</w:t>
            </w:r>
          </w:p>
        </w:tc>
        <w:tc>
          <w:tcPr>
            <w:tcW w:w="617" w:type="dxa"/>
          </w:tcPr>
          <w:p w14:paraId="79DCF626">
            <w:pPr>
              <w:spacing w:before="20" w:after="20" w:line="240" w:lineRule="auto"/>
            </w:pPr>
          </w:p>
        </w:tc>
      </w:tr>
      <w:tr w14:paraId="23B37D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7" w:type="dxa"/>
          </w:tcPr>
          <w:p w14:paraId="3BBF7C5C">
            <w:pPr>
              <w:spacing w:before="20" w:after="20" w:line="240" w:lineRule="auto"/>
            </w:pPr>
            <w:r>
              <w:rPr>
                <w:rFonts w:ascii="Times New Roman" w:hAnsi="Times New Roman" w:eastAsia="宋体"/>
                <w:b w:val="0"/>
                <w:sz w:val="21"/>
              </w:rPr>
              <w:t>117</w:t>
            </w:r>
          </w:p>
        </w:tc>
        <w:tc>
          <w:tcPr>
            <w:tcW w:w="617" w:type="dxa"/>
          </w:tcPr>
          <w:p w14:paraId="5AEC611F">
            <w:pPr>
              <w:spacing w:before="20" w:after="20" w:line="240" w:lineRule="auto"/>
            </w:pPr>
            <w:r>
              <w:rPr>
                <w:rFonts w:ascii="Times New Roman" w:hAnsi="Times New Roman" w:eastAsia="宋体"/>
                <w:b w:val="0"/>
                <w:sz w:val="21"/>
              </w:rPr>
              <w:t>外国语学院（国际学院）</w:t>
            </w:r>
          </w:p>
        </w:tc>
        <w:tc>
          <w:tcPr>
            <w:tcW w:w="617" w:type="dxa"/>
          </w:tcPr>
          <w:p w14:paraId="3667FAC5">
            <w:pPr>
              <w:spacing w:before="20" w:after="20" w:line="240" w:lineRule="auto"/>
            </w:pPr>
            <w:r>
              <w:rPr>
                <w:rFonts w:ascii="Times New Roman" w:hAnsi="Times New Roman" w:eastAsia="宋体"/>
                <w:b w:val="0"/>
                <w:sz w:val="21"/>
              </w:rPr>
              <w:t>050204</w:t>
            </w:r>
          </w:p>
        </w:tc>
        <w:tc>
          <w:tcPr>
            <w:tcW w:w="617" w:type="dxa"/>
          </w:tcPr>
          <w:p w14:paraId="085B5261">
            <w:pPr>
              <w:spacing w:before="20" w:after="20" w:line="240" w:lineRule="auto"/>
            </w:pPr>
            <w:r>
              <w:rPr>
                <w:rFonts w:ascii="Times New Roman" w:hAnsi="Times New Roman" w:eastAsia="宋体"/>
                <w:b w:val="0"/>
                <w:sz w:val="21"/>
              </w:rPr>
              <w:t>崔沁宇</w:t>
            </w:r>
          </w:p>
        </w:tc>
        <w:tc>
          <w:tcPr>
            <w:tcW w:w="617" w:type="dxa"/>
          </w:tcPr>
          <w:p w14:paraId="0E5018C1">
            <w:pPr>
              <w:spacing w:before="20" w:after="20" w:line="240" w:lineRule="auto"/>
            </w:pPr>
            <w:r>
              <w:rPr>
                <w:rFonts w:ascii="Times New Roman" w:hAnsi="Times New Roman" w:eastAsia="宋体"/>
                <w:b w:val="0"/>
                <w:sz w:val="21"/>
              </w:rPr>
              <w:t>20210352016</w:t>
            </w:r>
          </w:p>
        </w:tc>
        <w:tc>
          <w:tcPr>
            <w:tcW w:w="617" w:type="dxa"/>
          </w:tcPr>
          <w:p w14:paraId="14AD1330">
            <w:pPr>
              <w:spacing w:before="20" w:after="20" w:line="240" w:lineRule="auto"/>
            </w:pPr>
            <w:r>
              <w:rPr>
                <w:rFonts w:ascii="Times New Roman" w:hAnsi="Times New Roman" w:eastAsia="宋体"/>
                <w:b w:val="0"/>
                <w:sz w:val="21"/>
              </w:rPr>
              <w:t>法语</w:t>
            </w:r>
          </w:p>
        </w:tc>
        <w:tc>
          <w:tcPr>
            <w:tcW w:w="617" w:type="dxa"/>
          </w:tcPr>
          <w:p w14:paraId="5E21C9CD">
            <w:pPr>
              <w:spacing w:before="20" w:after="20" w:line="240" w:lineRule="auto"/>
            </w:pPr>
            <w:r>
              <w:rPr>
                <w:rFonts w:ascii="Times New Roman" w:hAnsi="Times New Roman" w:eastAsia="宋体"/>
                <w:b w:val="0"/>
                <w:sz w:val="21"/>
              </w:rPr>
              <w:t>87.87</w:t>
            </w:r>
          </w:p>
        </w:tc>
        <w:tc>
          <w:tcPr>
            <w:tcW w:w="617" w:type="dxa"/>
          </w:tcPr>
          <w:p w14:paraId="39D92CF5">
            <w:pPr>
              <w:spacing w:before="20" w:after="20" w:line="240" w:lineRule="auto"/>
            </w:pPr>
            <w:r>
              <w:rPr>
                <w:rFonts w:ascii="Times New Roman" w:hAnsi="Times New Roman" w:eastAsia="宋体"/>
                <w:b w:val="0"/>
                <w:sz w:val="21"/>
              </w:rPr>
              <w:t>3.54</w:t>
            </w:r>
          </w:p>
        </w:tc>
        <w:tc>
          <w:tcPr>
            <w:tcW w:w="617" w:type="dxa"/>
          </w:tcPr>
          <w:p w14:paraId="031D9994">
            <w:pPr>
              <w:spacing w:before="20" w:after="20" w:line="240" w:lineRule="auto"/>
            </w:pPr>
            <w:r>
              <w:rPr>
                <w:rFonts w:ascii="Times New Roman" w:hAnsi="Times New Roman" w:eastAsia="宋体"/>
                <w:b w:val="0"/>
                <w:sz w:val="21"/>
              </w:rPr>
              <w:t>1.5</w:t>
            </w:r>
          </w:p>
        </w:tc>
        <w:tc>
          <w:tcPr>
            <w:tcW w:w="617" w:type="dxa"/>
          </w:tcPr>
          <w:p w14:paraId="7677DF27">
            <w:pPr>
              <w:spacing w:before="20" w:after="20" w:line="240" w:lineRule="auto"/>
            </w:pPr>
            <w:r>
              <w:rPr>
                <w:rFonts w:ascii="Times New Roman" w:hAnsi="Times New Roman" w:eastAsia="宋体"/>
                <w:b w:val="0"/>
                <w:sz w:val="21"/>
              </w:rPr>
              <w:t>89.37</w:t>
            </w:r>
          </w:p>
        </w:tc>
        <w:tc>
          <w:tcPr>
            <w:tcW w:w="617" w:type="dxa"/>
          </w:tcPr>
          <w:p w14:paraId="7B3F97A3">
            <w:pPr>
              <w:spacing w:before="20" w:after="20" w:line="240" w:lineRule="auto"/>
            </w:pPr>
            <w:r>
              <w:rPr>
                <w:rFonts w:ascii="Times New Roman" w:hAnsi="Times New Roman" w:eastAsia="宋体"/>
                <w:b w:val="0"/>
                <w:sz w:val="21"/>
              </w:rPr>
              <w:t>1</w:t>
            </w:r>
          </w:p>
        </w:tc>
        <w:tc>
          <w:tcPr>
            <w:tcW w:w="617" w:type="dxa"/>
          </w:tcPr>
          <w:p w14:paraId="725A6B8A">
            <w:pPr>
              <w:spacing w:before="20" w:after="20" w:line="240" w:lineRule="auto"/>
            </w:pPr>
            <w:r>
              <w:rPr>
                <w:rFonts w:ascii="Times New Roman" w:hAnsi="Times New Roman" w:eastAsia="宋体"/>
                <w:b w:val="0"/>
                <w:sz w:val="21"/>
              </w:rPr>
              <w:t>TFS4，CET6</w:t>
            </w:r>
          </w:p>
        </w:tc>
        <w:tc>
          <w:tcPr>
            <w:tcW w:w="617" w:type="dxa"/>
          </w:tcPr>
          <w:p w14:paraId="3D6709E8">
            <w:pPr>
              <w:spacing w:before="20" w:after="20" w:line="240" w:lineRule="auto"/>
            </w:pPr>
            <w:r>
              <w:rPr>
                <w:rFonts w:ascii="Times New Roman" w:hAnsi="Times New Roman" w:eastAsia="宋体"/>
                <w:b w:val="0"/>
                <w:sz w:val="21"/>
              </w:rPr>
              <w:t>普通类</w:t>
            </w:r>
          </w:p>
        </w:tc>
        <w:tc>
          <w:tcPr>
            <w:tcW w:w="617" w:type="dxa"/>
          </w:tcPr>
          <w:p w14:paraId="2DF440D3">
            <w:pPr>
              <w:spacing w:before="20" w:after="20" w:line="240" w:lineRule="auto"/>
            </w:pPr>
          </w:p>
        </w:tc>
      </w:tr>
      <w:tr w14:paraId="6D6F93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7" w:type="dxa"/>
          </w:tcPr>
          <w:p w14:paraId="362D406C">
            <w:pPr>
              <w:spacing w:before="20" w:after="20" w:line="240" w:lineRule="auto"/>
            </w:pPr>
            <w:r>
              <w:rPr>
                <w:rFonts w:ascii="Times New Roman" w:hAnsi="Times New Roman" w:eastAsia="宋体"/>
                <w:b w:val="0"/>
                <w:sz w:val="21"/>
              </w:rPr>
              <w:t>118</w:t>
            </w:r>
          </w:p>
        </w:tc>
        <w:tc>
          <w:tcPr>
            <w:tcW w:w="617" w:type="dxa"/>
          </w:tcPr>
          <w:p w14:paraId="15FC9E8D">
            <w:pPr>
              <w:spacing w:before="20" w:after="20" w:line="240" w:lineRule="auto"/>
            </w:pPr>
            <w:r>
              <w:rPr>
                <w:rFonts w:ascii="Times New Roman" w:hAnsi="Times New Roman" w:eastAsia="宋体"/>
                <w:b w:val="0"/>
                <w:sz w:val="21"/>
              </w:rPr>
              <w:t>外国语学院（国际学院）</w:t>
            </w:r>
          </w:p>
        </w:tc>
        <w:tc>
          <w:tcPr>
            <w:tcW w:w="617" w:type="dxa"/>
          </w:tcPr>
          <w:p w14:paraId="036A7CA3">
            <w:pPr>
              <w:spacing w:before="20" w:after="20" w:line="240" w:lineRule="auto"/>
            </w:pPr>
            <w:r>
              <w:rPr>
                <w:rFonts w:ascii="Times New Roman" w:hAnsi="Times New Roman" w:eastAsia="宋体"/>
                <w:b w:val="0"/>
                <w:sz w:val="21"/>
              </w:rPr>
              <w:t>050201</w:t>
            </w:r>
          </w:p>
        </w:tc>
        <w:tc>
          <w:tcPr>
            <w:tcW w:w="617" w:type="dxa"/>
          </w:tcPr>
          <w:p w14:paraId="57B9D0E7">
            <w:pPr>
              <w:spacing w:before="20" w:after="20" w:line="240" w:lineRule="auto"/>
            </w:pPr>
            <w:r>
              <w:rPr>
                <w:rFonts w:ascii="Times New Roman" w:hAnsi="Times New Roman" w:eastAsia="宋体"/>
                <w:b w:val="0"/>
                <w:sz w:val="21"/>
              </w:rPr>
              <w:t>康菲</w:t>
            </w:r>
          </w:p>
        </w:tc>
        <w:tc>
          <w:tcPr>
            <w:tcW w:w="617" w:type="dxa"/>
          </w:tcPr>
          <w:p w14:paraId="1168ADF8">
            <w:pPr>
              <w:spacing w:before="20" w:after="20" w:line="240" w:lineRule="auto"/>
            </w:pPr>
            <w:r>
              <w:rPr>
                <w:rFonts w:ascii="Times New Roman" w:hAnsi="Times New Roman" w:eastAsia="宋体"/>
                <w:b w:val="0"/>
                <w:sz w:val="21"/>
              </w:rPr>
              <w:t>20210351002</w:t>
            </w:r>
          </w:p>
        </w:tc>
        <w:tc>
          <w:tcPr>
            <w:tcW w:w="617" w:type="dxa"/>
          </w:tcPr>
          <w:p w14:paraId="162C5086">
            <w:pPr>
              <w:spacing w:before="20" w:after="20" w:line="240" w:lineRule="auto"/>
            </w:pPr>
            <w:r>
              <w:rPr>
                <w:rFonts w:ascii="Times New Roman" w:hAnsi="Times New Roman" w:eastAsia="宋体"/>
                <w:b w:val="0"/>
                <w:sz w:val="21"/>
              </w:rPr>
              <w:t>英语</w:t>
            </w:r>
          </w:p>
        </w:tc>
        <w:tc>
          <w:tcPr>
            <w:tcW w:w="617" w:type="dxa"/>
          </w:tcPr>
          <w:p w14:paraId="32915052">
            <w:pPr>
              <w:spacing w:before="20" w:after="20" w:line="240" w:lineRule="auto"/>
            </w:pPr>
            <w:r>
              <w:rPr>
                <w:rFonts w:ascii="Times New Roman" w:hAnsi="Times New Roman" w:eastAsia="宋体"/>
                <w:b w:val="0"/>
                <w:sz w:val="21"/>
              </w:rPr>
              <w:t>92.71</w:t>
            </w:r>
          </w:p>
        </w:tc>
        <w:tc>
          <w:tcPr>
            <w:tcW w:w="617" w:type="dxa"/>
          </w:tcPr>
          <w:p w14:paraId="63E3916A">
            <w:pPr>
              <w:spacing w:before="20" w:after="20" w:line="240" w:lineRule="auto"/>
            </w:pPr>
            <w:r>
              <w:rPr>
                <w:rFonts w:ascii="Times New Roman" w:hAnsi="Times New Roman" w:eastAsia="宋体"/>
                <w:b w:val="0"/>
                <w:sz w:val="21"/>
              </w:rPr>
              <w:t>3.85</w:t>
            </w:r>
          </w:p>
        </w:tc>
        <w:tc>
          <w:tcPr>
            <w:tcW w:w="617" w:type="dxa"/>
          </w:tcPr>
          <w:p w14:paraId="563FF684">
            <w:pPr>
              <w:spacing w:before="20" w:after="20" w:line="240" w:lineRule="auto"/>
            </w:pPr>
            <w:r>
              <w:rPr>
                <w:rFonts w:ascii="Times New Roman" w:hAnsi="Times New Roman" w:eastAsia="宋体"/>
                <w:b w:val="0"/>
                <w:sz w:val="21"/>
              </w:rPr>
              <w:t>3.5</w:t>
            </w:r>
          </w:p>
        </w:tc>
        <w:tc>
          <w:tcPr>
            <w:tcW w:w="617" w:type="dxa"/>
          </w:tcPr>
          <w:p w14:paraId="16BA779B">
            <w:pPr>
              <w:spacing w:before="20" w:after="20" w:line="240" w:lineRule="auto"/>
            </w:pPr>
            <w:r>
              <w:rPr>
                <w:rFonts w:ascii="Times New Roman" w:hAnsi="Times New Roman" w:eastAsia="宋体"/>
                <w:b w:val="0"/>
                <w:sz w:val="21"/>
              </w:rPr>
              <w:t>96.21</w:t>
            </w:r>
          </w:p>
        </w:tc>
        <w:tc>
          <w:tcPr>
            <w:tcW w:w="617" w:type="dxa"/>
          </w:tcPr>
          <w:p w14:paraId="6688414C">
            <w:pPr>
              <w:spacing w:before="20" w:after="20" w:line="240" w:lineRule="auto"/>
            </w:pPr>
            <w:r>
              <w:rPr>
                <w:rFonts w:ascii="Times New Roman" w:hAnsi="Times New Roman" w:eastAsia="宋体"/>
                <w:b w:val="0"/>
                <w:sz w:val="21"/>
              </w:rPr>
              <w:t>1</w:t>
            </w:r>
          </w:p>
        </w:tc>
        <w:tc>
          <w:tcPr>
            <w:tcW w:w="617" w:type="dxa"/>
          </w:tcPr>
          <w:p w14:paraId="1549CEB3">
            <w:pPr>
              <w:spacing w:before="20" w:after="20" w:line="240" w:lineRule="auto"/>
            </w:pPr>
            <w:r>
              <w:rPr>
                <w:rFonts w:ascii="Times New Roman" w:hAnsi="Times New Roman" w:eastAsia="宋体"/>
                <w:b w:val="0"/>
                <w:sz w:val="21"/>
              </w:rPr>
              <w:t>TEM4、CET6</w:t>
            </w:r>
          </w:p>
        </w:tc>
        <w:tc>
          <w:tcPr>
            <w:tcW w:w="617" w:type="dxa"/>
          </w:tcPr>
          <w:p w14:paraId="55533A28">
            <w:pPr>
              <w:spacing w:before="20" w:after="20" w:line="240" w:lineRule="auto"/>
            </w:pPr>
            <w:r>
              <w:rPr>
                <w:rFonts w:ascii="Times New Roman" w:hAnsi="Times New Roman" w:eastAsia="宋体"/>
                <w:b w:val="0"/>
                <w:sz w:val="21"/>
              </w:rPr>
              <w:t>普通类</w:t>
            </w:r>
          </w:p>
        </w:tc>
        <w:tc>
          <w:tcPr>
            <w:tcW w:w="617" w:type="dxa"/>
          </w:tcPr>
          <w:p w14:paraId="4F1EDFAB">
            <w:pPr>
              <w:spacing w:before="20" w:after="20" w:line="240" w:lineRule="auto"/>
            </w:pPr>
          </w:p>
        </w:tc>
      </w:tr>
      <w:tr w14:paraId="31C1FF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7" w:type="dxa"/>
          </w:tcPr>
          <w:p w14:paraId="34680BB9">
            <w:pPr>
              <w:spacing w:before="20" w:after="20" w:line="240" w:lineRule="auto"/>
            </w:pPr>
            <w:r>
              <w:rPr>
                <w:rFonts w:ascii="Times New Roman" w:hAnsi="Times New Roman" w:eastAsia="宋体"/>
                <w:b w:val="0"/>
                <w:sz w:val="21"/>
              </w:rPr>
              <w:t>119</w:t>
            </w:r>
          </w:p>
        </w:tc>
        <w:tc>
          <w:tcPr>
            <w:tcW w:w="617" w:type="dxa"/>
          </w:tcPr>
          <w:p w14:paraId="7385647E">
            <w:pPr>
              <w:spacing w:before="20" w:after="20" w:line="240" w:lineRule="auto"/>
            </w:pPr>
            <w:r>
              <w:rPr>
                <w:rFonts w:ascii="Times New Roman" w:hAnsi="Times New Roman" w:eastAsia="宋体"/>
                <w:b w:val="0"/>
                <w:sz w:val="21"/>
              </w:rPr>
              <w:t>外国语学院（国际学院）</w:t>
            </w:r>
          </w:p>
        </w:tc>
        <w:tc>
          <w:tcPr>
            <w:tcW w:w="617" w:type="dxa"/>
          </w:tcPr>
          <w:p w14:paraId="6BEC8FC1">
            <w:pPr>
              <w:spacing w:before="20" w:after="20" w:line="240" w:lineRule="auto"/>
            </w:pPr>
            <w:r>
              <w:rPr>
                <w:rFonts w:ascii="Times New Roman" w:hAnsi="Times New Roman" w:eastAsia="宋体"/>
                <w:b w:val="0"/>
                <w:sz w:val="21"/>
              </w:rPr>
              <w:t>050201</w:t>
            </w:r>
          </w:p>
        </w:tc>
        <w:tc>
          <w:tcPr>
            <w:tcW w:w="617" w:type="dxa"/>
          </w:tcPr>
          <w:p w14:paraId="0269A926">
            <w:pPr>
              <w:spacing w:before="20" w:after="20" w:line="240" w:lineRule="auto"/>
            </w:pPr>
            <w:r>
              <w:rPr>
                <w:rFonts w:ascii="Times New Roman" w:hAnsi="Times New Roman" w:eastAsia="宋体"/>
                <w:b w:val="0"/>
                <w:sz w:val="21"/>
              </w:rPr>
              <w:t>姜景耀</w:t>
            </w:r>
          </w:p>
        </w:tc>
        <w:tc>
          <w:tcPr>
            <w:tcW w:w="617" w:type="dxa"/>
          </w:tcPr>
          <w:p w14:paraId="2D0CAAF8">
            <w:pPr>
              <w:spacing w:before="20" w:after="20" w:line="240" w:lineRule="auto"/>
            </w:pPr>
            <w:r>
              <w:rPr>
                <w:rFonts w:ascii="Times New Roman" w:hAnsi="Times New Roman" w:eastAsia="宋体"/>
                <w:b w:val="0"/>
                <w:sz w:val="21"/>
              </w:rPr>
              <w:t>20210351033</w:t>
            </w:r>
          </w:p>
        </w:tc>
        <w:tc>
          <w:tcPr>
            <w:tcW w:w="617" w:type="dxa"/>
          </w:tcPr>
          <w:p w14:paraId="1806FF31">
            <w:pPr>
              <w:spacing w:before="20" w:after="20" w:line="240" w:lineRule="auto"/>
            </w:pPr>
            <w:r>
              <w:rPr>
                <w:rFonts w:ascii="Times New Roman" w:hAnsi="Times New Roman" w:eastAsia="宋体"/>
                <w:b w:val="0"/>
                <w:sz w:val="21"/>
              </w:rPr>
              <w:t>英语</w:t>
            </w:r>
          </w:p>
        </w:tc>
        <w:tc>
          <w:tcPr>
            <w:tcW w:w="617" w:type="dxa"/>
          </w:tcPr>
          <w:p w14:paraId="100FD08D">
            <w:pPr>
              <w:spacing w:before="20" w:after="20" w:line="240" w:lineRule="auto"/>
            </w:pPr>
            <w:r>
              <w:rPr>
                <w:rFonts w:ascii="Times New Roman" w:hAnsi="Times New Roman" w:eastAsia="宋体"/>
                <w:b w:val="0"/>
                <w:sz w:val="21"/>
              </w:rPr>
              <w:t>89.32</w:t>
            </w:r>
          </w:p>
        </w:tc>
        <w:tc>
          <w:tcPr>
            <w:tcW w:w="617" w:type="dxa"/>
          </w:tcPr>
          <w:p w14:paraId="708AC863">
            <w:pPr>
              <w:spacing w:before="20" w:after="20" w:line="240" w:lineRule="auto"/>
            </w:pPr>
            <w:r>
              <w:rPr>
                <w:rFonts w:ascii="Times New Roman" w:hAnsi="Times New Roman" w:eastAsia="宋体"/>
                <w:b w:val="0"/>
                <w:sz w:val="21"/>
              </w:rPr>
              <w:t>3.62</w:t>
            </w:r>
          </w:p>
        </w:tc>
        <w:tc>
          <w:tcPr>
            <w:tcW w:w="617" w:type="dxa"/>
          </w:tcPr>
          <w:p w14:paraId="17FED374">
            <w:pPr>
              <w:spacing w:before="20" w:after="20" w:line="240" w:lineRule="auto"/>
            </w:pPr>
            <w:r>
              <w:rPr>
                <w:rFonts w:ascii="Times New Roman" w:hAnsi="Times New Roman" w:eastAsia="宋体"/>
                <w:b w:val="0"/>
                <w:sz w:val="21"/>
              </w:rPr>
              <w:t>2.5</w:t>
            </w:r>
          </w:p>
        </w:tc>
        <w:tc>
          <w:tcPr>
            <w:tcW w:w="617" w:type="dxa"/>
          </w:tcPr>
          <w:p w14:paraId="05A697DE">
            <w:pPr>
              <w:spacing w:before="20" w:after="20" w:line="240" w:lineRule="auto"/>
            </w:pPr>
            <w:r>
              <w:rPr>
                <w:rFonts w:ascii="Times New Roman" w:hAnsi="Times New Roman" w:eastAsia="宋体"/>
                <w:b w:val="0"/>
                <w:sz w:val="21"/>
              </w:rPr>
              <w:t>91.82</w:t>
            </w:r>
          </w:p>
        </w:tc>
        <w:tc>
          <w:tcPr>
            <w:tcW w:w="617" w:type="dxa"/>
          </w:tcPr>
          <w:p w14:paraId="1BE28FD4">
            <w:pPr>
              <w:spacing w:before="20" w:after="20" w:line="240" w:lineRule="auto"/>
            </w:pPr>
            <w:r>
              <w:rPr>
                <w:rFonts w:ascii="Times New Roman" w:hAnsi="Times New Roman" w:eastAsia="宋体"/>
                <w:b w:val="0"/>
                <w:sz w:val="21"/>
              </w:rPr>
              <w:t>2</w:t>
            </w:r>
          </w:p>
        </w:tc>
        <w:tc>
          <w:tcPr>
            <w:tcW w:w="617" w:type="dxa"/>
          </w:tcPr>
          <w:p w14:paraId="3ACDBB04">
            <w:pPr>
              <w:spacing w:before="20" w:after="20" w:line="240" w:lineRule="auto"/>
            </w:pPr>
            <w:r>
              <w:rPr>
                <w:rFonts w:ascii="Times New Roman" w:hAnsi="Times New Roman" w:eastAsia="宋体"/>
                <w:b w:val="0"/>
                <w:sz w:val="21"/>
              </w:rPr>
              <w:t>TEM4、CET6</w:t>
            </w:r>
          </w:p>
        </w:tc>
        <w:tc>
          <w:tcPr>
            <w:tcW w:w="617" w:type="dxa"/>
          </w:tcPr>
          <w:p w14:paraId="585846E8">
            <w:pPr>
              <w:spacing w:before="20" w:after="20" w:line="240" w:lineRule="auto"/>
            </w:pPr>
            <w:r>
              <w:rPr>
                <w:rFonts w:ascii="Times New Roman" w:hAnsi="Times New Roman" w:eastAsia="宋体"/>
                <w:b w:val="0"/>
                <w:sz w:val="21"/>
              </w:rPr>
              <w:t>普通类</w:t>
            </w:r>
          </w:p>
        </w:tc>
        <w:tc>
          <w:tcPr>
            <w:tcW w:w="617" w:type="dxa"/>
          </w:tcPr>
          <w:p w14:paraId="5C0C783C">
            <w:pPr>
              <w:spacing w:before="20" w:after="20" w:line="240" w:lineRule="auto"/>
            </w:pPr>
          </w:p>
        </w:tc>
      </w:tr>
      <w:tr w14:paraId="47741E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7" w:type="dxa"/>
          </w:tcPr>
          <w:p w14:paraId="45A87E2B">
            <w:pPr>
              <w:spacing w:before="20" w:after="20" w:line="240" w:lineRule="auto"/>
            </w:pPr>
            <w:r>
              <w:rPr>
                <w:rFonts w:ascii="Times New Roman" w:hAnsi="Times New Roman" w:eastAsia="宋体"/>
                <w:b w:val="0"/>
                <w:sz w:val="21"/>
              </w:rPr>
              <w:t>120</w:t>
            </w:r>
          </w:p>
        </w:tc>
        <w:tc>
          <w:tcPr>
            <w:tcW w:w="617" w:type="dxa"/>
          </w:tcPr>
          <w:p w14:paraId="3D425E48">
            <w:pPr>
              <w:spacing w:before="20" w:after="20" w:line="240" w:lineRule="auto"/>
            </w:pPr>
            <w:r>
              <w:rPr>
                <w:rFonts w:ascii="Times New Roman" w:hAnsi="Times New Roman" w:eastAsia="宋体"/>
                <w:b w:val="0"/>
                <w:sz w:val="21"/>
              </w:rPr>
              <w:t>外国语学院（国际学院）</w:t>
            </w:r>
          </w:p>
        </w:tc>
        <w:tc>
          <w:tcPr>
            <w:tcW w:w="617" w:type="dxa"/>
          </w:tcPr>
          <w:p w14:paraId="6FDC2F28">
            <w:pPr>
              <w:spacing w:before="20" w:after="20" w:line="240" w:lineRule="auto"/>
            </w:pPr>
            <w:r>
              <w:rPr>
                <w:rFonts w:ascii="Times New Roman" w:hAnsi="Times New Roman" w:eastAsia="宋体"/>
                <w:b w:val="0"/>
                <w:sz w:val="21"/>
              </w:rPr>
              <w:t>050262</w:t>
            </w:r>
          </w:p>
        </w:tc>
        <w:tc>
          <w:tcPr>
            <w:tcW w:w="617" w:type="dxa"/>
          </w:tcPr>
          <w:p w14:paraId="2A7E0629">
            <w:pPr>
              <w:spacing w:before="20" w:after="20" w:line="240" w:lineRule="auto"/>
            </w:pPr>
            <w:r>
              <w:rPr>
                <w:rFonts w:ascii="Times New Roman" w:hAnsi="Times New Roman" w:eastAsia="宋体"/>
                <w:b w:val="0"/>
                <w:sz w:val="21"/>
              </w:rPr>
              <w:t>曾庆媛</w:t>
            </w:r>
          </w:p>
        </w:tc>
        <w:tc>
          <w:tcPr>
            <w:tcW w:w="617" w:type="dxa"/>
          </w:tcPr>
          <w:p w14:paraId="6C83AE2B">
            <w:pPr>
              <w:spacing w:before="20" w:after="20" w:line="240" w:lineRule="auto"/>
            </w:pPr>
            <w:r>
              <w:rPr>
                <w:rFonts w:ascii="Times New Roman" w:hAnsi="Times New Roman" w:eastAsia="宋体"/>
                <w:b w:val="0"/>
                <w:sz w:val="21"/>
              </w:rPr>
              <w:t>20210355004</w:t>
            </w:r>
          </w:p>
        </w:tc>
        <w:tc>
          <w:tcPr>
            <w:tcW w:w="617" w:type="dxa"/>
          </w:tcPr>
          <w:p w14:paraId="3AADDFBE">
            <w:pPr>
              <w:spacing w:before="20" w:after="20" w:line="240" w:lineRule="auto"/>
            </w:pPr>
            <w:r>
              <w:rPr>
                <w:rFonts w:ascii="Times New Roman" w:hAnsi="Times New Roman" w:eastAsia="宋体"/>
                <w:b w:val="0"/>
                <w:sz w:val="21"/>
              </w:rPr>
              <w:t>商务英语</w:t>
            </w:r>
          </w:p>
        </w:tc>
        <w:tc>
          <w:tcPr>
            <w:tcW w:w="617" w:type="dxa"/>
          </w:tcPr>
          <w:p w14:paraId="12B9A8C0">
            <w:pPr>
              <w:spacing w:before="20" w:after="20" w:line="240" w:lineRule="auto"/>
            </w:pPr>
            <w:r>
              <w:rPr>
                <w:rFonts w:ascii="Times New Roman" w:hAnsi="Times New Roman" w:eastAsia="宋体"/>
                <w:b w:val="0"/>
                <w:sz w:val="21"/>
              </w:rPr>
              <w:t>85.88</w:t>
            </w:r>
          </w:p>
        </w:tc>
        <w:tc>
          <w:tcPr>
            <w:tcW w:w="617" w:type="dxa"/>
          </w:tcPr>
          <w:p w14:paraId="541EE9D2">
            <w:pPr>
              <w:spacing w:before="20" w:after="20" w:line="240" w:lineRule="auto"/>
            </w:pPr>
            <w:r>
              <w:rPr>
                <w:rFonts w:ascii="Times New Roman" w:hAnsi="Times New Roman" w:eastAsia="宋体"/>
                <w:b w:val="0"/>
                <w:sz w:val="21"/>
              </w:rPr>
              <w:t>3.36</w:t>
            </w:r>
          </w:p>
        </w:tc>
        <w:tc>
          <w:tcPr>
            <w:tcW w:w="617" w:type="dxa"/>
          </w:tcPr>
          <w:p w14:paraId="24A84555">
            <w:pPr>
              <w:spacing w:before="20" w:after="20" w:line="240" w:lineRule="auto"/>
            </w:pPr>
            <w:r>
              <w:rPr>
                <w:rFonts w:ascii="Times New Roman" w:hAnsi="Times New Roman" w:eastAsia="宋体"/>
                <w:b w:val="0"/>
                <w:sz w:val="21"/>
              </w:rPr>
              <w:t>2</w:t>
            </w:r>
          </w:p>
        </w:tc>
        <w:tc>
          <w:tcPr>
            <w:tcW w:w="617" w:type="dxa"/>
          </w:tcPr>
          <w:p w14:paraId="4085E822">
            <w:pPr>
              <w:spacing w:before="20" w:after="20" w:line="240" w:lineRule="auto"/>
            </w:pPr>
            <w:r>
              <w:rPr>
                <w:rFonts w:ascii="Times New Roman" w:hAnsi="Times New Roman" w:eastAsia="宋体"/>
                <w:b w:val="0"/>
                <w:sz w:val="21"/>
              </w:rPr>
              <w:t>87.88</w:t>
            </w:r>
          </w:p>
        </w:tc>
        <w:tc>
          <w:tcPr>
            <w:tcW w:w="617" w:type="dxa"/>
          </w:tcPr>
          <w:p w14:paraId="73DC15A8">
            <w:pPr>
              <w:spacing w:before="20" w:after="20" w:line="240" w:lineRule="auto"/>
            </w:pPr>
            <w:r>
              <w:rPr>
                <w:rFonts w:ascii="Times New Roman" w:hAnsi="Times New Roman" w:eastAsia="宋体"/>
                <w:b w:val="0"/>
                <w:sz w:val="21"/>
              </w:rPr>
              <w:t>1</w:t>
            </w:r>
          </w:p>
        </w:tc>
        <w:tc>
          <w:tcPr>
            <w:tcW w:w="617" w:type="dxa"/>
          </w:tcPr>
          <w:p w14:paraId="34D71C48">
            <w:pPr>
              <w:spacing w:before="20" w:after="20" w:line="240" w:lineRule="auto"/>
            </w:pPr>
            <w:r>
              <w:rPr>
                <w:rFonts w:ascii="Times New Roman" w:hAnsi="Times New Roman" w:eastAsia="宋体"/>
                <w:b w:val="0"/>
                <w:sz w:val="21"/>
              </w:rPr>
              <w:t>TEM4、CET6</w:t>
            </w:r>
          </w:p>
        </w:tc>
        <w:tc>
          <w:tcPr>
            <w:tcW w:w="617" w:type="dxa"/>
          </w:tcPr>
          <w:p w14:paraId="3D8F0BA0">
            <w:pPr>
              <w:spacing w:before="20" w:after="20" w:line="240" w:lineRule="auto"/>
            </w:pPr>
            <w:r>
              <w:rPr>
                <w:rFonts w:ascii="Times New Roman" w:hAnsi="Times New Roman" w:eastAsia="宋体"/>
                <w:b w:val="0"/>
                <w:sz w:val="21"/>
              </w:rPr>
              <w:t>普通类</w:t>
            </w:r>
          </w:p>
        </w:tc>
        <w:tc>
          <w:tcPr>
            <w:tcW w:w="617" w:type="dxa"/>
          </w:tcPr>
          <w:p w14:paraId="475F8B4A">
            <w:pPr>
              <w:spacing w:before="20" w:after="20" w:line="240" w:lineRule="auto"/>
            </w:pPr>
          </w:p>
        </w:tc>
      </w:tr>
      <w:tr w14:paraId="2BD241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7" w:type="dxa"/>
          </w:tcPr>
          <w:p w14:paraId="587725B4">
            <w:pPr>
              <w:spacing w:before="20" w:after="20" w:line="240" w:lineRule="auto"/>
            </w:pPr>
            <w:r>
              <w:rPr>
                <w:rFonts w:ascii="Times New Roman" w:hAnsi="Times New Roman" w:eastAsia="宋体"/>
                <w:b w:val="0"/>
                <w:sz w:val="21"/>
              </w:rPr>
              <w:t>121</w:t>
            </w:r>
          </w:p>
        </w:tc>
        <w:tc>
          <w:tcPr>
            <w:tcW w:w="617" w:type="dxa"/>
          </w:tcPr>
          <w:p w14:paraId="686C8E13">
            <w:pPr>
              <w:spacing w:before="20" w:after="20" w:line="240" w:lineRule="auto"/>
            </w:pPr>
            <w:r>
              <w:rPr>
                <w:rFonts w:ascii="Times New Roman" w:hAnsi="Times New Roman" w:eastAsia="宋体"/>
                <w:b w:val="0"/>
                <w:sz w:val="21"/>
              </w:rPr>
              <w:t>外国语学院（国际学院）</w:t>
            </w:r>
          </w:p>
        </w:tc>
        <w:tc>
          <w:tcPr>
            <w:tcW w:w="617" w:type="dxa"/>
          </w:tcPr>
          <w:p w14:paraId="48EDA0F9">
            <w:pPr>
              <w:spacing w:before="20" w:after="20" w:line="240" w:lineRule="auto"/>
            </w:pPr>
            <w:r>
              <w:rPr>
                <w:rFonts w:ascii="Times New Roman" w:hAnsi="Times New Roman" w:eastAsia="宋体"/>
                <w:b w:val="0"/>
                <w:sz w:val="21"/>
              </w:rPr>
              <w:t>050262</w:t>
            </w:r>
          </w:p>
        </w:tc>
        <w:tc>
          <w:tcPr>
            <w:tcW w:w="617" w:type="dxa"/>
          </w:tcPr>
          <w:p w14:paraId="23B22D95">
            <w:pPr>
              <w:spacing w:before="20" w:after="20" w:line="240" w:lineRule="auto"/>
            </w:pPr>
            <w:r>
              <w:rPr>
                <w:rFonts w:ascii="Times New Roman" w:hAnsi="Times New Roman" w:eastAsia="宋体"/>
                <w:b w:val="0"/>
                <w:sz w:val="21"/>
              </w:rPr>
              <w:t>季雨欣</w:t>
            </w:r>
          </w:p>
        </w:tc>
        <w:tc>
          <w:tcPr>
            <w:tcW w:w="617" w:type="dxa"/>
          </w:tcPr>
          <w:p w14:paraId="3AD5A252">
            <w:pPr>
              <w:spacing w:before="20" w:after="20" w:line="240" w:lineRule="auto"/>
            </w:pPr>
            <w:r>
              <w:rPr>
                <w:rFonts w:ascii="Times New Roman" w:hAnsi="Times New Roman" w:eastAsia="宋体"/>
                <w:b w:val="0"/>
                <w:sz w:val="21"/>
              </w:rPr>
              <w:t>20210355014</w:t>
            </w:r>
          </w:p>
        </w:tc>
        <w:tc>
          <w:tcPr>
            <w:tcW w:w="617" w:type="dxa"/>
          </w:tcPr>
          <w:p w14:paraId="670EF6A0">
            <w:pPr>
              <w:spacing w:before="20" w:after="20" w:line="240" w:lineRule="auto"/>
            </w:pPr>
            <w:r>
              <w:rPr>
                <w:rFonts w:ascii="Times New Roman" w:hAnsi="Times New Roman" w:eastAsia="宋体"/>
                <w:b w:val="0"/>
                <w:sz w:val="21"/>
              </w:rPr>
              <w:t>商务英语</w:t>
            </w:r>
          </w:p>
        </w:tc>
        <w:tc>
          <w:tcPr>
            <w:tcW w:w="617" w:type="dxa"/>
          </w:tcPr>
          <w:p w14:paraId="5B5EC7C2">
            <w:pPr>
              <w:spacing w:before="20" w:after="20" w:line="240" w:lineRule="auto"/>
            </w:pPr>
            <w:r>
              <w:rPr>
                <w:rFonts w:ascii="Times New Roman" w:hAnsi="Times New Roman" w:eastAsia="宋体"/>
                <w:b w:val="0"/>
                <w:sz w:val="21"/>
              </w:rPr>
              <w:t>85.39</w:t>
            </w:r>
          </w:p>
        </w:tc>
        <w:tc>
          <w:tcPr>
            <w:tcW w:w="617" w:type="dxa"/>
          </w:tcPr>
          <w:p w14:paraId="6BA1C09D">
            <w:pPr>
              <w:spacing w:before="20" w:after="20" w:line="240" w:lineRule="auto"/>
            </w:pPr>
            <w:r>
              <w:rPr>
                <w:rFonts w:ascii="Times New Roman" w:hAnsi="Times New Roman" w:eastAsia="宋体"/>
                <w:b w:val="0"/>
                <w:sz w:val="21"/>
              </w:rPr>
              <w:t>3.26</w:t>
            </w:r>
          </w:p>
        </w:tc>
        <w:tc>
          <w:tcPr>
            <w:tcW w:w="617" w:type="dxa"/>
          </w:tcPr>
          <w:p w14:paraId="2073CD6C">
            <w:pPr>
              <w:spacing w:before="20" w:after="20" w:line="240" w:lineRule="auto"/>
            </w:pPr>
            <w:r>
              <w:rPr>
                <w:rFonts w:ascii="Times New Roman" w:hAnsi="Times New Roman" w:eastAsia="宋体"/>
                <w:b w:val="0"/>
                <w:sz w:val="21"/>
              </w:rPr>
              <w:t>1</w:t>
            </w:r>
          </w:p>
        </w:tc>
        <w:tc>
          <w:tcPr>
            <w:tcW w:w="617" w:type="dxa"/>
          </w:tcPr>
          <w:p w14:paraId="2952C86D">
            <w:pPr>
              <w:spacing w:before="20" w:after="20" w:line="240" w:lineRule="auto"/>
            </w:pPr>
            <w:r>
              <w:rPr>
                <w:rFonts w:ascii="Times New Roman" w:hAnsi="Times New Roman" w:eastAsia="宋体"/>
                <w:b w:val="0"/>
                <w:sz w:val="21"/>
              </w:rPr>
              <w:t>86.39</w:t>
            </w:r>
          </w:p>
        </w:tc>
        <w:tc>
          <w:tcPr>
            <w:tcW w:w="617" w:type="dxa"/>
          </w:tcPr>
          <w:p w14:paraId="02BD4FA5">
            <w:pPr>
              <w:spacing w:before="20" w:after="20" w:line="240" w:lineRule="auto"/>
            </w:pPr>
            <w:r>
              <w:rPr>
                <w:rFonts w:ascii="Times New Roman" w:hAnsi="Times New Roman" w:eastAsia="宋体"/>
                <w:b w:val="0"/>
                <w:sz w:val="21"/>
              </w:rPr>
              <w:t>2</w:t>
            </w:r>
          </w:p>
        </w:tc>
        <w:tc>
          <w:tcPr>
            <w:tcW w:w="617" w:type="dxa"/>
          </w:tcPr>
          <w:p w14:paraId="6DB46493">
            <w:pPr>
              <w:spacing w:before="20" w:after="20" w:line="240" w:lineRule="auto"/>
            </w:pPr>
            <w:r>
              <w:rPr>
                <w:rFonts w:ascii="Times New Roman" w:hAnsi="Times New Roman" w:eastAsia="宋体"/>
                <w:b w:val="0"/>
                <w:sz w:val="21"/>
              </w:rPr>
              <w:t>TEM4、CET6</w:t>
            </w:r>
          </w:p>
        </w:tc>
        <w:tc>
          <w:tcPr>
            <w:tcW w:w="617" w:type="dxa"/>
          </w:tcPr>
          <w:p w14:paraId="23E7810E">
            <w:pPr>
              <w:spacing w:before="20" w:after="20" w:line="240" w:lineRule="auto"/>
            </w:pPr>
            <w:r>
              <w:rPr>
                <w:rFonts w:ascii="Times New Roman" w:hAnsi="Times New Roman" w:eastAsia="宋体"/>
                <w:b w:val="0"/>
                <w:sz w:val="21"/>
              </w:rPr>
              <w:t>普通类</w:t>
            </w:r>
          </w:p>
        </w:tc>
        <w:tc>
          <w:tcPr>
            <w:tcW w:w="617" w:type="dxa"/>
          </w:tcPr>
          <w:p w14:paraId="274D6873">
            <w:pPr>
              <w:spacing w:before="20" w:after="20" w:line="240" w:lineRule="auto"/>
            </w:pPr>
          </w:p>
        </w:tc>
      </w:tr>
      <w:tr w14:paraId="064FBF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7" w:type="dxa"/>
          </w:tcPr>
          <w:p w14:paraId="2B7BD114">
            <w:pPr>
              <w:spacing w:before="20" w:after="20" w:line="240" w:lineRule="auto"/>
            </w:pPr>
            <w:r>
              <w:rPr>
                <w:rFonts w:ascii="Times New Roman" w:hAnsi="Times New Roman" w:eastAsia="宋体"/>
                <w:b w:val="0"/>
                <w:sz w:val="21"/>
              </w:rPr>
              <w:t>122</w:t>
            </w:r>
          </w:p>
        </w:tc>
        <w:tc>
          <w:tcPr>
            <w:tcW w:w="617" w:type="dxa"/>
          </w:tcPr>
          <w:p w14:paraId="17118017">
            <w:pPr>
              <w:spacing w:before="20" w:after="20" w:line="240" w:lineRule="auto"/>
            </w:pPr>
            <w:r>
              <w:rPr>
                <w:rFonts w:ascii="Times New Roman" w:hAnsi="Times New Roman" w:eastAsia="宋体"/>
                <w:b w:val="0"/>
                <w:sz w:val="21"/>
              </w:rPr>
              <w:t>外国语学院（国际学院）</w:t>
            </w:r>
          </w:p>
        </w:tc>
        <w:tc>
          <w:tcPr>
            <w:tcW w:w="617" w:type="dxa"/>
          </w:tcPr>
          <w:p w14:paraId="0A00884C">
            <w:pPr>
              <w:spacing w:before="20" w:after="20" w:line="240" w:lineRule="auto"/>
            </w:pPr>
            <w:r>
              <w:rPr>
                <w:rFonts w:ascii="Times New Roman" w:hAnsi="Times New Roman" w:eastAsia="宋体"/>
                <w:b w:val="0"/>
                <w:sz w:val="21"/>
              </w:rPr>
              <w:t>050103</w:t>
            </w:r>
          </w:p>
        </w:tc>
        <w:tc>
          <w:tcPr>
            <w:tcW w:w="617" w:type="dxa"/>
          </w:tcPr>
          <w:p w14:paraId="3D40B6CE">
            <w:pPr>
              <w:spacing w:before="20" w:after="20" w:line="240" w:lineRule="auto"/>
            </w:pPr>
            <w:r>
              <w:rPr>
                <w:rFonts w:ascii="Times New Roman" w:hAnsi="Times New Roman" w:eastAsia="宋体"/>
                <w:b w:val="0"/>
                <w:sz w:val="21"/>
              </w:rPr>
              <w:t>吕腾</w:t>
            </w:r>
          </w:p>
        </w:tc>
        <w:tc>
          <w:tcPr>
            <w:tcW w:w="617" w:type="dxa"/>
          </w:tcPr>
          <w:p w14:paraId="6023039F">
            <w:pPr>
              <w:spacing w:before="20" w:after="20" w:line="240" w:lineRule="auto"/>
            </w:pPr>
            <w:r>
              <w:rPr>
                <w:rFonts w:ascii="Times New Roman" w:hAnsi="Times New Roman" w:eastAsia="宋体"/>
                <w:b w:val="0"/>
                <w:sz w:val="21"/>
              </w:rPr>
              <w:t>20211751038</w:t>
            </w:r>
          </w:p>
        </w:tc>
        <w:tc>
          <w:tcPr>
            <w:tcW w:w="617" w:type="dxa"/>
          </w:tcPr>
          <w:p w14:paraId="39B5F255">
            <w:pPr>
              <w:spacing w:before="20" w:after="20" w:line="240" w:lineRule="auto"/>
            </w:pPr>
            <w:r>
              <w:rPr>
                <w:rFonts w:ascii="Times New Roman" w:hAnsi="Times New Roman" w:eastAsia="宋体"/>
                <w:b w:val="0"/>
                <w:sz w:val="21"/>
              </w:rPr>
              <w:t>汉语国际教育</w:t>
            </w:r>
          </w:p>
        </w:tc>
        <w:tc>
          <w:tcPr>
            <w:tcW w:w="617" w:type="dxa"/>
          </w:tcPr>
          <w:p w14:paraId="2FCFECEC">
            <w:pPr>
              <w:spacing w:before="20" w:after="20" w:line="240" w:lineRule="auto"/>
            </w:pPr>
            <w:r>
              <w:rPr>
                <w:rFonts w:ascii="Times New Roman" w:hAnsi="Times New Roman" w:eastAsia="宋体"/>
                <w:b w:val="0"/>
                <w:sz w:val="21"/>
              </w:rPr>
              <w:t>87.7</w:t>
            </w:r>
          </w:p>
        </w:tc>
        <w:tc>
          <w:tcPr>
            <w:tcW w:w="617" w:type="dxa"/>
          </w:tcPr>
          <w:p w14:paraId="55669A82">
            <w:pPr>
              <w:spacing w:before="20" w:after="20" w:line="240" w:lineRule="auto"/>
            </w:pPr>
            <w:r>
              <w:rPr>
                <w:rFonts w:ascii="Times New Roman" w:hAnsi="Times New Roman" w:eastAsia="宋体"/>
                <w:b w:val="0"/>
                <w:sz w:val="21"/>
              </w:rPr>
              <w:t>3.5</w:t>
            </w:r>
          </w:p>
        </w:tc>
        <w:tc>
          <w:tcPr>
            <w:tcW w:w="617" w:type="dxa"/>
          </w:tcPr>
          <w:p w14:paraId="1F72F414">
            <w:pPr>
              <w:spacing w:before="20" w:after="20" w:line="240" w:lineRule="auto"/>
            </w:pPr>
            <w:r>
              <w:rPr>
                <w:rFonts w:ascii="Times New Roman" w:hAnsi="Times New Roman" w:eastAsia="宋体"/>
                <w:b w:val="0"/>
                <w:sz w:val="21"/>
              </w:rPr>
              <w:t>0.5</w:t>
            </w:r>
          </w:p>
        </w:tc>
        <w:tc>
          <w:tcPr>
            <w:tcW w:w="617" w:type="dxa"/>
          </w:tcPr>
          <w:p w14:paraId="7C300370">
            <w:pPr>
              <w:spacing w:before="20" w:after="20" w:line="240" w:lineRule="auto"/>
            </w:pPr>
            <w:r>
              <w:rPr>
                <w:rFonts w:ascii="Times New Roman" w:hAnsi="Times New Roman" w:eastAsia="宋体"/>
                <w:b w:val="0"/>
                <w:sz w:val="21"/>
              </w:rPr>
              <w:t>88.2</w:t>
            </w:r>
          </w:p>
        </w:tc>
        <w:tc>
          <w:tcPr>
            <w:tcW w:w="617" w:type="dxa"/>
          </w:tcPr>
          <w:p w14:paraId="4B269C01">
            <w:pPr>
              <w:spacing w:before="20" w:after="20" w:line="240" w:lineRule="auto"/>
            </w:pPr>
            <w:r>
              <w:rPr>
                <w:rFonts w:ascii="Times New Roman" w:hAnsi="Times New Roman" w:eastAsia="宋体"/>
                <w:b w:val="0"/>
                <w:sz w:val="21"/>
              </w:rPr>
              <w:t>1</w:t>
            </w:r>
          </w:p>
        </w:tc>
        <w:tc>
          <w:tcPr>
            <w:tcW w:w="617" w:type="dxa"/>
          </w:tcPr>
          <w:p w14:paraId="404892A1">
            <w:pPr>
              <w:spacing w:before="20" w:after="20" w:line="240" w:lineRule="auto"/>
            </w:pPr>
            <w:r>
              <w:rPr>
                <w:rFonts w:ascii="Times New Roman" w:hAnsi="Times New Roman" w:eastAsia="宋体"/>
                <w:b w:val="0"/>
                <w:sz w:val="21"/>
              </w:rPr>
              <w:t>CET4</w:t>
            </w:r>
          </w:p>
        </w:tc>
        <w:tc>
          <w:tcPr>
            <w:tcW w:w="617" w:type="dxa"/>
          </w:tcPr>
          <w:p w14:paraId="032C3131">
            <w:pPr>
              <w:spacing w:before="20" w:after="20" w:line="240" w:lineRule="auto"/>
            </w:pPr>
            <w:r>
              <w:rPr>
                <w:rFonts w:ascii="Times New Roman" w:hAnsi="Times New Roman" w:eastAsia="宋体"/>
                <w:b w:val="0"/>
                <w:sz w:val="21"/>
              </w:rPr>
              <w:t>普通类</w:t>
            </w:r>
          </w:p>
        </w:tc>
        <w:tc>
          <w:tcPr>
            <w:tcW w:w="617" w:type="dxa"/>
          </w:tcPr>
          <w:p w14:paraId="77ED5C11">
            <w:pPr>
              <w:spacing w:before="20" w:after="20" w:line="240" w:lineRule="auto"/>
            </w:pPr>
          </w:p>
        </w:tc>
      </w:tr>
      <w:tr w14:paraId="16ECC1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7" w:type="dxa"/>
          </w:tcPr>
          <w:p w14:paraId="65B33395">
            <w:pPr>
              <w:spacing w:before="20" w:after="20" w:line="240" w:lineRule="auto"/>
            </w:pPr>
            <w:r>
              <w:rPr>
                <w:rFonts w:ascii="Times New Roman" w:hAnsi="Times New Roman" w:eastAsia="宋体"/>
                <w:b w:val="0"/>
                <w:sz w:val="21"/>
              </w:rPr>
              <w:t>123</w:t>
            </w:r>
          </w:p>
        </w:tc>
        <w:tc>
          <w:tcPr>
            <w:tcW w:w="617" w:type="dxa"/>
          </w:tcPr>
          <w:p w14:paraId="0A0F7380">
            <w:pPr>
              <w:spacing w:before="20" w:after="20" w:line="240" w:lineRule="auto"/>
            </w:pPr>
            <w:r>
              <w:rPr>
                <w:rFonts w:ascii="Times New Roman" w:hAnsi="Times New Roman" w:eastAsia="宋体"/>
                <w:b w:val="0"/>
                <w:sz w:val="21"/>
              </w:rPr>
              <w:t>外国语学院（国际学院）</w:t>
            </w:r>
          </w:p>
        </w:tc>
        <w:tc>
          <w:tcPr>
            <w:tcW w:w="617" w:type="dxa"/>
          </w:tcPr>
          <w:p w14:paraId="08364440">
            <w:pPr>
              <w:spacing w:before="20" w:after="20" w:line="240" w:lineRule="auto"/>
            </w:pPr>
            <w:r>
              <w:rPr>
                <w:rFonts w:ascii="Times New Roman" w:hAnsi="Times New Roman" w:eastAsia="宋体"/>
                <w:b w:val="0"/>
                <w:sz w:val="21"/>
              </w:rPr>
              <w:t>050103</w:t>
            </w:r>
          </w:p>
        </w:tc>
        <w:tc>
          <w:tcPr>
            <w:tcW w:w="617" w:type="dxa"/>
          </w:tcPr>
          <w:p w14:paraId="6D7CB612">
            <w:pPr>
              <w:spacing w:before="20" w:after="20" w:line="240" w:lineRule="auto"/>
            </w:pPr>
            <w:r>
              <w:rPr>
                <w:rFonts w:ascii="Times New Roman" w:hAnsi="Times New Roman" w:eastAsia="宋体"/>
                <w:b w:val="0"/>
                <w:sz w:val="21"/>
              </w:rPr>
              <w:t>付饶</w:t>
            </w:r>
          </w:p>
        </w:tc>
        <w:tc>
          <w:tcPr>
            <w:tcW w:w="617" w:type="dxa"/>
          </w:tcPr>
          <w:p w14:paraId="01AB1090">
            <w:pPr>
              <w:spacing w:before="20" w:after="20" w:line="240" w:lineRule="auto"/>
            </w:pPr>
            <w:r>
              <w:rPr>
                <w:rFonts w:ascii="Times New Roman" w:hAnsi="Times New Roman" w:eastAsia="宋体"/>
                <w:b w:val="0"/>
                <w:sz w:val="21"/>
              </w:rPr>
              <w:t>20211751013</w:t>
            </w:r>
          </w:p>
        </w:tc>
        <w:tc>
          <w:tcPr>
            <w:tcW w:w="617" w:type="dxa"/>
          </w:tcPr>
          <w:p w14:paraId="45A4CB22">
            <w:pPr>
              <w:spacing w:before="20" w:after="20" w:line="240" w:lineRule="auto"/>
            </w:pPr>
            <w:r>
              <w:rPr>
                <w:rFonts w:ascii="Times New Roman" w:hAnsi="Times New Roman" w:eastAsia="宋体"/>
                <w:b w:val="0"/>
                <w:sz w:val="21"/>
              </w:rPr>
              <w:t>汉语国际教育</w:t>
            </w:r>
          </w:p>
        </w:tc>
        <w:tc>
          <w:tcPr>
            <w:tcW w:w="617" w:type="dxa"/>
          </w:tcPr>
          <w:p w14:paraId="09E6B110">
            <w:pPr>
              <w:spacing w:before="20" w:after="20" w:line="240" w:lineRule="auto"/>
            </w:pPr>
            <w:r>
              <w:rPr>
                <w:rFonts w:ascii="Times New Roman" w:hAnsi="Times New Roman" w:eastAsia="宋体"/>
                <w:b w:val="0"/>
                <w:sz w:val="21"/>
              </w:rPr>
              <w:t>87.93</w:t>
            </w:r>
          </w:p>
        </w:tc>
        <w:tc>
          <w:tcPr>
            <w:tcW w:w="617" w:type="dxa"/>
          </w:tcPr>
          <w:p w14:paraId="6C5CF420">
            <w:pPr>
              <w:spacing w:before="20" w:after="20" w:line="240" w:lineRule="auto"/>
            </w:pPr>
            <w:r>
              <w:rPr>
                <w:rFonts w:ascii="Times New Roman" w:hAnsi="Times New Roman" w:eastAsia="宋体"/>
                <w:b w:val="0"/>
                <w:sz w:val="21"/>
              </w:rPr>
              <w:t>3.51</w:t>
            </w:r>
          </w:p>
        </w:tc>
        <w:tc>
          <w:tcPr>
            <w:tcW w:w="617" w:type="dxa"/>
          </w:tcPr>
          <w:p w14:paraId="7FABE059">
            <w:pPr>
              <w:spacing w:before="20" w:after="20" w:line="240" w:lineRule="auto"/>
            </w:pPr>
            <w:r>
              <w:rPr>
                <w:rFonts w:ascii="Times New Roman" w:hAnsi="Times New Roman" w:eastAsia="宋体"/>
                <w:b w:val="0"/>
                <w:sz w:val="21"/>
              </w:rPr>
              <w:t>0</w:t>
            </w:r>
          </w:p>
        </w:tc>
        <w:tc>
          <w:tcPr>
            <w:tcW w:w="617" w:type="dxa"/>
          </w:tcPr>
          <w:p w14:paraId="26734F61">
            <w:pPr>
              <w:spacing w:before="20" w:after="20" w:line="240" w:lineRule="auto"/>
            </w:pPr>
            <w:r>
              <w:rPr>
                <w:rFonts w:ascii="Times New Roman" w:hAnsi="Times New Roman" w:eastAsia="宋体"/>
                <w:b w:val="0"/>
                <w:sz w:val="21"/>
              </w:rPr>
              <w:t>87.93</w:t>
            </w:r>
          </w:p>
        </w:tc>
        <w:tc>
          <w:tcPr>
            <w:tcW w:w="617" w:type="dxa"/>
          </w:tcPr>
          <w:p w14:paraId="7B8666FC">
            <w:pPr>
              <w:spacing w:before="20" w:after="20" w:line="240" w:lineRule="auto"/>
            </w:pPr>
            <w:r>
              <w:rPr>
                <w:rFonts w:ascii="Times New Roman" w:hAnsi="Times New Roman" w:eastAsia="宋体"/>
                <w:b w:val="0"/>
                <w:sz w:val="21"/>
              </w:rPr>
              <w:t>2</w:t>
            </w:r>
          </w:p>
        </w:tc>
        <w:tc>
          <w:tcPr>
            <w:tcW w:w="617" w:type="dxa"/>
          </w:tcPr>
          <w:p w14:paraId="3232A222">
            <w:pPr>
              <w:spacing w:before="20" w:after="20" w:line="240" w:lineRule="auto"/>
            </w:pPr>
            <w:r>
              <w:rPr>
                <w:rFonts w:ascii="Times New Roman" w:hAnsi="Times New Roman" w:eastAsia="宋体"/>
                <w:b w:val="0"/>
                <w:sz w:val="21"/>
              </w:rPr>
              <w:t>CET4</w:t>
            </w:r>
          </w:p>
        </w:tc>
        <w:tc>
          <w:tcPr>
            <w:tcW w:w="617" w:type="dxa"/>
          </w:tcPr>
          <w:p w14:paraId="12A4F665">
            <w:pPr>
              <w:spacing w:before="20" w:after="20" w:line="240" w:lineRule="auto"/>
            </w:pPr>
            <w:r>
              <w:rPr>
                <w:rFonts w:ascii="Times New Roman" w:hAnsi="Times New Roman" w:eastAsia="宋体"/>
                <w:b w:val="0"/>
                <w:sz w:val="21"/>
              </w:rPr>
              <w:t>普通类</w:t>
            </w:r>
          </w:p>
        </w:tc>
        <w:tc>
          <w:tcPr>
            <w:tcW w:w="617" w:type="dxa"/>
          </w:tcPr>
          <w:p w14:paraId="68234DCB">
            <w:pPr>
              <w:spacing w:before="20" w:after="20" w:line="240" w:lineRule="auto"/>
            </w:pPr>
          </w:p>
        </w:tc>
      </w:tr>
      <w:tr w14:paraId="5A4F9C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7" w:type="dxa"/>
          </w:tcPr>
          <w:p w14:paraId="69948C36">
            <w:pPr>
              <w:spacing w:before="20" w:after="20" w:line="240" w:lineRule="auto"/>
            </w:pPr>
            <w:r>
              <w:rPr>
                <w:rFonts w:ascii="Times New Roman" w:hAnsi="Times New Roman" w:eastAsia="宋体"/>
                <w:b w:val="0"/>
                <w:sz w:val="21"/>
              </w:rPr>
              <w:t>124</w:t>
            </w:r>
          </w:p>
        </w:tc>
        <w:tc>
          <w:tcPr>
            <w:tcW w:w="617" w:type="dxa"/>
          </w:tcPr>
          <w:p w14:paraId="5753C942">
            <w:pPr>
              <w:spacing w:before="20" w:after="20" w:line="240" w:lineRule="auto"/>
            </w:pPr>
            <w:r>
              <w:rPr>
                <w:rFonts w:ascii="Times New Roman" w:hAnsi="Times New Roman" w:eastAsia="宋体"/>
                <w:b w:val="0"/>
                <w:sz w:val="21"/>
              </w:rPr>
              <w:t>外国语学院（国际学院）</w:t>
            </w:r>
          </w:p>
        </w:tc>
        <w:tc>
          <w:tcPr>
            <w:tcW w:w="617" w:type="dxa"/>
          </w:tcPr>
          <w:p w14:paraId="1A7D397B">
            <w:pPr>
              <w:spacing w:before="20" w:after="20" w:line="240" w:lineRule="auto"/>
            </w:pPr>
            <w:r>
              <w:rPr>
                <w:rFonts w:ascii="Times New Roman" w:hAnsi="Times New Roman" w:eastAsia="宋体"/>
                <w:b w:val="0"/>
                <w:sz w:val="21"/>
              </w:rPr>
              <w:t>050220</w:t>
            </w:r>
          </w:p>
        </w:tc>
        <w:tc>
          <w:tcPr>
            <w:tcW w:w="617" w:type="dxa"/>
          </w:tcPr>
          <w:p w14:paraId="2F8C2B51">
            <w:pPr>
              <w:spacing w:before="20" w:after="20" w:line="240" w:lineRule="auto"/>
            </w:pPr>
            <w:r>
              <w:rPr>
                <w:rFonts w:ascii="Times New Roman" w:hAnsi="Times New Roman" w:eastAsia="宋体"/>
                <w:b w:val="0"/>
                <w:sz w:val="21"/>
              </w:rPr>
              <w:t>李玲</w:t>
            </w:r>
          </w:p>
        </w:tc>
        <w:tc>
          <w:tcPr>
            <w:tcW w:w="617" w:type="dxa"/>
          </w:tcPr>
          <w:p w14:paraId="1C849F46">
            <w:pPr>
              <w:spacing w:before="20" w:after="20" w:line="240" w:lineRule="auto"/>
            </w:pPr>
            <w:r>
              <w:rPr>
                <w:rFonts w:ascii="Times New Roman" w:hAnsi="Times New Roman" w:eastAsia="宋体"/>
                <w:b w:val="0"/>
                <w:sz w:val="21"/>
              </w:rPr>
              <w:t>20210353018</w:t>
            </w:r>
          </w:p>
        </w:tc>
        <w:tc>
          <w:tcPr>
            <w:tcW w:w="617" w:type="dxa"/>
          </w:tcPr>
          <w:p w14:paraId="4A5E6EB0">
            <w:pPr>
              <w:spacing w:before="20" w:after="20" w:line="240" w:lineRule="auto"/>
            </w:pPr>
            <w:r>
              <w:rPr>
                <w:rFonts w:ascii="Times New Roman" w:hAnsi="Times New Roman" w:eastAsia="宋体"/>
                <w:b w:val="0"/>
                <w:sz w:val="21"/>
              </w:rPr>
              <w:t>泰语</w:t>
            </w:r>
          </w:p>
        </w:tc>
        <w:tc>
          <w:tcPr>
            <w:tcW w:w="617" w:type="dxa"/>
          </w:tcPr>
          <w:p w14:paraId="4499234F">
            <w:pPr>
              <w:spacing w:before="20" w:after="20" w:line="240" w:lineRule="auto"/>
            </w:pPr>
            <w:r>
              <w:rPr>
                <w:rFonts w:ascii="Times New Roman" w:hAnsi="Times New Roman" w:eastAsia="宋体"/>
                <w:b w:val="0"/>
                <w:sz w:val="21"/>
              </w:rPr>
              <w:t>89.72</w:t>
            </w:r>
          </w:p>
        </w:tc>
        <w:tc>
          <w:tcPr>
            <w:tcW w:w="617" w:type="dxa"/>
          </w:tcPr>
          <w:p w14:paraId="3C6E0E7B">
            <w:pPr>
              <w:spacing w:before="20" w:after="20" w:line="240" w:lineRule="auto"/>
            </w:pPr>
            <w:r>
              <w:rPr>
                <w:rFonts w:ascii="Times New Roman" w:hAnsi="Times New Roman" w:eastAsia="宋体"/>
                <w:b w:val="0"/>
                <w:sz w:val="21"/>
              </w:rPr>
              <w:t>3.64</w:t>
            </w:r>
          </w:p>
        </w:tc>
        <w:tc>
          <w:tcPr>
            <w:tcW w:w="617" w:type="dxa"/>
          </w:tcPr>
          <w:p w14:paraId="3CBC9EC2">
            <w:pPr>
              <w:spacing w:before="20" w:after="20" w:line="240" w:lineRule="auto"/>
            </w:pPr>
            <w:r>
              <w:rPr>
                <w:rFonts w:ascii="Times New Roman" w:hAnsi="Times New Roman" w:eastAsia="宋体"/>
                <w:b w:val="0"/>
                <w:sz w:val="21"/>
              </w:rPr>
              <w:t>0.7</w:t>
            </w:r>
          </w:p>
        </w:tc>
        <w:tc>
          <w:tcPr>
            <w:tcW w:w="617" w:type="dxa"/>
          </w:tcPr>
          <w:p w14:paraId="31E24378">
            <w:pPr>
              <w:spacing w:before="20" w:after="20" w:line="240" w:lineRule="auto"/>
            </w:pPr>
            <w:r>
              <w:rPr>
                <w:rFonts w:ascii="Times New Roman" w:hAnsi="Times New Roman" w:eastAsia="宋体"/>
                <w:b w:val="0"/>
                <w:sz w:val="21"/>
              </w:rPr>
              <w:t>90.42</w:t>
            </w:r>
          </w:p>
        </w:tc>
        <w:tc>
          <w:tcPr>
            <w:tcW w:w="617" w:type="dxa"/>
          </w:tcPr>
          <w:p w14:paraId="59F73CC3">
            <w:pPr>
              <w:spacing w:before="20" w:after="20" w:line="240" w:lineRule="auto"/>
            </w:pPr>
            <w:r>
              <w:rPr>
                <w:rFonts w:ascii="Times New Roman" w:hAnsi="Times New Roman" w:eastAsia="宋体"/>
                <w:b w:val="0"/>
                <w:sz w:val="21"/>
              </w:rPr>
              <w:t>1</w:t>
            </w:r>
          </w:p>
        </w:tc>
        <w:tc>
          <w:tcPr>
            <w:tcW w:w="617" w:type="dxa"/>
          </w:tcPr>
          <w:p w14:paraId="592E56C9">
            <w:pPr>
              <w:spacing w:before="20" w:after="20" w:line="240" w:lineRule="auto"/>
            </w:pPr>
            <w:r>
              <w:rPr>
                <w:rFonts w:ascii="Times New Roman" w:hAnsi="Times New Roman" w:eastAsia="宋体"/>
                <w:b w:val="0"/>
                <w:sz w:val="21"/>
              </w:rPr>
              <w:t>泰语专四、CET4</w:t>
            </w:r>
          </w:p>
        </w:tc>
        <w:tc>
          <w:tcPr>
            <w:tcW w:w="617" w:type="dxa"/>
          </w:tcPr>
          <w:p w14:paraId="31B74E4F">
            <w:pPr>
              <w:spacing w:before="20" w:after="20" w:line="240" w:lineRule="auto"/>
            </w:pPr>
            <w:r>
              <w:rPr>
                <w:rFonts w:ascii="Times New Roman" w:hAnsi="Times New Roman" w:eastAsia="宋体"/>
                <w:b w:val="0"/>
                <w:sz w:val="21"/>
              </w:rPr>
              <w:t>普通类</w:t>
            </w:r>
          </w:p>
        </w:tc>
        <w:tc>
          <w:tcPr>
            <w:tcW w:w="617" w:type="dxa"/>
          </w:tcPr>
          <w:p w14:paraId="26B56E3C">
            <w:pPr>
              <w:spacing w:before="20" w:after="20" w:line="240" w:lineRule="auto"/>
            </w:pPr>
          </w:p>
        </w:tc>
      </w:tr>
      <w:tr w14:paraId="1C7FDA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7" w:type="dxa"/>
          </w:tcPr>
          <w:p w14:paraId="33C2E19D">
            <w:pPr>
              <w:spacing w:before="20" w:after="20" w:line="240" w:lineRule="auto"/>
            </w:pPr>
            <w:r>
              <w:rPr>
                <w:rFonts w:ascii="Times New Roman" w:hAnsi="Times New Roman" w:eastAsia="宋体"/>
                <w:b w:val="0"/>
                <w:sz w:val="21"/>
              </w:rPr>
              <w:t>125</w:t>
            </w:r>
          </w:p>
        </w:tc>
        <w:tc>
          <w:tcPr>
            <w:tcW w:w="617" w:type="dxa"/>
          </w:tcPr>
          <w:p w14:paraId="3BD102D4">
            <w:pPr>
              <w:spacing w:before="20" w:after="20" w:line="240" w:lineRule="auto"/>
            </w:pPr>
            <w:r>
              <w:rPr>
                <w:rFonts w:ascii="Times New Roman" w:hAnsi="Times New Roman" w:eastAsia="宋体"/>
                <w:b w:val="0"/>
                <w:sz w:val="21"/>
              </w:rPr>
              <w:t>理学院</w:t>
            </w:r>
          </w:p>
        </w:tc>
        <w:tc>
          <w:tcPr>
            <w:tcW w:w="617" w:type="dxa"/>
          </w:tcPr>
          <w:p w14:paraId="3898D7C1">
            <w:pPr>
              <w:spacing w:before="20" w:after="20" w:line="240" w:lineRule="auto"/>
            </w:pPr>
            <w:r>
              <w:rPr>
                <w:rFonts w:ascii="Times New Roman" w:hAnsi="Times New Roman" w:eastAsia="宋体"/>
                <w:b w:val="0"/>
                <w:sz w:val="21"/>
              </w:rPr>
              <w:t>071202</w:t>
            </w:r>
          </w:p>
        </w:tc>
        <w:tc>
          <w:tcPr>
            <w:tcW w:w="617" w:type="dxa"/>
          </w:tcPr>
          <w:p w14:paraId="314A3525">
            <w:pPr>
              <w:spacing w:before="20" w:after="20" w:line="240" w:lineRule="auto"/>
            </w:pPr>
            <w:r>
              <w:rPr>
                <w:rFonts w:ascii="Times New Roman" w:hAnsi="Times New Roman" w:eastAsia="宋体"/>
                <w:b w:val="0"/>
                <w:sz w:val="21"/>
              </w:rPr>
              <w:t>陈逸</w:t>
            </w:r>
          </w:p>
        </w:tc>
        <w:tc>
          <w:tcPr>
            <w:tcW w:w="617" w:type="dxa"/>
          </w:tcPr>
          <w:p w14:paraId="4A1250E5">
            <w:pPr>
              <w:spacing w:before="20" w:after="20" w:line="240" w:lineRule="auto"/>
            </w:pPr>
            <w:r>
              <w:rPr>
                <w:rFonts w:ascii="Times New Roman" w:hAnsi="Times New Roman" w:eastAsia="宋体"/>
                <w:b w:val="0"/>
                <w:sz w:val="21"/>
              </w:rPr>
              <w:t>20210157009</w:t>
            </w:r>
          </w:p>
        </w:tc>
        <w:tc>
          <w:tcPr>
            <w:tcW w:w="617" w:type="dxa"/>
          </w:tcPr>
          <w:p w14:paraId="58E9C8D6">
            <w:pPr>
              <w:spacing w:before="20" w:after="20" w:line="240" w:lineRule="auto"/>
            </w:pPr>
            <w:r>
              <w:rPr>
                <w:rFonts w:ascii="Times New Roman" w:hAnsi="Times New Roman" w:eastAsia="宋体"/>
                <w:b w:val="0"/>
                <w:sz w:val="21"/>
              </w:rPr>
              <w:t>应用统计学</w:t>
            </w:r>
          </w:p>
        </w:tc>
        <w:tc>
          <w:tcPr>
            <w:tcW w:w="617" w:type="dxa"/>
          </w:tcPr>
          <w:p w14:paraId="044AD237">
            <w:pPr>
              <w:spacing w:before="20" w:after="20" w:line="240" w:lineRule="auto"/>
            </w:pPr>
            <w:r>
              <w:rPr>
                <w:rFonts w:ascii="Times New Roman" w:hAnsi="Times New Roman" w:eastAsia="宋体"/>
                <w:b w:val="0"/>
                <w:sz w:val="21"/>
              </w:rPr>
              <w:t>89.8</w:t>
            </w:r>
          </w:p>
        </w:tc>
        <w:tc>
          <w:tcPr>
            <w:tcW w:w="617" w:type="dxa"/>
          </w:tcPr>
          <w:p w14:paraId="385FAEE9">
            <w:pPr>
              <w:spacing w:before="20" w:after="20" w:line="240" w:lineRule="auto"/>
            </w:pPr>
            <w:r>
              <w:rPr>
                <w:rFonts w:ascii="Times New Roman" w:hAnsi="Times New Roman" w:eastAsia="宋体"/>
                <w:b w:val="0"/>
                <w:sz w:val="21"/>
              </w:rPr>
              <w:t>3.62</w:t>
            </w:r>
          </w:p>
        </w:tc>
        <w:tc>
          <w:tcPr>
            <w:tcW w:w="617" w:type="dxa"/>
          </w:tcPr>
          <w:p w14:paraId="4F072D56">
            <w:pPr>
              <w:spacing w:before="20" w:after="20" w:line="240" w:lineRule="auto"/>
            </w:pPr>
            <w:r>
              <w:rPr>
                <w:rFonts w:ascii="Times New Roman" w:hAnsi="Times New Roman" w:eastAsia="宋体"/>
                <w:b w:val="0"/>
                <w:sz w:val="21"/>
              </w:rPr>
              <w:t>3.3</w:t>
            </w:r>
          </w:p>
        </w:tc>
        <w:tc>
          <w:tcPr>
            <w:tcW w:w="617" w:type="dxa"/>
          </w:tcPr>
          <w:p w14:paraId="1FFF88BB">
            <w:pPr>
              <w:spacing w:before="20" w:after="20" w:line="240" w:lineRule="auto"/>
            </w:pPr>
            <w:r>
              <w:rPr>
                <w:rFonts w:ascii="Times New Roman" w:hAnsi="Times New Roman" w:eastAsia="宋体"/>
                <w:b w:val="0"/>
                <w:sz w:val="21"/>
              </w:rPr>
              <w:t>93.1</w:t>
            </w:r>
          </w:p>
        </w:tc>
        <w:tc>
          <w:tcPr>
            <w:tcW w:w="617" w:type="dxa"/>
          </w:tcPr>
          <w:p w14:paraId="2BBC8685">
            <w:pPr>
              <w:spacing w:before="20" w:after="20" w:line="240" w:lineRule="auto"/>
            </w:pPr>
            <w:r>
              <w:rPr>
                <w:rFonts w:ascii="Times New Roman" w:hAnsi="Times New Roman" w:eastAsia="宋体"/>
                <w:b w:val="0"/>
                <w:sz w:val="21"/>
              </w:rPr>
              <w:t>1</w:t>
            </w:r>
          </w:p>
        </w:tc>
        <w:tc>
          <w:tcPr>
            <w:tcW w:w="617" w:type="dxa"/>
          </w:tcPr>
          <w:p w14:paraId="24BECD45">
            <w:pPr>
              <w:spacing w:before="20" w:after="20" w:line="240" w:lineRule="auto"/>
            </w:pPr>
            <w:r>
              <w:rPr>
                <w:rFonts w:ascii="Times New Roman" w:hAnsi="Times New Roman" w:eastAsia="宋体"/>
                <w:b w:val="0"/>
                <w:sz w:val="21"/>
              </w:rPr>
              <w:t>CET4</w:t>
            </w:r>
          </w:p>
        </w:tc>
        <w:tc>
          <w:tcPr>
            <w:tcW w:w="617" w:type="dxa"/>
          </w:tcPr>
          <w:p w14:paraId="73AAB410">
            <w:pPr>
              <w:spacing w:before="20" w:after="20" w:line="240" w:lineRule="auto"/>
            </w:pPr>
            <w:r>
              <w:rPr>
                <w:rFonts w:ascii="Times New Roman" w:hAnsi="Times New Roman" w:eastAsia="宋体"/>
                <w:b w:val="0"/>
                <w:sz w:val="21"/>
              </w:rPr>
              <w:t>普通类</w:t>
            </w:r>
          </w:p>
        </w:tc>
        <w:tc>
          <w:tcPr>
            <w:tcW w:w="617" w:type="dxa"/>
          </w:tcPr>
          <w:p w14:paraId="7C53A699">
            <w:pPr>
              <w:spacing w:before="20" w:after="20" w:line="240" w:lineRule="auto"/>
            </w:pPr>
          </w:p>
        </w:tc>
      </w:tr>
      <w:tr w14:paraId="552195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7" w:type="dxa"/>
          </w:tcPr>
          <w:p w14:paraId="7A02C987">
            <w:pPr>
              <w:spacing w:before="20" w:after="20" w:line="240" w:lineRule="auto"/>
            </w:pPr>
            <w:r>
              <w:rPr>
                <w:rFonts w:ascii="Times New Roman" w:hAnsi="Times New Roman" w:eastAsia="宋体"/>
                <w:b w:val="0"/>
                <w:sz w:val="21"/>
              </w:rPr>
              <w:t>126</w:t>
            </w:r>
          </w:p>
        </w:tc>
        <w:tc>
          <w:tcPr>
            <w:tcW w:w="617" w:type="dxa"/>
          </w:tcPr>
          <w:p w14:paraId="4CA29EBF">
            <w:pPr>
              <w:spacing w:before="20" w:after="20" w:line="240" w:lineRule="auto"/>
            </w:pPr>
            <w:r>
              <w:rPr>
                <w:rFonts w:ascii="Times New Roman" w:hAnsi="Times New Roman" w:eastAsia="宋体"/>
                <w:b w:val="0"/>
                <w:sz w:val="21"/>
              </w:rPr>
              <w:t>体育学院</w:t>
            </w:r>
          </w:p>
        </w:tc>
        <w:tc>
          <w:tcPr>
            <w:tcW w:w="617" w:type="dxa"/>
          </w:tcPr>
          <w:p w14:paraId="51E86A4A">
            <w:pPr>
              <w:spacing w:before="20" w:after="20" w:line="240" w:lineRule="auto"/>
            </w:pPr>
            <w:r>
              <w:rPr>
                <w:rFonts w:ascii="Times New Roman" w:hAnsi="Times New Roman" w:eastAsia="宋体"/>
                <w:b w:val="0"/>
                <w:sz w:val="21"/>
              </w:rPr>
              <w:t>040201</w:t>
            </w:r>
          </w:p>
        </w:tc>
        <w:tc>
          <w:tcPr>
            <w:tcW w:w="617" w:type="dxa"/>
          </w:tcPr>
          <w:p w14:paraId="364B426F">
            <w:pPr>
              <w:spacing w:before="20" w:after="20" w:line="240" w:lineRule="auto"/>
            </w:pPr>
            <w:r>
              <w:rPr>
                <w:rFonts w:ascii="Times New Roman" w:hAnsi="Times New Roman" w:eastAsia="宋体"/>
                <w:b w:val="0"/>
                <w:sz w:val="21"/>
              </w:rPr>
              <w:t>段煜</w:t>
            </w:r>
          </w:p>
        </w:tc>
        <w:tc>
          <w:tcPr>
            <w:tcW w:w="617" w:type="dxa"/>
          </w:tcPr>
          <w:p w14:paraId="3F0D4BC0">
            <w:pPr>
              <w:spacing w:before="20" w:after="20" w:line="240" w:lineRule="auto"/>
            </w:pPr>
            <w:r>
              <w:rPr>
                <w:rFonts w:ascii="Times New Roman" w:hAnsi="Times New Roman" w:eastAsia="宋体"/>
                <w:b w:val="0"/>
                <w:sz w:val="21"/>
              </w:rPr>
              <w:t>20210151001</w:t>
            </w:r>
          </w:p>
        </w:tc>
        <w:tc>
          <w:tcPr>
            <w:tcW w:w="617" w:type="dxa"/>
          </w:tcPr>
          <w:p w14:paraId="1ADB30D5">
            <w:pPr>
              <w:spacing w:before="20" w:after="20" w:line="240" w:lineRule="auto"/>
            </w:pPr>
            <w:r>
              <w:rPr>
                <w:rFonts w:ascii="Times New Roman" w:hAnsi="Times New Roman" w:eastAsia="宋体"/>
                <w:b w:val="0"/>
                <w:sz w:val="21"/>
              </w:rPr>
              <w:t>体育教育</w:t>
            </w:r>
          </w:p>
        </w:tc>
        <w:tc>
          <w:tcPr>
            <w:tcW w:w="617" w:type="dxa"/>
          </w:tcPr>
          <w:p w14:paraId="5DBDD92C">
            <w:pPr>
              <w:spacing w:before="20" w:after="20" w:line="240" w:lineRule="auto"/>
            </w:pPr>
            <w:r>
              <w:rPr>
                <w:rFonts w:ascii="Times New Roman" w:hAnsi="Times New Roman" w:eastAsia="宋体"/>
                <w:b w:val="0"/>
                <w:sz w:val="21"/>
              </w:rPr>
              <w:t>84.45</w:t>
            </w:r>
          </w:p>
        </w:tc>
        <w:tc>
          <w:tcPr>
            <w:tcW w:w="617" w:type="dxa"/>
          </w:tcPr>
          <w:p w14:paraId="1664A191">
            <w:pPr>
              <w:spacing w:before="20" w:after="20" w:line="240" w:lineRule="auto"/>
            </w:pPr>
            <w:r>
              <w:rPr>
                <w:rFonts w:ascii="Times New Roman" w:hAnsi="Times New Roman" w:eastAsia="宋体"/>
                <w:b w:val="0"/>
                <w:sz w:val="21"/>
              </w:rPr>
              <w:t>3.23</w:t>
            </w:r>
          </w:p>
        </w:tc>
        <w:tc>
          <w:tcPr>
            <w:tcW w:w="617" w:type="dxa"/>
          </w:tcPr>
          <w:p w14:paraId="2B04BFAC">
            <w:pPr>
              <w:spacing w:before="20" w:after="20" w:line="240" w:lineRule="auto"/>
            </w:pPr>
            <w:r>
              <w:rPr>
                <w:rFonts w:ascii="Times New Roman" w:hAnsi="Times New Roman" w:eastAsia="宋体"/>
                <w:b w:val="0"/>
                <w:sz w:val="21"/>
              </w:rPr>
              <w:t>1</w:t>
            </w:r>
          </w:p>
        </w:tc>
        <w:tc>
          <w:tcPr>
            <w:tcW w:w="617" w:type="dxa"/>
          </w:tcPr>
          <w:p w14:paraId="4522EA0F">
            <w:pPr>
              <w:spacing w:before="20" w:after="20" w:line="240" w:lineRule="auto"/>
            </w:pPr>
            <w:r>
              <w:rPr>
                <w:rFonts w:ascii="Times New Roman" w:hAnsi="Times New Roman" w:eastAsia="宋体"/>
                <w:b w:val="0"/>
                <w:sz w:val="21"/>
              </w:rPr>
              <w:t>85.45</w:t>
            </w:r>
          </w:p>
        </w:tc>
        <w:tc>
          <w:tcPr>
            <w:tcW w:w="617" w:type="dxa"/>
          </w:tcPr>
          <w:p w14:paraId="59C9D7AD">
            <w:pPr>
              <w:spacing w:before="20" w:after="20" w:line="240" w:lineRule="auto"/>
            </w:pPr>
            <w:r>
              <w:rPr>
                <w:rFonts w:ascii="Times New Roman" w:hAnsi="Times New Roman" w:eastAsia="宋体"/>
                <w:b w:val="0"/>
                <w:sz w:val="21"/>
              </w:rPr>
              <w:t>1</w:t>
            </w:r>
          </w:p>
        </w:tc>
        <w:tc>
          <w:tcPr>
            <w:tcW w:w="617" w:type="dxa"/>
          </w:tcPr>
          <w:p w14:paraId="0B6A5371">
            <w:pPr>
              <w:spacing w:before="20" w:after="20" w:line="240" w:lineRule="auto"/>
            </w:pPr>
            <w:r>
              <w:rPr>
                <w:rFonts w:ascii="Times New Roman" w:hAnsi="Times New Roman" w:eastAsia="宋体"/>
                <w:b w:val="0"/>
                <w:sz w:val="21"/>
              </w:rPr>
              <w:t>CET4</w:t>
            </w:r>
          </w:p>
        </w:tc>
        <w:tc>
          <w:tcPr>
            <w:tcW w:w="617" w:type="dxa"/>
          </w:tcPr>
          <w:p w14:paraId="172B1E28">
            <w:pPr>
              <w:spacing w:before="20" w:after="20" w:line="240" w:lineRule="auto"/>
            </w:pPr>
            <w:r>
              <w:rPr>
                <w:rFonts w:ascii="Times New Roman" w:hAnsi="Times New Roman" w:eastAsia="宋体"/>
                <w:b w:val="0"/>
                <w:sz w:val="21"/>
              </w:rPr>
              <w:t>普通类</w:t>
            </w:r>
          </w:p>
        </w:tc>
        <w:tc>
          <w:tcPr>
            <w:tcW w:w="617" w:type="dxa"/>
          </w:tcPr>
          <w:p w14:paraId="1E330A84">
            <w:pPr>
              <w:spacing w:before="20" w:after="20" w:line="240" w:lineRule="auto"/>
            </w:pPr>
          </w:p>
        </w:tc>
      </w:tr>
    </w:tbl>
    <w:p w14:paraId="6D8BCBA5">
      <w:pPr>
        <w:spacing w:before="160" w:after="80" w:line="360" w:lineRule="auto"/>
        <w:jc w:val="left"/>
      </w:pPr>
      <w:r>
        <w:rPr>
          <w:rFonts w:ascii="Times New Roman" w:hAnsi="Times New Roman" w:eastAsia="宋体"/>
          <w:b/>
          <w:sz w:val="28"/>
        </w:rPr>
        <w:t>九、名单信息</w:t>
      </w:r>
    </w:p>
    <w:p w14:paraId="5A0AFB02">
      <w:pPr>
        <w:spacing w:after="80" w:line="360" w:lineRule="auto"/>
        <w:ind w:firstLine="482"/>
        <w:jc w:val="both"/>
      </w:pPr>
      <w:r>
        <w:rPr>
          <w:rFonts w:ascii="Times New Roman" w:hAnsi="Times New Roman" w:eastAsia="宋体"/>
          <w:b w:val="0"/>
          <w:sz w:val="24"/>
        </w:rPr>
        <w:t>1. 本段共涉及 5 人，均为普通类推免，覆盖外国语学院（国际学院）、理学院、体育学院。</w:t>
      </w:r>
    </w:p>
    <w:p w14:paraId="293B7BB9">
      <w:pPr>
        <w:spacing w:after="80" w:line="360" w:lineRule="auto"/>
        <w:ind w:firstLine="482"/>
        <w:jc w:val="both"/>
      </w:pPr>
      <w:r>
        <w:rPr>
          <w:rFonts w:ascii="Times New Roman" w:hAnsi="Times New Roman" w:eastAsia="宋体"/>
          <w:b w:val="0"/>
          <w:sz w:val="24"/>
        </w:rPr>
        <w:t>2. 专业与学院明细如下：</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85"/>
        <w:gridCol w:w="785"/>
        <w:gridCol w:w="846"/>
        <w:gridCol w:w="785"/>
        <w:gridCol w:w="1371"/>
        <w:gridCol w:w="785"/>
        <w:gridCol w:w="785"/>
        <w:gridCol w:w="785"/>
        <w:gridCol w:w="785"/>
        <w:gridCol w:w="794"/>
        <w:gridCol w:w="785"/>
      </w:tblGrid>
      <w:tr w14:paraId="73CCA6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85" w:type="dxa"/>
          </w:tcPr>
          <w:p w14:paraId="2B89A7B3">
            <w:pPr>
              <w:spacing w:before="20" w:after="20" w:line="240" w:lineRule="auto"/>
            </w:pPr>
            <w:r>
              <w:rPr>
                <w:rFonts w:ascii="Times New Roman" w:hAnsi="Times New Roman" w:eastAsia="宋体"/>
                <w:b/>
                <w:sz w:val="21"/>
              </w:rPr>
              <w:t>序号</w:t>
            </w:r>
          </w:p>
        </w:tc>
        <w:tc>
          <w:tcPr>
            <w:tcW w:w="785" w:type="dxa"/>
          </w:tcPr>
          <w:p w14:paraId="1D6FDBD3">
            <w:pPr>
              <w:spacing w:before="20" w:after="20" w:line="240" w:lineRule="auto"/>
            </w:pPr>
            <w:r>
              <w:rPr>
                <w:rFonts w:ascii="Times New Roman" w:hAnsi="Times New Roman" w:eastAsia="宋体"/>
                <w:b/>
                <w:sz w:val="21"/>
              </w:rPr>
              <w:t>学院</w:t>
            </w:r>
          </w:p>
        </w:tc>
        <w:tc>
          <w:tcPr>
            <w:tcW w:w="785" w:type="dxa"/>
          </w:tcPr>
          <w:p w14:paraId="5A61A1C3">
            <w:pPr>
              <w:spacing w:before="20" w:after="20" w:line="240" w:lineRule="auto"/>
            </w:pPr>
            <w:r>
              <w:rPr>
                <w:rFonts w:ascii="Times New Roman" w:hAnsi="Times New Roman" w:eastAsia="宋体"/>
                <w:b/>
                <w:sz w:val="21"/>
              </w:rPr>
              <w:t>专业代码</w:t>
            </w:r>
          </w:p>
        </w:tc>
        <w:tc>
          <w:tcPr>
            <w:tcW w:w="785" w:type="dxa"/>
          </w:tcPr>
          <w:p w14:paraId="28F0632D">
            <w:pPr>
              <w:spacing w:before="20" w:after="20" w:line="240" w:lineRule="auto"/>
            </w:pPr>
            <w:r>
              <w:rPr>
                <w:rFonts w:ascii="Times New Roman" w:hAnsi="Times New Roman" w:eastAsia="宋体"/>
                <w:b/>
                <w:sz w:val="21"/>
              </w:rPr>
              <w:t>姓名</w:t>
            </w:r>
          </w:p>
        </w:tc>
        <w:tc>
          <w:tcPr>
            <w:tcW w:w="785" w:type="dxa"/>
          </w:tcPr>
          <w:p w14:paraId="54E181DC">
            <w:pPr>
              <w:spacing w:before="20" w:after="20" w:line="240" w:lineRule="auto"/>
            </w:pPr>
            <w:r>
              <w:rPr>
                <w:rFonts w:ascii="Times New Roman" w:hAnsi="Times New Roman" w:eastAsia="宋体"/>
                <w:b/>
                <w:sz w:val="21"/>
              </w:rPr>
              <w:t>学号</w:t>
            </w:r>
          </w:p>
        </w:tc>
        <w:tc>
          <w:tcPr>
            <w:tcW w:w="785" w:type="dxa"/>
          </w:tcPr>
          <w:p w14:paraId="0D8CBD34">
            <w:pPr>
              <w:spacing w:before="20" w:after="20" w:line="240" w:lineRule="auto"/>
            </w:pPr>
            <w:r>
              <w:rPr>
                <w:rFonts w:ascii="Times New Roman" w:hAnsi="Times New Roman" w:eastAsia="宋体"/>
                <w:b/>
                <w:sz w:val="21"/>
              </w:rPr>
              <w:t>专业</w:t>
            </w:r>
          </w:p>
        </w:tc>
        <w:tc>
          <w:tcPr>
            <w:tcW w:w="785" w:type="dxa"/>
          </w:tcPr>
          <w:p w14:paraId="1CF871C7">
            <w:pPr>
              <w:spacing w:before="20" w:after="20" w:line="240" w:lineRule="auto"/>
            </w:pPr>
            <w:r>
              <w:rPr>
                <w:rFonts w:ascii="Times New Roman" w:hAnsi="Times New Roman" w:eastAsia="宋体"/>
                <w:b/>
                <w:sz w:val="21"/>
              </w:rPr>
              <w:t>综合成绩</w:t>
            </w:r>
          </w:p>
        </w:tc>
        <w:tc>
          <w:tcPr>
            <w:tcW w:w="785" w:type="dxa"/>
          </w:tcPr>
          <w:p w14:paraId="3FE3C991">
            <w:pPr>
              <w:spacing w:before="20" w:after="20" w:line="240" w:lineRule="auto"/>
            </w:pPr>
            <w:r>
              <w:rPr>
                <w:rFonts w:ascii="Times New Roman" w:hAnsi="Times New Roman" w:eastAsia="宋体"/>
                <w:b/>
                <w:sz w:val="21"/>
              </w:rPr>
              <w:t>排名</w:t>
            </w:r>
          </w:p>
        </w:tc>
        <w:tc>
          <w:tcPr>
            <w:tcW w:w="785" w:type="dxa"/>
          </w:tcPr>
          <w:p w14:paraId="3D25D0A6">
            <w:pPr>
              <w:spacing w:before="20" w:after="20" w:line="240" w:lineRule="auto"/>
            </w:pPr>
            <w:r>
              <w:rPr>
                <w:rFonts w:ascii="Times New Roman" w:hAnsi="Times New Roman" w:eastAsia="宋体"/>
                <w:b/>
                <w:sz w:val="21"/>
              </w:rPr>
              <w:t>评分方式</w:t>
            </w:r>
          </w:p>
        </w:tc>
        <w:tc>
          <w:tcPr>
            <w:tcW w:w="785" w:type="dxa"/>
          </w:tcPr>
          <w:p w14:paraId="4474EB34">
            <w:pPr>
              <w:spacing w:before="20" w:after="20" w:line="240" w:lineRule="auto"/>
            </w:pPr>
            <w:r>
              <w:rPr>
                <w:rFonts w:ascii="Times New Roman" w:hAnsi="Times New Roman" w:eastAsia="宋体"/>
                <w:b/>
                <w:sz w:val="21"/>
              </w:rPr>
              <w:t>备注</w:t>
            </w:r>
          </w:p>
        </w:tc>
        <w:tc>
          <w:tcPr>
            <w:tcW w:w="785" w:type="dxa"/>
          </w:tcPr>
          <w:p w14:paraId="4E083377">
            <w:pPr>
              <w:spacing w:before="20" w:after="20" w:line="240" w:lineRule="auto"/>
            </w:pPr>
          </w:p>
        </w:tc>
      </w:tr>
      <w:tr w14:paraId="376BC7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85" w:type="dxa"/>
          </w:tcPr>
          <w:p w14:paraId="5B1FF8E8">
            <w:pPr>
              <w:spacing w:before="20" w:after="20" w:line="240" w:lineRule="auto"/>
            </w:pPr>
            <w:r>
              <w:rPr>
                <w:rFonts w:ascii="Times New Roman" w:hAnsi="Times New Roman" w:eastAsia="宋体"/>
                <w:b w:val="0"/>
                <w:sz w:val="21"/>
              </w:rPr>
              <w:t>123</w:t>
            </w:r>
          </w:p>
        </w:tc>
        <w:tc>
          <w:tcPr>
            <w:tcW w:w="785" w:type="dxa"/>
          </w:tcPr>
          <w:p w14:paraId="1D83230E">
            <w:pPr>
              <w:spacing w:before="20" w:after="20" w:line="240" w:lineRule="auto"/>
            </w:pPr>
            <w:r>
              <w:rPr>
                <w:rFonts w:ascii="Times New Roman" w:hAnsi="Times New Roman" w:eastAsia="宋体"/>
                <w:b w:val="0"/>
                <w:sz w:val="21"/>
              </w:rPr>
              <w:t>外国语学院（国际学院）</w:t>
            </w:r>
          </w:p>
        </w:tc>
        <w:tc>
          <w:tcPr>
            <w:tcW w:w="785" w:type="dxa"/>
          </w:tcPr>
          <w:p w14:paraId="440A3F9B">
            <w:pPr>
              <w:spacing w:before="20" w:after="20" w:line="240" w:lineRule="auto"/>
            </w:pPr>
            <w:r>
              <w:rPr>
                <w:rFonts w:ascii="Times New Roman" w:hAnsi="Times New Roman" w:eastAsia="宋体"/>
                <w:b w:val="0"/>
                <w:sz w:val="21"/>
              </w:rPr>
              <w:t>050103</w:t>
            </w:r>
          </w:p>
        </w:tc>
        <w:tc>
          <w:tcPr>
            <w:tcW w:w="785" w:type="dxa"/>
          </w:tcPr>
          <w:p w14:paraId="3A375AF6">
            <w:pPr>
              <w:spacing w:before="20" w:after="20" w:line="240" w:lineRule="auto"/>
            </w:pPr>
            <w:r>
              <w:rPr>
                <w:rFonts w:ascii="Times New Roman" w:hAnsi="Times New Roman" w:eastAsia="宋体"/>
                <w:b w:val="0"/>
                <w:sz w:val="21"/>
              </w:rPr>
              <w:t>吕腾</w:t>
            </w:r>
          </w:p>
        </w:tc>
        <w:tc>
          <w:tcPr>
            <w:tcW w:w="785" w:type="dxa"/>
          </w:tcPr>
          <w:p w14:paraId="7ABCC24E">
            <w:pPr>
              <w:spacing w:before="20" w:after="20" w:line="240" w:lineRule="auto"/>
            </w:pPr>
            <w:r>
              <w:rPr>
                <w:rFonts w:ascii="Times New Roman" w:hAnsi="Times New Roman" w:eastAsia="宋体"/>
                <w:b w:val="0"/>
                <w:sz w:val="21"/>
              </w:rPr>
              <w:t>20211751038</w:t>
            </w:r>
          </w:p>
        </w:tc>
        <w:tc>
          <w:tcPr>
            <w:tcW w:w="785" w:type="dxa"/>
          </w:tcPr>
          <w:p w14:paraId="2A8F6615">
            <w:pPr>
              <w:spacing w:before="20" w:after="20" w:line="240" w:lineRule="auto"/>
            </w:pPr>
            <w:r>
              <w:rPr>
                <w:rFonts w:ascii="Times New Roman" w:hAnsi="Times New Roman" w:eastAsia="宋体"/>
                <w:b w:val="0"/>
                <w:sz w:val="21"/>
              </w:rPr>
              <w:t>汉语国际教育</w:t>
            </w:r>
          </w:p>
        </w:tc>
        <w:tc>
          <w:tcPr>
            <w:tcW w:w="785" w:type="dxa"/>
          </w:tcPr>
          <w:p w14:paraId="7D7688C6">
            <w:pPr>
              <w:spacing w:before="20" w:after="20" w:line="240" w:lineRule="auto"/>
            </w:pPr>
            <w:r>
              <w:rPr>
                <w:rFonts w:ascii="Times New Roman" w:hAnsi="Times New Roman" w:eastAsia="宋体"/>
                <w:b w:val="0"/>
                <w:sz w:val="21"/>
              </w:rPr>
              <w:t>87.7</w:t>
            </w:r>
          </w:p>
        </w:tc>
        <w:tc>
          <w:tcPr>
            <w:tcW w:w="785" w:type="dxa"/>
          </w:tcPr>
          <w:p w14:paraId="3A994FF2">
            <w:pPr>
              <w:spacing w:before="20" w:after="20" w:line="240" w:lineRule="auto"/>
            </w:pPr>
            <w:r>
              <w:rPr>
                <w:rFonts w:ascii="Times New Roman" w:hAnsi="Times New Roman" w:eastAsia="宋体"/>
                <w:b w:val="0"/>
                <w:sz w:val="21"/>
              </w:rPr>
              <w:t>3.5</w:t>
            </w:r>
          </w:p>
        </w:tc>
        <w:tc>
          <w:tcPr>
            <w:tcW w:w="785" w:type="dxa"/>
          </w:tcPr>
          <w:p w14:paraId="3864510D">
            <w:pPr>
              <w:spacing w:before="20" w:after="20" w:line="240" w:lineRule="auto"/>
            </w:pPr>
            <w:r>
              <w:rPr>
                <w:rFonts w:ascii="Times New Roman" w:hAnsi="Times New Roman" w:eastAsia="宋体"/>
                <w:b w:val="0"/>
                <w:sz w:val="21"/>
              </w:rPr>
              <w:t>0.5</w:t>
            </w:r>
          </w:p>
        </w:tc>
        <w:tc>
          <w:tcPr>
            <w:tcW w:w="785" w:type="dxa"/>
          </w:tcPr>
          <w:p w14:paraId="3A8D71BF">
            <w:pPr>
              <w:spacing w:before="20" w:after="20" w:line="240" w:lineRule="auto"/>
            </w:pPr>
            <w:r>
              <w:rPr>
                <w:rFonts w:ascii="Times New Roman" w:hAnsi="Times New Roman" w:eastAsia="宋体"/>
                <w:b w:val="0"/>
                <w:sz w:val="21"/>
              </w:rPr>
              <w:t>88.21</w:t>
            </w:r>
          </w:p>
        </w:tc>
        <w:tc>
          <w:tcPr>
            <w:tcW w:w="785" w:type="dxa"/>
          </w:tcPr>
          <w:p w14:paraId="232BE43F">
            <w:pPr>
              <w:spacing w:before="20" w:after="20" w:line="240" w:lineRule="auto"/>
            </w:pPr>
            <w:r>
              <w:rPr>
                <w:rFonts w:ascii="Times New Roman" w:hAnsi="Times New Roman" w:eastAsia="宋体"/>
                <w:b w:val="0"/>
                <w:sz w:val="21"/>
              </w:rPr>
              <w:t>CET4</w:t>
            </w:r>
          </w:p>
        </w:tc>
      </w:tr>
      <w:tr w14:paraId="216826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85" w:type="dxa"/>
          </w:tcPr>
          <w:p w14:paraId="33E54B58">
            <w:pPr>
              <w:spacing w:before="20" w:after="20" w:line="240" w:lineRule="auto"/>
            </w:pPr>
            <w:r>
              <w:rPr>
                <w:rFonts w:ascii="Times New Roman" w:hAnsi="Times New Roman" w:eastAsia="宋体"/>
                <w:b w:val="0"/>
                <w:sz w:val="21"/>
              </w:rPr>
              <w:t>124</w:t>
            </w:r>
          </w:p>
        </w:tc>
        <w:tc>
          <w:tcPr>
            <w:tcW w:w="785" w:type="dxa"/>
          </w:tcPr>
          <w:p w14:paraId="0D1EF983">
            <w:pPr>
              <w:spacing w:before="20" w:after="20" w:line="240" w:lineRule="auto"/>
            </w:pPr>
            <w:r>
              <w:rPr>
                <w:rFonts w:ascii="Times New Roman" w:hAnsi="Times New Roman" w:eastAsia="宋体"/>
                <w:b w:val="0"/>
                <w:sz w:val="21"/>
              </w:rPr>
              <w:t>外国语学院（国际学院）</w:t>
            </w:r>
          </w:p>
        </w:tc>
        <w:tc>
          <w:tcPr>
            <w:tcW w:w="785" w:type="dxa"/>
          </w:tcPr>
          <w:p w14:paraId="632A09AC">
            <w:pPr>
              <w:spacing w:before="20" w:after="20" w:line="240" w:lineRule="auto"/>
            </w:pPr>
            <w:r>
              <w:rPr>
                <w:rFonts w:ascii="Times New Roman" w:hAnsi="Times New Roman" w:eastAsia="宋体"/>
                <w:b w:val="0"/>
                <w:sz w:val="21"/>
              </w:rPr>
              <w:t>050103</w:t>
            </w:r>
          </w:p>
        </w:tc>
        <w:tc>
          <w:tcPr>
            <w:tcW w:w="785" w:type="dxa"/>
          </w:tcPr>
          <w:p w14:paraId="6A61C260">
            <w:pPr>
              <w:spacing w:before="20" w:after="20" w:line="240" w:lineRule="auto"/>
            </w:pPr>
            <w:r>
              <w:rPr>
                <w:rFonts w:ascii="Times New Roman" w:hAnsi="Times New Roman" w:eastAsia="宋体"/>
                <w:b w:val="0"/>
                <w:sz w:val="21"/>
              </w:rPr>
              <w:t>付饶</w:t>
            </w:r>
          </w:p>
        </w:tc>
        <w:tc>
          <w:tcPr>
            <w:tcW w:w="785" w:type="dxa"/>
          </w:tcPr>
          <w:p w14:paraId="7F8D9005">
            <w:pPr>
              <w:spacing w:before="20" w:after="20" w:line="240" w:lineRule="auto"/>
            </w:pPr>
            <w:r>
              <w:rPr>
                <w:rFonts w:ascii="Times New Roman" w:hAnsi="Times New Roman" w:eastAsia="宋体"/>
                <w:b w:val="0"/>
                <w:sz w:val="21"/>
              </w:rPr>
              <w:t>20211751013</w:t>
            </w:r>
          </w:p>
        </w:tc>
        <w:tc>
          <w:tcPr>
            <w:tcW w:w="785" w:type="dxa"/>
          </w:tcPr>
          <w:p w14:paraId="00C8B94E">
            <w:pPr>
              <w:spacing w:before="20" w:after="20" w:line="240" w:lineRule="auto"/>
            </w:pPr>
            <w:r>
              <w:rPr>
                <w:rFonts w:ascii="Times New Roman" w:hAnsi="Times New Roman" w:eastAsia="宋体"/>
                <w:b w:val="0"/>
                <w:sz w:val="21"/>
              </w:rPr>
              <w:t>汉语国际教育</w:t>
            </w:r>
          </w:p>
        </w:tc>
        <w:tc>
          <w:tcPr>
            <w:tcW w:w="785" w:type="dxa"/>
          </w:tcPr>
          <w:p w14:paraId="779C9BED">
            <w:pPr>
              <w:spacing w:before="20" w:after="20" w:line="240" w:lineRule="auto"/>
            </w:pPr>
            <w:r>
              <w:rPr>
                <w:rFonts w:ascii="Times New Roman" w:hAnsi="Times New Roman" w:eastAsia="宋体"/>
                <w:b w:val="0"/>
                <w:sz w:val="21"/>
              </w:rPr>
              <w:t>87.93</w:t>
            </w:r>
          </w:p>
        </w:tc>
        <w:tc>
          <w:tcPr>
            <w:tcW w:w="785" w:type="dxa"/>
          </w:tcPr>
          <w:p w14:paraId="6D3E886B">
            <w:pPr>
              <w:spacing w:before="20" w:after="20" w:line="240" w:lineRule="auto"/>
            </w:pPr>
            <w:r>
              <w:rPr>
                <w:rFonts w:ascii="Times New Roman" w:hAnsi="Times New Roman" w:eastAsia="宋体"/>
                <w:b w:val="0"/>
                <w:sz w:val="21"/>
              </w:rPr>
              <w:t>3.5</w:t>
            </w:r>
          </w:p>
        </w:tc>
        <w:tc>
          <w:tcPr>
            <w:tcW w:w="785" w:type="dxa"/>
          </w:tcPr>
          <w:p w14:paraId="7AA76829">
            <w:pPr>
              <w:spacing w:before="20" w:after="20" w:line="240" w:lineRule="auto"/>
            </w:pPr>
            <w:r>
              <w:rPr>
                <w:rFonts w:ascii="Times New Roman" w:hAnsi="Times New Roman" w:eastAsia="宋体"/>
                <w:b w:val="0"/>
                <w:sz w:val="21"/>
              </w:rPr>
              <w:t>10</w:t>
            </w:r>
          </w:p>
        </w:tc>
        <w:tc>
          <w:tcPr>
            <w:tcW w:w="785" w:type="dxa"/>
          </w:tcPr>
          <w:p w14:paraId="00E96B80">
            <w:pPr>
              <w:spacing w:before="20" w:after="20" w:line="240" w:lineRule="auto"/>
            </w:pPr>
            <w:r>
              <w:rPr>
                <w:rFonts w:ascii="Times New Roman" w:hAnsi="Times New Roman" w:eastAsia="宋体"/>
                <w:b w:val="0"/>
                <w:sz w:val="21"/>
              </w:rPr>
              <w:t>87.932</w:t>
            </w:r>
          </w:p>
        </w:tc>
        <w:tc>
          <w:tcPr>
            <w:tcW w:w="785" w:type="dxa"/>
          </w:tcPr>
          <w:p w14:paraId="6A115694">
            <w:pPr>
              <w:spacing w:before="20" w:after="20" w:line="240" w:lineRule="auto"/>
            </w:pPr>
            <w:r>
              <w:rPr>
                <w:rFonts w:ascii="Times New Roman" w:hAnsi="Times New Roman" w:eastAsia="宋体"/>
                <w:b w:val="0"/>
                <w:sz w:val="21"/>
              </w:rPr>
              <w:t>CET4</w:t>
            </w:r>
          </w:p>
        </w:tc>
      </w:tr>
      <w:tr w14:paraId="5FAEC6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85" w:type="dxa"/>
          </w:tcPr>
          <w:p w14:paraId="2C4E8EAF">
            <w:pPr>
              <w:spacing w:before="20" w:after="20" w:line="240" w:lineRule="auto"/>
            </w:pPr>
            <w:r>
              <w:rPr>
                <w:rFonts w:ascii="Times New Roman" w:hAnsi="Times New Roman" w:eastAsia="宋体"/>
                <w:b w:val="0"/>
                <w:sz w:val="21"/>
              </w:rPr>
              <w:t>125</w:t>
            </w:r>
          </w:p>
        </w:tc>
        <w:tc>
          <w:tcPr>
            <w:tcW w:w="785" w:type="dxa"/>
          </w:tcPr>
          <w:p w14:paraId="72F840F9">
            <w:pPr>
              <w:spacing w:before="20" w:after="20" w:line="240" w:lineRule="auto"/>
            </w:pPr>
            <w:r>
              <w:rPr>
                <w:rFonts w:ascii="Times New Roman" w:hAnsi="Times New Roman" w:eastAsia="宋体"/>
                <w:b w:val="0"/>
                <w:sz w:val="21"/>
              </w:rPr>
              <w:t>外国语学院（国际学院）</w:t>
            </w:r>
          </w:p>
        </w:tc>
        <w:tc>
          <w:tcPr>
            <w:tcW w:w="785" w:type="dxa"/>
          </w:tcPr>
          <w:p w14:paraId="51F86FB1">
            <w:pPr>
              <w:spacing w:before="20" w:after="20" w:line="240" w:lineRule="auto"/>
            </w:pPr>
            <w:r>
              <w:rPr>
                <w:rFonts w:ascii="Times New Roman" w:hAnsi="Times New Roman" w:eastAsia="宋体"/>
                <w:b w:val="0"/>
                <w:sz w:val="21"/>
              </w:rPr>
              <w:t>050220</w:t>
            </w:r>
          </w:p>
        </w:tc>
        <w:tc>
          <w:tcPr>
            <w:tcW w:w="785" w:type="dxa"/>
          </w:tcPr>
          <w:p w14:paraId="57F4F77E">
            <w:pPr>
              <w:spacing w:before="20" w:after="20" w:line="240" w:lineRule="auto"/>
            </w:pPr>
            <w:r>
              <w:rPr>
                <w:rFonts w:ascii="Times New Roman" w:hAnsi="Times New Roman" w:eastAsia="宋体"/>
                <w:b w:val="0"/>
                <w:sz w:val="21"/>
              </w:rPr>
              <w:t>李玲</w:t>
            </w:r>
          </w:p>
        </w:tc>
        <w:tc>
          <w:tcPr>
            <w:tcW w:w="785" w:type="dxa"/>
          </w:tcPr>
          <w:p w14:paraId="173B5937">
            <w:pPr>
              <w:spacing w:before="20" w:after="20" w:line="240" w:lineRule="auto"/>
            </w:pPr>
            <w:r>
              <w:rPr>
                <w:rFonts w:ascii="Times New Roman" w:hAnsi="Times New Roman" w:eastAsia="宋体"/>
                <w:b w:val="0"/>
                <w:sz w:val="21"/>
              </w:rPr>
              <w:t>20210353018</w:t>
            </w:r>
          </w:p>
        </w:tc>
        <w:tc>
          <w:tcPr>
            <w:tcW w:w="785" w:type="dxa"/>
          </w:tcPr>
          <w:p w14:paraId="7DC10F16">
            <w:pPr>
              <w:spacing w:before="20" w:after="20" w:line="240" w:lineRule="auto"/>
            </w:pPr>
            <w:r>
              <w:rPr>
                <w:rFonts w:ascii="Times New Roman" w:hAnsi="Times New Roman" w:eastAsia="宋体"/>
                <w:b w:val="0"/>
                <w:sz w:val="21"/>
              </w:rPr>
              <w:t>泰语</w:t>
            </w:r>
          </w:p>
        </w:tc>
        <w:tc>
          <w:tcPr>
            <w:tcW w:w="785" w:type="dxa"/>
          </w:tcPr>
          <w:p w14:paraId="0C93D18E">
            <w:pPr>
              <w:spacing w:before="20" w:after="20" w:line="240" w:lineRule="auto"/>
            </w:pPr>
            <w:r>
              <w:rPr>
                <w:rFonts w:ascii="Times New Roman" w:hAnsi="Times New Roman" w:eastAsia="宋体"/>
                <w:b w:val="0"/>
                <w:sz w:val="21"/>
              </w:rPr>
              <w:t>89.72</w:t>
            </w:r>
          </w:p>
        </w:tc>
        <w:tc>
          <w:tcPr>
            <w:tcW w:w="785" w:type="dxa"/>
          </w:tcPr>
          <w:p w14:paraId="7DE3D1C3">
            <w:pPr>
              <w:spacing w:before="20" w:after="20" w:line="240" w:lineRule="auto"/>
            </w:pPr>
            <w:r>
              <w:rPr>
                <w:rFonts w:ascii="Times New Roman" w:hAnsi="Times New Roman" w:eastAsia="宋体"/>
                <w:b w:val="0"/>
                <w:sz w:val="21"/>
              </w:rPr>
              <w:t>3.64</w:t>
            </w:r>
          </w:p>
        </w:tc>
        <w:tc>
          <w:tcPr>
            <w:tcW w:w="785" w:type="dxa"/>
          </w:tcPr>
          <w:p w14:paraId="781C19BF">
            <w:pPr>
              <w:spacing w:before="20" w:after="20" w:line="240" w:lineRule="auto"/>
            </w:pPr>
            <w:r>
              <w:rPr>
                <w:rFonts w:ascii="Times New Roman" w:hAnsi="Times New Roman" w:eastAsia="宋体"/>
                <w:b w:val="0"/>
                <w:sz w:val="21"/>
              </w:rPr>
              <w:t>0.7</w:t>
            </w:r>
          </w:p>
        </w:tc>
        <w:tc>
          <w:tcPr>
            <w:tcW w:w="785" w:type="dxa"/>
          </w:tcPr>
          <w:p w14:paraId="4DC3669F">
            <w:pPr>
              <w:spacing w:before="20" w:after="20" w:line="240" w:lineRule="auto"/>
            </w:pPr>
            <w:r>
              <w:rPr>
                <w:rFonts w:ascii="Times New Roman" w:hAnsi="Times New Roman" w:eastAsia="宋体"/>
                <w:b w:val="0"/>
                <w:sz w:val="21"/>
              </w:rPr>
              <w:t>90.421</w:t>
            </w:r>
          </w:p>
        </w:tc>
        <w:tc>
          <w:tcPr>
            <w:tcW w:w="785" w:type="dxa"/>
          </w:tcPr>
          <w:p w14:paraId="653305A4">
            <w:pPr>
              <w:spacing w:before="20" w:after="20" w:line="240" w:lineRule="auto"/>
            </w:pPr>
            <w:r>
              <w:rPr>
                <w:rFonts w:ascii="Times New Roman" w:hAnsi="Times New Roman" w:eastAsia="宋体"/>
                <w:b w:val="0"/>
                <w:sz w:val="21"/>
              </w:rPr>
              <w:t>泰语专四、CET4</w:t>
            </w:r>
          </w:p>
        </w:tc>
      </w:tr>
      <w:tr w14:paraId="344646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85" w:type="dxa"/>
          </w:tcPr>
          <w:p w14:paraId="7BA77A6B">
            <w:pPr>
              <w:spacing w:before="20" w:after="20" w:line="240" w:lineRule="auto"/>
            </w:pPr>
            <w:r>
              <w:rPr>
                <w:rFonts w:ascii="Times New Roman" w:hAnsi="Times New Roman" w:eastAsia="宋体"/>
                <w:b w:val="0"/>
                <w:sz w:val="21"/>
              </w:rPr>
              <w:t>126</w:t>
            </w:r>
          </w:p>
        </w:tc>
        <w:tc>
          <w:tcPr>
            <w:tcW w:w="785" w:type="dxa"/>
          </w:tcPr>
          <w:p w14:paraId="5361727E">
            <w:pPr>
              <w:spacing w:before="20" w:after="20" w:line="240" w:lineRule="auto"/>
            </w:pPr>
            <w:r>
              <w:rPr>
                <w:rFonts w:ascii="Times New Roman" w:hAnsi="Times New Roman" w:eastAsia="宋体"/>
                <w:b w:val="0"/>
                <w:sz w:val="21"/>
              </w:rPr>
              <w:t>理学院</w:t>
            </w:r>
          </w:p>
        </w:tc>
        <w:tc>
          <w:tcPr>
            <w:tcW w:w="785" w:type="dxa"/>
          </w:tcPr>
          <w:p w14:paraId="1E2BCC5D">
            <w:pPr>
              <w:spacing w:before="20" w:after="20" w:line="240" w:lineRule="auto"/>
            </w:pPr>
            <w:r>
              <w:rPr>
                <w:rFonts w:ascii="Times New Roman" w:hAnsi="Times New Roman" w:eastAsia="宋体"/>
                <w:b w:val="0"/>
                <w:sz w:val="21"/>
              </w:rPr>
              <w:t>071202</w:t>
            </w:r>
          </w:p>
        </w:tc>
        <w:tc>
          <w:tcPr>
            <w:tcW w:w="785" w:type="dxa"/>
          </w:tcPr>
          <w:p w14:paraId="6792D695">
            <w:pPr>
              <w:spacing w:before="20" w:after="20" w:line="240" w:lineRule="auto"/>
            </w:pPr>
            <w:r>
              <w:rPr>
                <w:rFonts w:ascii="Times New Roman" w:hAnsi="Times New Roman" w:eastAsia="宋体"/>
                <w:b w:val="0"/>
                <w:sz w:val="21"/>
              </w:rPr>
              <w:t>陈逸</w:t>
            </w:r>
          </w:p>
        </w:tc>
        <w:tc>
          <w:tcPr>
            <w:tcW w:w="785" w:type="dxa"/>
          </w:tcPr>
          <w:p w14:paraId="0766A1A1">
            <w:pPr>
              <w:spacing w:before="20" w:after="20" w:line="240" w:lineRule="auto"/>
            </w:pPr>
            <w:r>
              <w:rPr>
                <w:rFonts w:ascii="Times New Roman" w:hAnsi="Times New Roman" w:eastAsia="宋体"/>
                <w:b w:val="0"/>
                <w:sz w:val="21"/>
              </w:rPr>
              <w:t>20210157009</w:t>
            </w:r>
          </w:p>
        </w:tc>
        <w:tc>
          <w:tcPr>
            <w:tcW w:w="785" w:type="dxa"/>
          </w:tcPr>
          <w:p w14:paraId="76FF21DD">
            <w:pPr>
              <w:spacing w:before="20" w:after="20" w:line="240" w:lineRule="auto"/>
            </w:pPr>
            <w:r>
              <w:rPr>
                <w:rFonts w:ascii="Times New Roman" w:hAnsi="Times New Roman" w:eastAsia="宋体"/>
                <w:b w:val="0"/>
                <w:sz w:val="21"/>
              </w:rPr>
              <w:t>应用统计学</w:t>
            </w:r>
          </w:p>
        </w:tc>
        <w:tc>
          <w:tcPr>
            <w:tcW w:w="785" w:type="dxa"/>
          </w:tcPr>
          <w:p w14:paraId="4422E912">
            <w:pPr>
              <w:spacing w:before="20" w:after="20" w:line="240" w:lineRule="auto"/>
            </w:pPr>
            <w:r>
              <w:rPr>
                <w:rFonts w:ascii="Times New Roman" w:hAnsi="Times New Roman" w:eastAsia="宋体"/>
                <w:b w:val="0"/>
                <w:sz w:val="21"/>
              </w:rPr>
              <w:t>89.8</w:t>
            </w:r>
          </w:p>
        </w:tc>
        <w:tc>
          <w:tcPr>
            <w:tcW w:w="785" w:type="dxa"/>
          </w:tcPr>
          <w:p w14:paraId="1CEB54D6">
            <w:pPr>
              <w:spacing w:before="20" w:after="20" w:line="240" w:lineRule="auto"/>
            </w:pPr>
            <w:r>
              <w:rPr>
                <w:rFonts w:ascii="Times New Roman" w:hAnsi="Times New Roman" w:eastAsia="宋体"/>
                <w:b w:val="0"/>
                <w:sz w:val="21"/>
              </w:rPr>
              <w:t>3.62</w:t>
            </w:r>
          </w:p>
        </w:tc>
        <w:tc>
          <w:tcPr>
            <w:tcW w:w="785" w:type="dxa"/>
          </w:tcPr>
          <w:p w14:paraId="09404D4E">
            <w:pPr>
              <w:spacing w:before="20" w:after="20" w:line="240" w:lineRule="auto"/>
            </w:pPr>
            <w:r>
              <w:rPr>
                <w:rFonts w:ascii="Times New Roman" w:hAnsi="Times New Roman" w:eastAsia="宋体"/>
                <w:b w:val="0"/>
                <w:sz w:val="21"/>
              </w:rPr>
              <w:t>3.3</w:t>
            </w:r>
          </w:p>
        </w:tc>
        <w:tc>
          <w:tcPr>
            <w:tcW w:w="785" w:type="dxa"/>
          </w:tcPr>
          <w:p w14:paraId="2192BFF4">
            <w:pPr>
              <w:spacing w:before="20" w:after="20" w:line="240" w:lineRule="auto"/>
            </w:pPr>
            <w:r>
              <w:rPr>
                <w:rFonts w:ascii="Times New Roman" w:hAnsi="Times New Roman" w:eastAsia="宋体"/>
                <w:b w:val="0"/>
                <w:sz w:val="21"/>
              </w:rPr>
              <w:t>93.11</w:t>
            </w:r>
          </w:p>
        </w:tc>
        <w:tc>
          <w:tcPr>
            <w:tcW w:w="785" w:type="dxa"/>
          </w:tcPr>
          <w:p w14:paraId="57D31B29">
            <w:pPr>
              <w:spacing w:before="20" w:after="20" w:line="240" w:lineRule="auto"/>
            </w:pPr>
            <w:r>
              <w:rPr>
                <w:rFonts w:ascii="Times New Roman" w:hAnsi="Times New Roman" w:eastAsia="宋体"/>
                <w:b w:val="0"/>
                <w:sz w:val="21"/>
              </w:rPr>
              <w:t>CET4</w:t>
            </w:r>
          </w:p>
        </w:tc>
      </w:tr>
      <w:tr w14:paraId="346E16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85" w:type="dxa"/>
          </w:tcPr>
          <w:p w14:paraId="16ECB90B">
            <w:pPr>
              <w:spacing w:before="20" w:after="20" w:line="240" w:lineRule="auto"/>
            </w:pPr>
            <w:r>
              <w:rPr>
                <w:rFonts w:ascii="Times New Roman" w:hAnsi="Times New Roman" w:eastAsia="宋体"/>
                <w:b w:val="0"/>
                <w:sz w:val="21"/>
              </w:rPr>
              <w:t>127</w:t>
            </w:r>
          </w:p>
        </w:tc>
        <w:tc>
          <w:tcPr>
            <w:tcW w:w="785" w:type="dxa"/>
          </w:tcPr>
          <w:p w14:paraId="50AED651">
            <w:pPr>
              <w:spacing w:before="20" w:after="20" w:line="240" w:lineRule="auto"/>
            </w:pPr>
            <w:r>
              <w:rPr>
                <w:rFonts w:ascii="Times New Roman" w:hAnsi="Times New Roman" w:eastAsia="宋体"/>
                <w:b w:val="0"/>
                <w:sz w:val="21"/>
              </w:rPr>
              <w:t>体育学院</w:t>
            </w:r>
          </w:p>
        </w:tc>
        <w:tc>
          <w:tcPr>
            <w:tcW w:w="785" w:type="dxa"/>
          </w:tcPr>
          <w:p w14:paraId="1DA7560A">
            <w:pPr>
              <w:spacing w:before="20" w:after="20" w:line="240" w:lineRule="auto"/>
            </w:pPr>
            <w:r>
              <w:rPr>
                <w:rFonts w:ascii="Times New Roman" w:hAnsi="Times New Roman" w:eastAsia="宋体"/>
                <w:b w:val="0"/>
                <w:sz w:val="21"/>
              </w:rPr>
              <w:t>040201</w:t>
            </w:r>
          </w:p>
        </w:tc>
        <w:tc>
          <w:tcPr>
            <w:tcW w:w="785" w:type="dxa"/>
          </w:tcPr>
          <w:p w14:paraId="74DED7EF">
            <w:pPr>
              <w:spacing w:before="20" w:after="20" w:line="240" w:lineRule="auto"/>
            </w:pPr>
            <w:r>
              <w:rPr>
                <w:rFonts w:ascii="Times New Roman" w:hAnsi="Times New Roman" w:eastAsia="宋体"/>
                <w:b w:val="0"/>
                <w:sz w:val="21"/>
              </w:rPr>
              <w:t>段煜</w:t>
            </w:r>
          </w:p>
        </w:tc>
        <w:tc>
          <w:tcPr>
            <w:tcW w:w="785" w:type="dxa"/>
          </w:tcPr>
          <w:p w14:paraId="24012CF0">
            <w:pPr>
              <w:spacing w:before="20" w:after="20" w:line="240" w:lineRule="auto"/>
            </w:pPr>
            <w:r>
              <w:rPr>
                <w:rFonts w:ascii="Times New Roman" w:hAnsi="Times New Roman" w:eastAsia="宋体"/>
                <w:b w:val="0"/>
                <w:sz w:val="21"/>
              </w:rPr>
              <w:t>20210151001</w:t>
            </w:r>
          </w:p>
        </w:tc>
        <w:tc>
          <w:tcPr>
            <w:tcW w:w="785" w:type="dxa"/>
          </w:tcPr>
          <w:p w14:paraId="2E2D9F3F">
            <w:pPr>
              <w:spacing w:before="20" w:after="20" w:line="240" w:lineRule="auto"/>
            </w:pPr>
            <w:r>
              <w:rPr>
                <w:rFonts w:ascii="Times New Roman" w:hAnsi="Times New Roman" w:eastAsia="宋体"/>
                <w:b w:val="0"/>
                <w:sz w:val="21"/>
              </w:rPr>
              <w:t>体育教育</w:t>
            </w:r>
          </w:p>
        </w:tc>
        <w:tc>
          <w:tcPr>
            <w:tcW w:w="785" w:type="dxa"/>
          </w:tcPr>
          <w:p w14:paraId="0F7C9C32">
            <w:pPr>
              <w:spacing w:before="20" w:after="20" w:line="240" w:lineRule="auto"/>
            </w:pPr>
            <w:r>
              <w:rPr>
                <w:rFonts w:ascii="Times New Roman" w:hAnsi="Times New Roman" w:eastAsia="宋体"/>
                <w:b w:val="0"/>
                <w:sz w:val="21"/>
              </w:rPr>
              <w:t>84.45</w:t>
            </w:r>
          </w:p>
        </w:tc>
        <w:tc>
          <w:tcPr>
            <w:tcW w:w="785" w:type="dxa"/>
          </w:tcPr>
          <w:p w14:paraId="7E3C82FA">
            <w:pPr>
              <w:spacing w:before="20" w:after="20" w:line="240" w:lineRule="auto"/>
            </w:pPr>
            <w:r>
              <w:rPr>
                <w:rFonts w:ascii="Times New Roman" w:hAnsi="Times New Roman" w:eastAsia="宋体"/>
                <w:b w:val="0"/>
                <w:sz w:val="21"/>
              </w:rPr>
              <w:t>3.23</w:t>
            </w:r>
          </w:p>
        </w:tc>
        <w:tc>
          <w:tcPr>
            <w:tcW w:w="785" w:type="dxa"/>
          </w:tcPr>
          <w:p w14:paraId="17F32EE0">
            <w:pPr>
              <w:spacing w:before="20" w:after="20" w:line="240" w:lineRule="auto"/>
            </w:pPr>
            <w:r>
              <w:rPr>
                <w:rFonts w:ascii="Times New Roman" w:hAnsi="Times New Roman" w:eastAsia="宋体"/>
                <w:b w:val="0"/>
                <w:sz w:val="21"/>
              </w:rPr>
              <w:t>1</w:t>
            </w:r>
          </w:p>
        </w:tc>
        <w:tc>
          <w:tcPr>
            <w:tcW w:w="785" w:type="dxa"/>
          </w:tcPr>
          <w:p w14:paraId="638B90B6">
            <w:pPr>
              <w:spacing w:before="20" w:after="20" w:line="240" w:lineRule="auto"/>
            </w:pPr>
            <w:r>
              <w:rPr>
                <w:rFonts w:ascii="Times New Roman" w:hAnsi="Times New Roman" w:eastAsia="宋体"/>
                <w:b w:val="0"/>
                <w:sz w:val="21"/>
              </w:rPr>
              <w:t>85.451</w:t>
            </w:r>
          </w:p>
        </w:tc>
        <w:tc>
          <w:tcPr>
            <w:tcW w:w="785" w:type="dxa"/>
          </w:tcPr>
          <w:p w14:paraId="48ABA353">
            <w:pPr>
              <w:spacing w:before="20" w:after="20" w:line="240" w:lineRule="auto"/>
            </w:pPr>
            <w:r>
              <w:rPr>
                <w:rFonts w:ascii="Times New Roman" w:hAnsi="Times New Roman" w:eastAsia="宋体"/>
                <w:b w:val="0"/>
                <w:sz w:val="21"/>
              </w:rPr>
              <w:t>CET4</w:t>
            </w:r>
          </w:p>
        </w:tc>
      </w:tr>
    </w:tbl>
    <w:p w14:paraId="7C461304">
      <w:pPr>
        <w:spacing w:after="80" w:line="360" w:lineRule="auto"/>
        <w:ind w:firstLine="482"/>
        <w:jc w:val="both"/>
      </w:pPr>
      <w:r>
        <w:rPr>
          <w:rFonts w:ascii="Times New Roman" w:hAnsi="Times New Roman" w:eastAsia="宋体"/>
          <w:b w:val="0"/>
          <w:sz w:val="24"/>
        </w:rPr>
        <w:t>3. 排名/评分方式：表中列示了综合成绩、排名、评分方式及备注信息，具体分值以表格为准。</w:t>
      </w:r>
    </w:p>
    <w:p w14:paraId="7EC44F71">
      <w:pPr>
        <w:spacing w:after="80" w:line="360" w:lineRule="auto"/>
        <w:ind w:firstLine="482"/>
        <w:jc w:val="both"/>
      </w:pPr>
      <w:r>
        <w:rPr>
          <w:rFonts w:ascii="Times New Roman" w:hAnsi="Times New Roman" w:eastAsia="宋体"/>
          <w:b w:val="0"/>
          <w:sz w:val="24"/>
        </w:rPr>
        <w:t>4. 公示期：原文未提供。</w:t>
      </w:r>
    </w:p>
    <w:p w14:paraId="1F70BB14">
      <w:pPr>
        <w:spacing w:before="160" w:after="80" w:line="360" w:lineRule="auto"/>
        <w:jc w:val="left"/>
      </w:pPr>
      <w:r>
        <w:rPr>
          <w:rFonts w:ascii="Times New Roman" w:hAnsi="Times New Roman" w:eastAsia="宋体"/>
          <w:b/>
          <w:sz w:val="28"/>
        </w:rPr>
        <w:t>九、名单明细</w:t>
      </w:r>
    </w:p>
    <w:p w14:paraId="572E27CA">
      <w:pPr>
        <w:spacing w:after="80" w:line="360" w:lineRule="auto"/>
        <w:ind w:firstLine="482"/>
        <w:jc w:val="both"/>
      </w:pPr>
      <w:r>
        <w:rPr>
          <w:rFonts w:ascii="Times New Roman" w:hAnsi="Times New Roman" w:eastAsia="宋体"/>
          <w:b w:val="0"/>
          <w:sz w:val="24"/>
        </w:rPr>
        <w:t>本段共涉及 6 人，按序号、学院、专业代码、姓名、学号、专业、成绩、排名/评分相关数值、外语水平、类别整理如下：</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64"/>
        <w:gridCol w:w="664"/>
        <w:gridCol w:w="846"/>
        <w:gridCol w:w="664"/>
        <w:gridCol w:w="1371"/>
        <w:gridCol w:w="664"/>
        <w:gridCol w:w="689"/>
        <w:gridCol w:w="664"/>
        <w:gridCol w:w="664"/>
        <w:gridCol w:w="689"/>
        <w:gridCol w:w="664"/>
        <w:gridCol w:w="718"/>
        <w:gridCol w:w="664"/>
      </w:tblGrid>
      <w:tr w14:paraId="781C68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4" w:type="dxa"/>
          </w:tcPr>
          <w:p w14:paraId="1476968E">
            <w:pPr>
              <w:spacing w:before="20" w:after="20" w:line="240" w:lineRule="auto"/>
            </w:pPr>
            <w:r>
              <w:rPr>
                <w:rFonts w:ascii="Times New Roman" w:hAnsi="Times New Roman" w:eastAsia="宋体"/>
                <w:b/>
                <w:sz w:val="21"/>
              </w:rPr>
              <w:t>序号</w:t>
            </w:r>
          </w:p>
        </w:tc>
        <w:tc>
          <w:tcPr>
            <w:tcW w:w="664" w:type="dxa"/>
          </w:tcPr>
          <w:p w14:paraId="20520450">
            <w:pPr>
              <w:spacing w:before="20" w:after="20" w:line="240" w:lineRule="auto"/>
            </w:pPr>
            <w:r>
              <w:rPr>
                <w:rFonts w:ascii="Times New Roman" w:hAnsi="Times New Roman" w:eastAsia="宋体"/>
                <w:b/>
                <w:sz w:val="21"/>
              </w:rPr>
              <w:t>学院</w:t>
            </w:r>
          </w:p>
        </w:tc>
        <w:tc>
          <w:tcPr>
            <w:tcW w:w="664" w:type="dxa"/>
          </w:tcPr>
          <w:p w14:paraId="46479266">
            <w:pPr>
              <w:spacing w:before="20" w:after="20" w:line="240" w:lineRule="auto"/>
            </w:pPr>
            <w:r>
              <w:rPr>
                <w:rFonts w:ascii="Times New Roman" w:hAnsi="Times New Roman" w:eastAsia="宋体"/>
                <w:b/>
                <w:sz w:val="21"/>
              </w:rPr>
              <w:t>专业代码</w:t>
            </w:r>
          </w:p>
        </w:tc>
        <w:tc>
          <w:tcPr>
            <w:tcW w:w="664" w:type="dxa"/>
          </w:tcPr>
          <w:p w14:paraId="1954AEEB">
            <w:pPr>
              <w:spacing w:before="20" w:after="20" w:line="240" w:lineRule="auto"/>
            </w:pPr>
            <w:r>
              <w:rPr>
                <w:rFonts w:ascii="Times New Roman" w:hAnsi="Times New Roman" w:eastAsia="宋体"/>
                <w:b/>
                <w:sz w:val="21"/>
              </w:rPr>
              <w:t>姓名</w:t>
            </w:r>
          </w:p>
        </w:tc>
        <w:tc>
          <w:tcPr>
            <w:tcW w:w="664" w:type="dxa"/>
          </w:tcPr>
          <w:p w14:paraId="1F50FC5B">
            <w:pPr>
              <w:spacing w:before="20" w:after="20" w:line="240" w:lineRule="auto"/>
            </w:pPr>
            <w:r>
              <w:rPr>
                <w:rFonts w:ascii="Times New Roman" w:hAnsi="Times New Roman" w:eastAsia="宋体"/>
                <w:b/>
                <w:sz w:val="21"/>
              </w:rPr>
              <w:t>学号</w:t>
            </w:r>
          </w:p>
        </w:tc>
        <w:tc>
          <w:tcPr>
            <w:tcW w:w="664" w:type="dxa"/>
          </w:tcPr>
          <w:p w14:paraId="56488494">
            <w:pPr>
              <w:spacing w:before="20" w:after="20" w:line="240" w:lineRule="auto"/>
            </w:pPr>
            <w:r>
              <w:rPr>
                <w:rFonts w:ascii="Times New Roman" w:hAnsi="Times New Roman" w:eastAsia="宋体"/>
                <w:b/>
                <w:sz w:val="21"/>
              </w:rPr>
              <w:t>专业</w:t>
            </w:r>
          </w:p>
        </w:tc>
        <w:tc>
          <w:tcPr>
            <w:tcW w:w="664" w:type="dxa"/>
          </w:tcPr>
          <w:p w14:paraId="4C072B29">
            <w:pPr>
              <w:spacing w:before="20" w:after="20" w:line="240" w:lineRule="auto"/>
            </w:pPr>
            <w:r>
              <w:rPr>
                <w:rFonts w:ascii="Times New Roman" w:hAnsi="Times New Roman" w:eastAsia="宋体"/>
                <w:b/>
                <w:sz w:val="21"/>
              </w:rPr>
              <w:t>成绩</w:t>
            </w:r>
          </w:p>
        </w:tc>
        <w:tc>
          <w:tcPr>
            <w:tcW w:w="664" w:type="dxa"/>
          </w:tcPr>
          <w:p w14:paraId="16D51CEF">
            <w:pPr>
              <w:spacing w:before="20" w:after="20" w:line="240" w:lineRule="auto"/>
            </w:pPr>
            <w:r>
              <w:rPr>
                <w:rFonts w:ascii="Times New Roman" w:hAnsi="Times New Roman" w:eastAsia="宋体"/>
                <w:b/>
                <w:sz w:val="21"/>
              </w:rPr>
              <w:t>数值1</w:t>
            </w:r>
          </w:p>
        </w:tc>
        <w:tc>
          <w:tcPr>
            <w:tcW w:w="664" w:type="dxa"/>
          </w:tcPr>
          <w:p w14:paraId="7C90E5C3">
            <w:pPr>
              <w:spacing w:before="20" w:after="20" w:line="240" w:lineRule="auto"/>
            </w:pPr>
            <w:r>
              <w:rPr>
                <w:rFonts w:ascii="Times New Roman" w:hAnsi="Times New Roman" w:eastAsia="宋体"/>
                <w:b/>
                <w:sz w:val="21"/>
              </w:rPr>
              <w:t>数值2</w:t>
            </w:r>
          </w:p>
        </w:tc>
        <w:tc>
          <w:tcPr>
            <w:tcW w:w="664" w:type="dxa"/>
          </w:tcPr>
          <w:p w14:paraId="2FD33AA1">
            <w:pPr>
              <w:spacing w:before="20" w:after="20" w:line="240" w:lineRule="auto"/>
            </w:pPr>
            <w:r>
              <w:rPr>
                <w:rFonts w:ascii="Times New Roman" w:hAnsi="Times New Roman" w:eastAsia="宋体"/>
                <w:b/>
                <w:sz w:val="21"/>
              </w:rPr>
              <w:t>综合/总评</w:t>
            </w:r>
          </w:p>
        </w:tc>
        <w:tc>
          <w:tcPr>
            <w:tcW w:w="664" w:type="dxa"/>
          </w:tcPr>
          <w:p w14:paraId="6CCDCF55">
            <w:pPr>
              <w:spacing w:before="20" w:after="20" w:line="240" w:lineRule="auto"/>
            </w:pPr>
            <w:r>
              <w:rPr>
                <w:rFonts w:ascii="Times New Roman" w:hAnsi="Times New Roman" w:eastAsia="宋体"/>
                <w:b/>
                <w:sz w:val="21"/>
              </w:rPr>
              <w:t>排名</w:t>
            </w:r>
          </w:p>
        </w:tc>
        <w:tc>
          <w:tcPr>
            <w:tcW w:w="664" w:type="dxa"/>
          </w:tcPr>
          <w:p w14:paraId="168F7195">
            <w:pPr>
              <w:spacing w:before="20" w:after="20" w:line="240" w:lineRule="auto"/>
            </w:pPr>
            <w:r>
              <w:rPr>
                <w:rFonts w:ascii="Times New Roman" w:hAnsi="Times New Roman" w:eastAsia="宋体"/>
                <w:b/>
                <w:sz w:val="21"/>
              </w:rPr>
              <w:t>外语水平</w:t>
            </w:r>
          </w:p>
        </w:tc>
        <w:tc>
          <w:tcPr>
            <w:tcW w:w="664" w:type="dxa"/>
          </w:tcPr>
          <w:p w14:paraId="0FBEF2D5">
            <w:pPr>
              <w:spacing w:before="20" w:after="20" w:line="240" w:lineRule="auto"/>
            </w:pPr>
            <w:r>
              <w:rPr>
                <w:rFonts w:ascii="Times New Roman" w:hAnsi="Times New Roman" w:eastAsia="宋体"/>
                <w:b/>
                <w:sz w:val="21"/>
              </w:rPr>
              <w:t>类别</w:t>
            </w:r>
          </w:p>
        </w:tc>
      </w:tr>
      <w:tr w14:paraId="2069D6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4" w:type="dxa"/>
          </w:tcPr>
          <w:p w14:paraId="15304B09">
            <w:pPr>
              <w:spacing w:before="20" w:after="20" w:line="240" w:lineRule="auto"/>
            </w:pPr>
            <w:r>
              <w:rPr>
                <w:rFonts w:ascii="Times New Roman" w:hAnsi="Times New Roman" w:eastAsia="宋体"/>
                <w:b w:val="0"/>
                <w:sz w:val="21"/>
              </w:rPr>
              <w:t>123</w:t>
            </w:r>
          </w:p>
        </w:tc>
        <w:tc>
          <w:tcPr>
            <w:tcW w:w="664" w:type="dxa"/>
          </w:tcPr>
          <w:p w14:paraId="1C8A7B9A">
            <w:pPr>
              <w:spacing w:before="20" w:after="20" w:line="240" w:lineRule="auto"/>
            </w:pPr>
            <w:r>
              <w:rPr>
                <w:rFonts w:ascii="Times New Roman" w:hAnsi="Times New Roman" w:eastAsia="宋体"/>
                <w:b w:val="0"/>
                <w:sz w:val="21"/>
              </w:rPr>
              <w:t>外国语学院（国际学院）</w:t>
            </w:r>
          </w:p>
        </w:tc>
        <w:tc>
          <w:tcPr>
            <w:tcW w:w="664" w:type="dxa"/>
          </w:tcPr>
          <w:p w14:paraId="486972CD">
            <w:pPr>
              <w:spacing w:before="20" w:after="20" w:line="240" w:lineRule="auto"/>
            </w:pPr>
            <w:r>
              <w:rPr>
                <w:rFonts w:ascii="Times New Roman" w:hAnsi="Times New Roman" w:eastAsia="宋体"/>
                <w:b w:val="0"/>
                <w:sz w:val="21"/>
              </w:rPr>
              <w:t>050103</w:t>
            </w:r>
          </w:p>
        </w:tc>
        <w:tc>
          <w:tcPr>
            <w:tcW w:w="664" w:type="dxa"/>
          </w:tcPr>
          <w:p w14:paraId="23EFF510">
            <w:pPr>
              <w:spacing w:before="20" w:after="20" w:line="240" w:lineRule="auto"/>
            </w:pPr>
            <w:r>
              <w:rPr>
                <w:rFonts w:ascii="Times New Roman" w:hAnsi="Times New Roman" w:eastAsia="宋体"/>
                <w:b w:val="0"/>
                <w:sz w:val="21"/>
              </w:rPr>
              <w:t>吕腾</w:t>
            </w:r>
          </w:p>
        </w:tc>
        <w:tc>
          <w:tcPr>
            <w:tcW w:w="664" w:type="dxa"/>
          </w:tcPr>
          <w:p w14:paraId="6396EB38">
            <w:pPr>
              <w:spacing w:before="20" w:after="20" w:line="240" w:lineRule="auto"/>
            </w:pPr>
            <w:r>
              <w:rPr>
                <w:rFonts w:ascii="Times New Roman" w:hAnsi="Times New Roman" w:eastAsia="宋体"/>
                <w:b w:val="0"/>
                <w:sz w:val="21"/>
              </w:rPr>
              <w:t>20211751038</w:t>
            </w:r>
          </w:p>
        </w:tc>
        <w:tc>
          <w:tcPr>
            <w:tcW w:w="664" w:type="dxa"/>
          </w:tcPr>
          <w:p w14:paraId="65B8A6BB">
            <w:pPr>
              <w:spacing w:before="20" w:after="20" w:line="240" w:lineRule="auto"/>
            </w:pPr>
            <w:r>
              <w:rPr>
                <w:rFonts w:ascii="Times New Roman" w:hAnsi="Times New Roman" w:eastAsia="宋体"/>
                <w:b w:val="0"/>
                <w:sz w:val="21"/>
              </w:rPr>
              <w:t>汉语国际教育</w:t>
            </w:r>
          </w:p>
        </w:tc>
        <w:tc>
          <w:tcPr>
            <w:tcW w:w="664" w:type="dxa"/>
          </w:tcPr>
          <w:p w14:paraId="072453FB">
            <w:pPr>
              <w:spacing w:before="20" w:after="20" w:line="240" w:lineRule="auto"/>
            </w:pPr>
            <w:r>
              <w:rPr>
                <w:rFonts w:ascii="Times New Roman" w:hAnsi="Times New Roman" w:eastAsia="宋体"/>
                <w:b w:val="0"/>
                <w:sz w:val="21"/>
              </w:rPr>
              <w:t>87.7</w:t>
            </w:r>
          </w:p>
        </w:tc>
        <w:tc>
          <w:tcPr>
            <w:tcW w:w="664" w:type="dxa"/>
          </w:tcPr>
          <w:p w14:paraId="58F7C5DA">
            <w:pPr>
              <w:spacing w:before="20" w:after="20" w:line="240" w:lineRule="auto"/>
            </w:pPr>
            <w:r>
              <w:rPr>
                <w:rFonts w:ascii="Times New Roman" w:hAnsi="Times New Roman" w:eastAsia="宋体"/>
                <w:b w:val="0"/>
                <w:sz w:val="21"/>
              </w:rPr>
              <w:t>3.5</w:t>
            </w:r>
          </w:p>
        </w:tc>
        <w:tc>
          <w:tcPr>
            <w:tcW w:w="664" w:type="dxa"/>
          </w:tcPr>
          <w:p w14:paraId="6F05C801">
            <w:pPr>
              <w:spacing w:before="20" w:after="20" w:line="240" w:lineRule="auto"/>
            </w:pPr>
            <w:r>
              <w:rPr>
                <w:rFonts w:ascii="Times New Roman" w:hAnsi="Times New Roman" w:eastAsia="宋体"/>
                <w:b w:val="0"/>
                <w:sz w:val="21"/>
              </w:rPr>
              <w:t>0.5</w:t>
            </w:r>
          </w:p>
        </w:tc>
        <w:tc>
          <w:tcPr>
            <w:tcW w:w="664" w:type="dxa"/>
          </w:tcPr>
          <w:p w14:paraId="5F39AB4F">
            <w:pPr>
              <w:spacing w:before="20" w:after="20" w:line="240" w:lineRule="auto"/>
            </w:pPr>
            <w:r>
              <w:rPr>
                <w:rFonts w:ascii="Times New Roman" w:hAnsi="Times New Roman" w:eastAsia="宋体"/>
                <w:b w:val="0"/>
                <w:sz w:val="21"/>
              </w:rPr>
              <w:t>88.21</w:t>
            </w:r>
          </w:p>
        </w:tc>
        <w:tc>
          <w:tcPr>
            <w:tcW w:w="664" w:type="dxa"/>
          </w:tcPr>
          <w:p w14:paraId="3B166B8D">
            <w:pPr>
              <w:spacing w:before="20" w:after="20" w:line="240" w:lineRule="auto"/>
            </w:pPr>
            <w:r>
              <w:rPr>
                <w:rFonts w:ascii="Times New Roman" w:hAnsi="Times New Roman" w:eastAsia="宋体"/>
                <w:b w:val="0"/>
                <w:sz w:val="21"/>
              </w:rPr>
              <w:t>1</w:t>
            </w:r>
          </w:p>
        </w:tc>
        <w:tc>
          <w:tcPr>
            <w:tcW w:w="664" w:type="dxa"/>
          </w:tcPr>
          <w:p w14:paraId="7DEF14D9">
            <w:pPr>
              <w:spacing w:before="20" w:after="20" w:line="240" w:lineRule="auto"/>
            </w:pPr>
            <w:r>
              <w:rPr>
                <w:rFonts w:ascii="Times New Roman" w:hAnsi="Times New Roman" w:eastAsia="宋体"/>
                <w:b w:val="0"/>
                <w:sz w:val="21"/>
              </w:rPr>
              <w:t>CET4</w:t>
            </w:r>
          </w:p>
        </w:tc>
        <w:tc>
          <w:tcPr>
            <w:tcW w:w="664" w:type="dxa"/>
          </w:tcPr>
          <w:p w14:paraId="0E913A79">
            <w:pPr>
              <w:spacing w:before="20" w:after="20" w:line="240" w:lineRule="auto"/>
            </w:pPr>
            <w:r>
              <w:rPr>
                <w:rFonts w:ascii="Times New Roman" w:hAnsi="Times New Roman" w:eastAsia="宋体"/>
                <w:b w:val="0"/>
                <w:sz w:val="21"/>
              </w:rPr>
              <w:t>普通类</w:t>
            </w:r>
          </w:p>
        </w:tc>
      </w:tr>
      <w:tr w14:paraId="332892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4" w:type="dxa"/>
          </w:tcPr>
          <w:p w14:paraId="68C7666C">
            <w:pPr>
              <w:spacing w:before="20" w:after="20" w:line="240" w:lineRule="auto"/>
            </w:pPr>
            <w:r>
              <w:rPr>
                <w:rFonts w:ascii="Times New Roman" w:hAnsi="Times New Roman" w:eastAsia="宋体"/>
                <w:b w:val="0"/>
                <w:sz w:val="21"/>
              </w:rPr>
              <w:t>124</w:t>
            </w:r>
          </w:p>
        </w:tc>
        <w:tc>
          <w:tcPr>
            <w:tcW w:w="664" w:type="dxa"/>
          </w:tcPr>
          <w:p w14:paraId="7904EC25">
            <w:pPr>
              <w:spacing w:before="20" w:after="20" w:line="240" w:lineRule="auto"/>
            </w:pPr>
            <w:r>
              <w:rPr>
                <w:rFonts w:ascii="Times New Roman" w:hAnsi="Times New Roman" w:eastAsia="宋体"/>
                <w:b w:val="0"/>
                <w:sz w:val="21"/>
              </w:rPr>
              <w:t>外国语学院（国际学院）</w:t>
            </w:r>
          </w:p>
        </w:tc>
        <w:tc>
          <w:tcPr>
            <w:tcW w:w="664" w:type="dxa"/>
          </w:tcPr>
          <w:p w14:paraId="7865EF4D">
            <w:pPr>
              <w:spacing w:before="20" w:after="20" w:line="240" w:lineRule="auto"/>
            </w:pPr>
            <w:r>
              <w:rPr>
                <w:rFonts w:ascii="Times New Roman" w:hAnsi="Times New Roman" w:eastAsia="宋体"/>
                <w:b w:val="0"/>
                <w:sz w:val="21"/>
              </w:rPr>
              <w:t>050103</w:t>
            </w:r>
          </w:p>
        </w:tc>
        <w:tc>
          <w:tcPr>
            <w:tcW w:w="664" w:type="dxa"/>
          </w:tcPr>
          <w:p w14:paraId="1D41277F">
            <w:pPr>
              <w:spacing w:before="20" w:after="20" w:line="240" w:lineRule="auto"/>
            </w:pPr>
            <w:r>
              <w:rPr>
                <w:rFonts w:ascii="Times New Roman" w:hAnsi="Times New Roman" w:eastAsia="宋体"/>
                <w:b w:val="0"/>
                <w:sz w:val="21"/>
              </w:rPr>
              <w:t>付饶</w:t>
            </w:r>
          </w:p>
        </w:tc>
        <w:tc>
          <w:tcPr>
            <w:tcW w:w="664" w:type="dxa"/>
          </w:tcPr>
          <w:p w14:paraId="0074C30D">
            <w:pPr>
              <w:spacing w:before="20" w:after="20" w:line="240" w:lineRule="auto"/>
            </w:pPr>
            <w:r>
              <w:rPr>
                <w:rFonts w:ascii="Times New Roman" w:hAnsi="Times New Roman" w:eastAsia="宋体"/>
                <w:b w:val="0"/>
                <w:sz w:val="21"/>
              </w:rPr>
              <w:t>20211751013</w:t>
            </w:r>
          </w:p>
        </w:tc>
        <w:tc>
          <w:tcPr>
            <w:tcW w:w="664" w:type="dxa"/>
          </w:tcPr>
          <w:p w14:paraId="25AA0874">
            <w:pPr>
              <w:spacing w:before="20" w:after="20" w:line="240" w:lineRule="auto"/>
            </w:pPr>
            <w:r>
              <w:rPr>
                <w:rFonts w:ascii="Times New Roman" w:hAnsi="Times New Roman" w:eastAsia="宋体"/>
                <w:b w:val="0"/>
                <w:sz w:val="21"/>
              </w:rPr>
              <w:t>汉语国际教育</w:t>
            </w:r>
          </w:p>
        </w:tc>
        <w:tc>
          <w:tcPr>
            <w:tcW w:w="664" w:type="dxa"/>
          </w:tcPr>
          <w:p w14:paraId="5D7B64C8">
            <w:pPr>
              <w:spacing w:before="20" w:after="20" w:line="240" w:lineRule="auto"/>
            </w:pPr>
            <w:r>
              <w:rPr>
                <w:rFonts w:ascii="Times New Roman" w:hAnsi="Times New Roman" w:eastAsia="宋体"/>
                <w:b w:val="0"/>
                <w:sz w:val="21"/>
              </w:rPr>
              <w:t>87.93</w:t>
            </w:r>
          </w:p>
        </w:tc>
        <w:tc>
          <w:tcPr>
            <w:tcW w:w="664" w:type="dxa"/>
          </w:tcPr>
          <w:p w14:paraId="6A573247">
            <w:pPr>
              <w:spacing w:before="20" w:after="20" w:line="240" w:lineRule="auto"/>
            </w:pPr>
            <w:r>
              <w:rPr>
                <w:rFonts w:ascii="Times New Roman" w:hAnsi="Times New Roman" w:eastAsia="宋体"/>
                <w:b w:val="0"/>
                <w:sz w:val="21"/>
              </w:rPr>
              <w:t>3.5</w:t>
            </w:r>
          </w:p>
        </w:tc>
        <w:tc>
          <w:tcPr>
            <w:tcW w:w="664" w:type="dxa"/>
          </w:tcPr>
          <w:p w14:paraId="5449F981">
            <w:pPr>
              <w:spacing w:before="20" w:after="20" w:line="240" w:lineRule="auto"/>
            </w:pPr>
            <w:r>
              <w:rPr>
                <w:rFonts w:ascii="Times New Roman" w:hAnsi="Times New Roman" w:eastAsia="宋体"/>
                <w:b w:val="0"/>
                <w:sz w:val="21"/>
              </w:rPr>
              <w:t>10</w:t>
            </w:r>
          </w:p>
        </w:tc>
        <w:tc>
          <w:tcPr>
            <w:tcW w:w="664" w:type="dxa"/>
          </w:tcPr>
          <w:p w14:paraId="067B6B10">
            <w:pPr>
              <w:spacing w:before="20" w:after="20" w:line="240" w:lineRule="auto"/>
            </w:pPr>
            <w:r>
              <w:rPr>
                <w:rFonts w:ascii="Times New Roman" w:hAnsi="Times New Roman" w:eastAsia="宋体"/>
                <w:b w:val="0"/>
                <w:sz w:val="21"/>
              </w:rPr>
              <w:t>87.93</w:t>
            </w:r>
          </w:p>
        </w:tc>
        <w:tc>
          <w:tcPr>
            <w:tcW w:w="664" w:type="dxa"/>
          </w:tcPr>
          <w:p w14:paraId="657669E0">
            <w:pPr>
              <w:spacing w:before="20" w:after="20" w:line="240" w:lineRule="auto"/>
            </w:pPr>
            <w:r>
              <w:rPr>
                <w:rFonts w:ascii="Times New Roman" w:hAnsi="Times New Roman" w:eastAsia="宋体"/>
                <w:b w:val="0"/>
                <w:sz w:val="21"/>
              </w:rPr>
              <w:t>2</w:t>
            </w:r>
          </w:p>
        </w:tc>
        <w:tc>
          <w:tcPr>
            <w:tcW w:w="664" w:type="dxa"/>
          </w:tcPr>
          <w:p w14:paraId="31920ACA">
            <w:pPr>
              <w:spacing w:before="20" w:after="20" w:line="240" w:lineRule="auto"/>
            </w:pPr>
            <w:r>
              <w:rPr>
                <w:rFonts w:ascii="Times New Roman" w:hAnsi="Times New Roman" w:eastAsia="宋体"/>
                <w:b w:val="0"/>
                <w:sz w:val="21"/>
              </w:rPr>
              <w:t>CET4</w:t>
            </w:r>
          </w:p>
        </w:tc>
        <w:tc>
          <w:tcPr>
            <w:tcW w:w="664" w:type="dxa"/>
          </w:tcPr>
          <w:p w14:paraId="5062A96E">
            <w:pPr>
              <w:spacing w:before="20" w:after="20" w:line="240" w:lineRule="auto"/>
            </w:pPr>
            <w:r>
              <w:rPr>
                <w:rFonts w:ascii="Times New Roman" w:hAnsi="Times New Roman" w:eastAsia="宋体"/>
                <w:b w:val="0"/>
                <w:sz w:val="21"/>
              </w:rPr>
              <w:t>普通类</w:t>
            </w:r>
          </w:p>
        </w:tc>
      </w:tr>
      <w:tr w14:paraId="29A863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4" w:type="dxa"/>
          </w:tcPr>
          <w:p w14:paraId="6110133E">
            <w:pPr>
              <w:spacing w:before="20" w:after="20" w:line="240" w:lineRule="auto"/>
            </w:pPr>
            <w:r>
              <w:rPr>
                <w:rFonts w:ascii="Times New Roman" w:hAnsi="Times New Roman" w:eastAsia="宋体"/>
                <w:b w:val="0"/>
                <w:sz w:val="21"/>
              </w:rPr>
              <w:t>125</w:t>
            </w:r>
          </w:p>
        </w:tc>
        <w:tc>
          <w:tcPr>
            <w:tcW w:w="664" w:type="dxa"/>
          </w:tcPr>
          <w:p w14:paraId="310FE39B">
            <w:pPr>
              <w:spacing w:before="20" w:after="20" w:line="240" w:lineRule="auto"/>
            </w:pPr>
            <w:r>
              <w:rPr>
                <w:rFonts w:ascii="Times New Roman" w:hAnsi="Times New Roman" w:eastAsia="宋体"/>
                <w:b w:val="0"/>
                <w:sz w:val="21"/>
              </w:rPr>
              <w:t>外国语学院（国际学院）</w:t>
            </w:r>
          </w:p>
        </w:tc>
        <w:tc>
          <w:tcPr>
            <w:tcW w:w="664" w:type="dxa"/>
          </w:tcPr>
          <w:p w14:paraId="2EC4661C">
            <w:pPr>
              <w:spacing w:before="20" w:after="20" w:line="240" w:lineRule="auto"/>
            </w:pPr>
            <w:r>
              <w:rPr>
                <w:rFonts w:ascii="Times New Roman" w:hAnsi="Times New Roman" w:eastAsia="宋体"/>
                <w:b w:val="0"/>
                <w:sz w:val="21"/>
              </w:rPr>
              <w:t>050220</w:t>
            </w:r>
          </w:p>
        </w:tc>
        <w:tc>
          <w:tcPr>
            <w:tcW w:w="664" w:type="dxa"/>
          </w:tcPr>
          <w:p w14:paraId="5620E45B">
            <w:pPr>
              <w:spacing w:before="20" w:after="20" w:line="240" w:lineRule="auto"/>
            </w:pPr>
            <w:r>
              <w:rPr>
                <w:rFonts w:ascii="Times New Roman" w:hAnsi="Times New Roman" w:eastAsia="宋体"/>
                <w:b w:val="0"/>
                <w:sz w:val="21"/>
              </w:rPr>
              <w:t>李玲</w:t>
            </w:r>
          </w:p>
        </w:tc>
        <w:tc>
          <w:tcPr>
            <w:tcW w:w="664" w:type="dxa"/>
          </w:tcPr>
          <w:p w14:paraId="1D0C6FF9">
            <w:pPr>
              <w:spacing w:before="20" w:after="20" w:line="240" w:lineRule="auto"/>
            </w:pPr>
            <w:r>
              <w:rPr>
                <w:rFonts w:ascii="Times New Roman" w:hAnsi="Times New Roman" w:eastAsia="宋体"/>
                <w:b w:val="0"/>
                <w:sz w:val="21"/>
              </w:rPr>
              <w:t>20210353018</w:t>
            </w:r>
          </w:p>
        </w:tc>
        <w:tc>
          <w:tcPr>
            <w:tcW w:w="664" w:type="dxa"/>
          </w:tcPr>
          <w:p w14:paraId="19EF3359">
            <w:pPr>
              <w:spacing w:before="20" w:after="20" w:line="240" w:lineRule="auto"/>
            </w:pPr>
            <w:r>
              <w:rPr>
                <w:rFonts w:ascii="Times New Roman" w:hAnsi="Times New Roman" w:eastAsia="宋体"/>
                <w:b w:val="0"/>
                <w:sz w:val="21"/>
              </w:rPr>
              <w:t>泰语</w:t>
            </w:r>
          </w:p>
        </w:tc>
        <w:tc>
          <w:tcPr>
            <w:tcW w:w="664" w:type="dxa"/>
          </w:tcPr>
          <w:p w14:paraId="4767BF11">
            <w:pPr>
              <w:spacing w:before="20" w:after="20" w:line="240" w:lineRule="auto"/>
            </w:pPr>
            <w:r>
              <w:rPr>
                <w:rFonts w:ascii="Times New Roman" w:hAnsi="Times New Roman" w:eastAsia="宋体"/>
                <w:b w:val="0"/>
                <w:sz w:val="21"/>
              </w:rPr>
              <w:t>89.72</w:t>
            </w:r>
          </w:p>
        </w:tc>
        <w:tc>
          <w:tcPr>
            <w:tcW w:w="664" w:type="dxa"/>
          </w:tcPr>
          <w:p w14:paraId="4A24E2CA">
            <w:pPr>
              <w:spacing w:before="20" w:after="20" w:line="240" w:lineRule="auto"/>
            </w:pPr>
            <w:r>
              <w:rPr>
                <w:rFonts w:ascii="Times New Roman" w:hAnsi="Times New Roman" w:eastAsia="宋体"/>
                <w:b w:val="0"/>
                <w:sz w:val="21"/>
              </w:rPr>
              <w:t>3.64</w:t>
            </w:r>
          </w:p>
        </w:tc>
        <w:tc>
          <w:tcPr>
            <w:tcW w:w="664" w:type="dxa"/>
          </w:tcPr>
          <w:p w14:paraId="619FA3DB">
            <w:pPr>
              <w:spacing w:before="20" w:after="20" w:line="240" w:lineRule="auto"/>
            </w:pPr>
            <w:r>
              <w:rPr>
                <w:rFonts w:ascii="Times New Roman" w:hAnsi="Times New Roman" w:eastAsia="宋体"/>
                <w:b w:val="0"/>
                <w:sz w:val="21"/>
              </w:rPr>
              <w:t>0.7</w:t>
            </w:r>
          </w:p>
        </w:tc>
        <w:tc>
          <w:tcPr>
            <w:tcW w:w="664" w:type="dxa"/>
          </w:tcPr>
          <w:p w14:paraId="3A7839A0">
            <w:pPr>
              <w:spacing w:before="20" w:after="20" w:line="240" w:lineRule="auto"/>
            </w:pPr>
            <w:r>
              <w:rPr>
                <w:rFonts w:ascii="Times New Roman" w:hAnsi="Times New Roman" w:eastAsia="宋体"/>
                <w:b w:val="0"/>
                <w:sz w:val="21"/>
              </w:rPr>
              <w:t>90.42</w:t>
            </w:r>
          </w:p>
        </w:tc>
        <w:tc>
          <w:tcPr>
            <w:tcW w:w="664" w:type="dxa"/>
          </w:tcPr>
          <w:p w14:paraId="425A0778">
            <w:pPr>
              <w:spacing w:before="20" w:after="20" w:line="240" w:lineRule="auto"/>
            </w:pPr>
            <w:r>
              <w:rPr>
                <w:rFonts w:ascii="Times New Roman" w:hAnsi="Times New Roman" w:eastAsia="宋体"/>
                <w:b w:val="0"/>
                <w:sz w:val="21"/>
              </w:rPr>
              <w:t>1</w:t>
            </w:r>
          </w:p>
        </w:tc>
        <w:tc>
          <w:tcPr>
            <w:tcW w:w="664" w:type="dxa"/>
          </w:tcPr>
          <w:p w14:paraId="101FCE9B">
            <w:pPr>
              <w:spacing w:before="20" w:after="20" w:line="240" w:lineRule="auto"/>
            </w:pPr>
            <w:r>
              <w:rPr>
                <w:rFonts w:ascii="Times New Roman" w:hAnsi="Times New Roman" w:eastAsia="宋体"/>
                <w:b w:val="0"/>
                <w:sz w:val="21"/>
              </w:rPr>
              <w:t>泰语专四、CET4</w:t>
            </w:r>
          </w:p>
        </w:tc>
        <w:tc>
          <w:tcPr>
            <w:tcW w:w="664" w:type="dxa"/>
          </w:tcPr>
          <w:p w14:paraId="5FEB33D9">
            <w:pPr>
              <w:spacing w:before="20" w:after="20" w:line="240" w:lineRule="auto"/>
            </w:pPr>
            <w:r>
              <w:rPr>
                <w:rFonts w:ascii="Times New Roman" w:hAnsi="Times New Roman" w:eastAsia="宋体"/>
                <w:b w:val="0"/>
                <w:sz w:val="21"/>
              </w:rPr>
              <w:t>普通类</w:t>
            </w:r>
          </w:p>
        </w:tc>
      </w:tr>
      <w:tr w14:paraId="2938B1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4" w:type="dxa"/>
          </w:tcPr>
          <w:p w14:paraId="53E63875">
            <w:pPr>
              <w:spacing w:before="20" w:after="20" w:line="240" w:lineRule="auto"/>
            </w:pPr>
            <w:r>
              <w:rPr>
                <w:rFonts w:ascii="Times New Roman" w:hAnsi="Times New Roman" w:eastAsia="宋体"/>
                <w:b w:val="0"/>
                <w:sz w:val="21"/>
              </w:rPr>
              <w:t>126</w:t>
            </w:r>
          </w:p>
        </w:tc>
        <w:tc>
          <w:tcPr>
            <w:tcW w:w="664" w:type="dxa"/>
          </w:tcPr>
          <w:p w14:paraId="11728009">
            <w:pPr>
              <w:spacing w:before="20" w:after="20" w:line="240" w:lineRule="auto"/>
            </w:pPr>
            <w:r>
              <w:rPr>
                <w:rFonts w:ascii="Times New Roman" w:hAnsi="Times New Roman" w:eastAsia="宋体"/>
                <w:b w:val="0"/>
                <w:sz w:val="21"/>
              </w:rPr>
              <w:t>理学院</w:t>
            </w:r>
          </w:p>
        </w:tc>
        <w:tc>
          <w:tcPr>
            <w:tcW w:w="664" w:type="dxa"/>
          </w:tcPr>
          <w:p w14:paraId="20050B53">
            <w:pPr>
              <w:spacing w:before="20" w:after="20" w:line="240" w:lineRule="auto"/>
            </w:pPr>
            <w:r>
              <w:rPr>
                <w:rFonts w:ascii="Times New Roman" w:hAnsi="Times New Roman" w:eastAsia="宋体"/>
                <w:b w:val="0"/>
                <w:sz w:val="21"/>
              </w:rPr>
              <w:t>071202</w:t>
            </w:r>
          </w:p>
        </w:tc>
        <w:tc>
          <w:tcPr>
            <w:tcW w:w="664" w:type="dxa"/>
          </w:tcPr>
          <w:p w14:paraId="080A4373">
            <w:pPr>
              <w:spacing w:before="20" w:after="20" w:line="240" w:lineRule="auto"/>
            </w:pPr>
            <w:r>
              <w:rPr>
                <w:rFonts w:ascii="Times New Roman" w:hAnsi="Times New Roman" w:eastAsia="宋体"/>
                <w:b w:val="0"/>
                <w:sz w:val="21"/>
              </w:rPr>
              <w:t>陈逸</w:t>
            </w:r>
          </w:p>
        </w:tc>
        <w:tc>
          <w:tcPr>
            <w:tcW w:w="664" w:type="dxa"/>
          </w:tcPr>
          <w:p w14:paraId="3C64990E">
            <w:pPr>
              <w:spacing w:before="20" w:after="20" w:line="240" w:lineRule="auto"/>
            </w:pPr>
            <w:r>
              <w:rPr>
                <w:rFonts w:ascii="Times New Roman" w:hAnsi="Times New Roman" w:eastAsia="宋体"/>
                <w:b w:val="0"/>
                <w:sz w:val="21"/>
              </w:rPr>
              <w:t>20210157009</w:t>
            </w:r>
          </w:p>
        </w:tc>
        <w:tc>
          <w:tcPr>
            <w:tcW w:w="664" w:type="dxa"/>
          </w:tcPr>
          <w:p w14:paraId="78ADC877">
            <w:pPr>
              <w:spacing w:before="20" w:after="20" w:line="240" w:lineRule="auto"/>
            </w:pPr>
            <w:r>
              <w:rPr>
                <w:rFonts w:ascii="Times New Roman" w:hAnsi="Times New Roman" w:eastAsia="宋体"/>
                <w:b w:val="0"/>
                <w:sz w:val="21"/>
              </w:rPr>
              <w:t>应用统计学</w:t>
            </w:r>
          </w:p>
        </w:tc>
        <w:tc>
          <w:tcPr>
            <w:tcW w:w="664" w:type="dxa"/>
          </w:tcPr>
          <w:p w14:paraId="332D82DB">
            <w:pPr>
              <w:spacing w:before="20" w:after="20" w:line="240" w:lineRule="auto"/>
            </w:pPr>
            <w:r>
              <w:rPr>
                <w:rFonts w:ascii="Times New Roman" w:hAnsi="Times New Roman" w:eastAsia="宋体"/>
                <w:b w:val="0"/>
                <w:sz w:val="21"/>
              </w:rPr>
              <w:t>89.8</w:t>
            </w:r>
          </w:p>
        </w:tc>
        <w:tc>
          <w:tcPr>
            <w:tcW w:w="664" w:type="dxa"/>
          </w:tcPr>
          <w:p w14:paraId="6B5237F1">
            <w:pPr>
              <w:spacing w:before="20" w:after="20" w:line="240" w:lineRule="auto"/>
            </w:pPr>
            <w:r>
              <w:rPr>
                <w:rFonts w:ascii="Times New Roman" w:hAnsi="Times New Roman" w:eastAsia="宋体"/>
                <w:b w:val="0"/>
                <w:sz w:val="21"/>
              </w:rPr>
              <w:t>3.62</w:t>
            </w:r>
          </w:p>
        </w:tc>
        <w:tc>
          <w:tcPr>
            <w:tcW w:w="664" w:type="dxa"/>
          </w:tcPr>
          <w:p w14:paraId="4C790A69">
            <w:pPr>
              <w:spacing w:before="20" w:after="20" w:line="240" w:lineRule="auto"/>
            </w:pPr>
            <w:r>
              <w:rPr>
                <w:rFonts w:ascii="Times New Roman" w:hAnsi="Times New Roman" w:eastAsia="宋体"/>
                <w:b w:val="0"/>
                <w:sz w:val="21"/>
              </w:rPr>
              <w:t>3.3</w:t>
            </w:r>
          </w:p>
        </w:tc>
        <w:tc>
          <w:tcPr>
            <w:tcW w:w="664" w:type="dxa"/>
          </w:tcPr>
          <w:p w14:paraId="0E44B4DC">
            <w:pPr>
              <w:spacing w:before="20" w:after="20" w:line="240" w:lineRule="auto"/>
            </w:pPr>
            <w:r>
              <w:rPr>
                <w:rFonts w:ascii="Times New Roman" w:hAnsi="Times New Roman" w:eastAsia="宋体"/>
                <w:b w:val="0"/>
                <w:sz w:val="21"/>
              </w:rPr>
              <w:t>93.1</w:t>
            </w:r>
          </w:p>
        </w:tc>
        <w:tc>
          <w:tcPr>
            <w:tcW w:w="664" w:type="dxa"/>
          </w:tcPr>
          <w:p w14:paraId="26FE8C7E">
            <w:pPr>
              <w:spacing w:before="20" w:after="20" w:line="240" w:lineRule="auto"/>
            </w:pPr>
            <w:r>
              <w:rPr>
                <w:rFonts w:ascii="Times New Roman" w:hAnsi="Times New Roman" w:eastAsia="宋体"/>
                <w:b w:val="0"/>
                <w:sz w:val="21"/>
              </w:rPr>
              <w:t>1</w:t>
            </w:r>
          </w:p>
        </w:tc>
        <w:tc>
          <w:tcPr>
            <w:tcW w:w="664" w:type="dxa"/>
          </w:tcPr>
          <w:p w14:paraId="0B0FC99A">
            <w:pPr>
              <w:spacing w:before="20" w:after="20" w:line="240" w:lineRule="auto"/>
            </w:pPr>
            <w:r>
              <w:rPr>
                <w:rFonts w:ascii="Times New Roman" w:hAnsi="Times New Roman" w:eastAsia="宋体"/>
                <w:b w:val="0"/>
                <w:sz w:val="21"/>
              </w:rPr>
              <w:t>CET4</w:t>
            </w:r>
          </w:p>
        </w:tc>
        <w:tc>
          <w:tcPr>
            <w:tcW w:w="664" w:type="dxa"/>
          </w:tcPr>
          <w:p w14:paraId="47DE89C9">
            <w:pPr>
              <w:spacing w:before="20" w:after="20" w:line="240" w:lineRule="auto"/>
            </w:pPr>
            <w:r>
              <w:rPr>
                <w:rFonts w:ascii="Times New Roman" w:hAnsi="Times New Roman" w:eastAsia="宋体"/>
                <w:b w:val="0"/>
                <w:sz w:val="21"/>
              </w:rPr>
              <w:t>普通类</w:t>
            </w:r>
          </w:p>
        </w:tc>
      </w:tr>
      <w:tr w14:paraId="6179B7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4" w:type="dxa"/>
          </w:tcPr>
          <w:p w14:paraId="3863BF27">
            <w:pPr>
              <w:spacing w:before="20" w:after="20" w:line="240" w:lineRule="auto"/>
            </w:pPr>
            <w:r>
              <w:rPr>
                <w:rFonts w:ascii="Times New Roman" w:hAnsi="Times New Roman" w:eastAsia="宋体"/>
                <w:b w:val="0"/>
                <w:sz w:val="21"/>
              </w:rPr>
              <w:t>127</w:t>
            </w:r>
          </w:p>
        </w:tc>
        <w:tc>
          <w:tcPr>
            <w:tcW w:w="664" w:type="dxa"/>
          </w:tcPr>
          <w:p w14:paraId="5F42D996">
            <w:pPr>
              <w:spacing w:before="20" w:after="20" w:line="240" w:lineRule="auto"/>
            </w:pPr>
            <w:r>
              <w:rPr>
                <w:rFonts w:ascii="Times New Roman" w:hAnsi="Times New Roman" w:eastAsia="宋体"/>
                <w:b w:val="0"/>
                <w:sz w:val="21"/>
              </w:rPr>
              <w:t>体育学院</w:t>
            </w:r>
          </w:p>
        </w:tc>
        <w:tc>
          <w:tcPr>
            <w:tcW w:w="664" w:type="dxa"/>
          </w:tcPr>
          <w:p w14:paraId="5AB5E48E">
            <w:pPr>
              <w:spacing w:before="20" w:after="20" w:line="240" w:lineRule="auto"/>
            </w:pPr>
            <w:r>
              <w:rPr>
                <w:rFonts w:ascii="Times New Roman" w:hAnsi="Times New Roman" w:eastAsia="宋体"/>
                <w:b w:val="0"/>
                <w:sz w:val="21"/>
              </w:rPr>
              <w:t>040201</w:t>
            </w:r>
          </w:p>
        </w:tc>
        <w:tc>
          <w:tcPr>
            <w:tcW w:w="664" w:type="dxa"/>
          </w:tcPr>
          <w:p w14:paraId="2129D666">
            <w:pPr>
              <w:spacing w:before="20" w:after="20" w:line="240" w:lineRule="auto"/>
            </w:pPr>
            <w:r>
              <w:rPr>
                <w:rFonts w:ascii="Times New Roman" w:hAnsi="Times New Roman" w:eastAsia="宋体"/>
                <w:b w:val="0"/>
                <w:sz w:val="21"/>
              </w:rPr>
              <w:t>段煜</w:t>
            </w:r>
          </w:p>
        </w:tc>
        <w:tc>
          <w:tcPr>
            <w:tcW w:w="664" w:type="dxa"/>
          </w:tcPr>
          <w:p w14:paraId="2F877674">
            <w:pPr>
              <w:spacing w:before="20" w:after="20" w:line="240" w:lineRule="auto"/>
            </w:pPr>
            <w:r>
              <w:rPr>
                <w:rFonts w:ascii="Times New Roman" w:hAnsi="Times New Roman" w:eastAsia="宋体"/>
                <w:b w:val="0"/>
                <w:sz w:val="21"/>
              </w:rPr>
              <w:t>20210151001</w:t>
            </w:r>
          </w:p>
        </w:tc>
        <w:tc>
          <w:tcPr>
            <w:tcW w:w="664" w:type="dxa"/>
          </w:tcPr>
          <w:p w14:paraId="1051BE8C">
            <w:pPr>
              <w:spacing w:before="20" w:after="20" w:line="240" w:lineRule="auto"/>
            </w:pPr>
            <w:r>
              <w:rPr>
                <w:rFonts w:ascii="Times New Roman" w:hAnsi="Times New Roman" w:eastAsia="宋体"/>
                <w:b w:val="0"/>
                <w:sz w:val="21"/>
              </w:rPr>
              <w:t>体育教育</w:t>
            </w:r>
          </w:p>
        </w:tc>
        <w:tc>
          <w:tcPr>
            <w:tcW w:w="664" w:type="dxa"/>
          </w:tcPr>
          <w:p w14:paraId="62055F75">
            <w:pPr>
              <w:spacing w:before="20" w:after="20" w:line="240" w:lineRule="auto"/>
            </w:pPr>
            <w:r>
              <w:rPr>
                <w:rFonts w:ascii="Times New Roman" w:hAnsi="Times New Roman" w:eastAsia="宋体"/>
                <w:b w:val="0"/>
                <w:sz w:val="21"/>
              </w:rPr>
              <w:t>84.45</w:t>
            </w:r>
          </w:p>
        </w:tc>
        <w:tc>
          <w:tcPr>
            <w:tcW w:w="664" w:type="dxa"/>
          </w:tcPr>
          <w:p w14:paraId="6AC294CD">
            <w:pPr>
              <w:spacing w:before="20" w:after="20" w:line="240" w:lineRule="auto"/>
            </w:pPr>
            <w:r>
              <w:rPr>
                <w:rFonts w:ascii="Times New Roman" w:hAnsi="Times New Roman" w:eastAsia="宋体"/>
                <w:b w:val="0"/>
                <w:sz w:val="21"/>
              </w:rPr>
              <w:t>3.23</w:t>
            </w:r>
          </w:p>
        </w:tc>
        <w:tc>
          <w:tcPr>
            <w:tcW w:w="664" w:type="dxa"/>
          </w:tcPr>
          <w:p w14:paraId="0F923E7C">
            <w:pPr>
              <w:spacing w:before="20" w:after="20" w:line="240" w:lineRule="auto"/>
            </w:pPr>
            <w:r>
              <w:rPr>
                <w:rFonts w:ascii="Times New Roman" w:hAnsi="Times New Roman" w:eastAsia="宋体"/>
                <w:b w:val="0"/>
                <w:sz w:val="21"/>
              </w:rPr>
              <w:t>1</w:t>
            </w:r>
          </w:p>
        </w:tc>
        <w:tc>
          <w:tcPr>
            <w:tcW w:w="664" w:type="dxa"/>
          </w:tcPr>
          <w:p w14:paraId="74E07F63">
            <w:pPr>
              <w:spacing w:before="20" w:after="20" w:line="240" w:lineRule="auto"/>
            </w:pPr>
            <w:r>
              <w:rPr>
                <w:rFonts w:ascii="Times New Roman" w:hAnsi="Times New Roman" w:eastAsia="宋体"/>
                <w:b w:val="0"/>
                <w:sz w:val="21"/>
              </w:rPr>
              <w:t>85.45</w:t>
            </w:r>
          </w:p>
        </w:tc>
        <w:tc>
          <w:tcPr>
            <w:tcW w:w="664" w:type="dxa"/>
          </w:tcPr>
          <w:p w14:paraId="064F3465">
            <w:pPr>
              <w:spacing w:before="20" w:after="20" w:line="240" w:lineRule="auto"/>
            </w:pPr>
            <w:r>
              <w:rPr>
                <w:rFonts w:ascii="Times New Roman" w:hAnsi="Times New Roman" w:eastAsia="宋体"/>
                <w:b w:val="0"/>
                <w:sz w:val="21"/>
              </w:rPr>
              <w:t>1</w:t>
            </w:r>
          </w:p>
        </w:tc>
        <w:tc>
          <w:tcPr>
            <w:tcW w:w="664" w:type="dxa"/>
          </w:tcPr>
          <w:p w14:paraId="5AE0A475">
            <w:pPr>
              <w:spacing w:before="20" w:after="20" w:line="240" w:lineRule="auto"/>
            </w:pPr>
            <w:r>
              <w:rPr>
                <w:rFonts w:ascii="Times New Roman" w:hAnsi="Times New Roman" w:eastAsia="宋体"/>
                <w:b w:val="0"/>
                <w:sz w:val="21"/>
              </w:rPr>
              <w:t>CET4</w:t>
            </w:r>
          </w:p>
        </w:tc>
        <w:tc>
          <w:tcPr>
            <w:tcW w:w="664" w:type="dxa"/>
          </w:tcPr>
          <w:p w14:paraId="3D2C776C">
            <w:pPr>
              <w:spacing w:before="20" w:after="20" w:line="240" w:lineRule="auto"/>
            </w:pPr>
            <w:r>
              <w:rPr>
                <w:rFonts w:ascii="Times New Roman" w:hAnsi="Times New Roman" w:eastAsia="宋体"/>
                <w:b w:val="0"/>
                <w:sz w:val="21"/>
              </w:rPr>
              <w:t>普通类</w:t>
            </w:r>
          </w:p>
        </w:tc>
      </w:tr>
    </w:tbl>
    <w:p w14:paraId="33F64C8D">
      <w:pPr>
        <w:spacing w:before="160" w:after="80" w:line="360" w:lineRule="auto"/>
        <w:jc w:val="left"/>
      </w:pPr>
      <w:r>
        <w:rPr>
          <w:rFonts w:ascii="Times New Roman" w:hAnsi="Times New Roman" w:eastAsia="宋体"/>
          <w:b/>
          <w:sz w:val="28"/>
        </w:rPr>
        <w:t>十、说明</w:t>
      </w:r>
    </w:p>
    <w:p w14:paraId="43464D13">
      <w:pPr>
        <w:spacing w:after="80" w:line="360" w:lineRule="auto"/>
        <w:ind w:firstLine="482"/>
        <w:jc w:val="both"/>
      </w:pPr>
      <w:r>
        <w:rPr>
          <w:rFonts w:ascii="Times New Roman" w:hAnsi="Times New Roman" w:eastAsia="宋体"/>
          <w:b w:val="0"/>
          <w:sz w:val="24"/>
        </w:rPr>
        <w:t>1. 本段名单人数为 6 人。</w:t>
      </w:r>
    </w:p>
    <w:p w14:paraId="03541FDA">
      <w:pPr>
        <w:spacing w:after="80" w:line="360" w:lineRule="auto"/>
        <w:ind w:firstLine="482"/>
        <w:jc w:val="both"/>
      </w:pPr>
      <w:r>
        <w:rPr>
          <w:rFonts w:ascii="Times New Roman" w:hAnsi="Times New Roman" w:eastAsia="宋体"/>
          <w:b w:val="0"/>
          <w:sz w:val="24"/>
        </w:rPr>
        <w:t>2. 涉及学院包括：外国语学院（国际学院）、理学院、体育学院。</w:t>
      </w:r>
    </w:p>
    <w:p w14:paraId="0E539753">
      <w:pPr>
        <w:spacing w:after="80" w:line="360" w:lineRule="auto"/>
        <w:ind w:firstLine="482"/>
        <w:jc w:val="both"/>
      </w:pPr>
      <w:r>
        <w:rPr>
          <w:rFonts w:ascii="Times New Roman" w:hAnsi="Times New Roman" w:eastAsia="宋体"/>
          <w:b w:val="0"/>
          <w:sz w:val="24"/>
        </w:rPr>
        <w:t>3. 涉及专业包括：汉语国际教育、泰语、应用统计学、体育教育。</w:t>
      </w:r>
    </w:p>
    <w:p w14:paraId="0165B7B2">
      <w:pPr>
        <w:spacing w:after="80" w:line="360" w:lineRule="auto"/>
        <w:ind w:firstLine="482"/>
        <w:jc w:val="both"/>
      </w:pPr>
      <w:r>
        <w:rPr>
          <w:rFonts w:ascii="Times New Roman" w:hAnsi="Times New Roman" w:eastAsia="宋体"/>
          <w:b w:val="0"/>
          <w:sz w:val="24"/>
        </w:rPr>
        <w:t>4. 外语水平包括：CET4、泰语专四、CET4。</w:t>
      </w:r>
    </w:p>
    <w:p w14:paraId="03072A4F">
      <w:pPr>
        <w:spacing w:after="80" w:line="360" w:lineRule="auto"/>
        <w:ind w:firstLine="482"/>
        <w:jc w:val="both"/>
      </w:pPr>
      <w:r>
        <w:rPr>
          <w:rFonts w:ascii="Times New Roman" w:hAnsi="Times New Roman" w:eastAsia="宋体"/>
          <w:b w:val="0"/>
          <w:sz w:val="24"/>
        </w:rPr>
        <w:t>5. 类别均为普通类。</w:t>
      </w:r>
    </w:p>
    <w:p w14:paraId="48BB4B2C">
      <w:pPr>
        <w:spacing w:after="80" w:line="360" w:lineRule="auto"/>
        <w:ind w:firstLine="482"/>
        <w:jc w:val="both"/>
      </w:pPr>
      <w:r>
        <w:rPr>
          <w:rFonts w:ascii="Times New Roman" w:hAnsi="Times New Roman" w:eastAsia="宋体"/>
          <w:b w:val="0"/>
          <w:sz w:val="24"/>
        </w:rPr>
        <w:t>6. 公示期、评分方式原文未提供。</w:t>
      </w:r>
    </w:p>
    <w:p w14:paraId="46D16044">
      <w:pPr>
        <w:spacing w:before="160" w:after="80" w:line="360" w:lineRule="auto"/>
        <w:jc w:val="left"/>
      </w:pPr>
      <w:r>
        <w:rPr>
          <w:rFonts w:ascii="Times New Roman" w:hAnsi="Times New Roman" w:eastAsia="宋体"/>
          <w:b/>
          <w:sz w:val="28"/>
        </w:rPr>
        <w:t>九、名单明细</w:t>
      </w:r>
    </w:p>
    <w:p w14:paraId="210D34B1">
      <w:pPr>
        <w:spacing w:after="80" w:line="360" w:lineRule="auto"/>
        <w:ind w:firstLine="482"/>
        <w:jc w:val="both"/>
      </w:pPr>
      <w:r>
        <w:rPr>
          <w:rFonts w:ascii="Times New Roman" w:hAnsi="Times New Roman" w:eastAsia="宋体"/>
          <w:b w:val="0"/>
          <w:sz w:val="24"/>
        </w:rPr>
        <w:t>本段共涉及 5 人，具体信息如下：</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64"/>
        <w:gridCol w:w="664"/>
        <w:gridCol w:w="846"/>
        <w:gridCol w:w="664"/>
        <w:gridCol w:w="1371"/>
        <w:gridCol w:w="664"/>
        <w:gridCol w:w="689"/>
        <w:gridCol w:w="664"/>
        <w:gridCol w:w="664"/>
        <w:gridCol w:w="689"/>
        <w:gridCol w:w="664"/>
        <w:gridCol w:w="718"/>
        <w:gridCol w:w="664"/>
      </w:tblGrid>
      <w:tr w14:paraId="6C19D0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4" w:type="dxa"/>
          </w:tcPr>
          <w:p w14:paraId="35CD252C">
            <w:pPr>
              <w:spacing w:before="20" w:after="20" w:line="240" w:lineRule="auto"/>
            </w:pPr>
            <w:r>
              <w:rPr>
                <w:rFonts w:ascii="Times New Roman" w:hAnsi="Times New Roman" w:eastAsia="宋体"/>
                <w:b/>
                <w:sz w:val="21"/>
              </w:rPr>
              <w:t>序号</w:t>
            </w:r>
          </w:p>
        </w:tc>
        <w:tc>
          <w:tcPr>
            <w:tcW w:w="664" w:type="dxa"/>
          </w:tcPr>
          <w:p w14:paraId="29460BA4">
            <w:pPr>
              <w:spacing w:before="20" w:after="20" w:line="240" w:lineRule="auto"/>
            </w:pPr>
            <w:r>
              <w:rPr>
                <w:rFonts w:ascii="Times New Roman" w:hAnsi="Times New Roman" w:eastAsia="宋体"/>
                <w:b/>
                <w:sz w:val="21"/>
              </w:rPr>
              <w:t>学院</w:t>
            </w:r>
          </w:p>
        </w:tc>
        <w:tc>
          <w:tcPr>
            <w:tcW w:w="664" w:type="dxa"/>
          </w:tcPr>
          <w:p w14:paraId="4EDD5E9E">
            <w:pPr>
              <w:spacing w:before="20" w:after="20" w:line="240" w:lineRule="auto"/>
            </w:pPr>
            <w:r>
              <w:rPr>
                <w:rFonts w:ascii="Times New Roman" w:hAnsi="Times New Roman" w:eastAsia="宋体"/>
                <w:b/>
                <w:sz w:val="21"/>
              </w:rPr>
              <w:t>专业代码</w:t>
            </w:r>
          </w:p>
        </w:tc>
        <w:tc>
          <w:tcPr>
            <w:tcW w:w="664" w:type="dxa"/>
          </w:tcPr>
          <w:p w14:paraId="11E297AD">
            <w:pPr>
              <w:spacing w:before="20" w:after="20" w:line="240" w:lineRule="auto"/>
            </w:pPr>
            <w:r>
              <w:rPr>
                <w:rFonts w:ascii="Times New Roman" w:hAnsi="Times New Roman" w:eastAsia="宋体"/>
                <w:b/>
                <w:sz w:val="21"/>
              </w:rPr>
              <w:t>姓名</w:t>
            </w:r>
          </w:p>
        </w:tc>
        <w:tc>
          <w:tcPr>
            <w:tcW w:w="664" w:type="dxa"/>
          </w:tcPr>
          <w:p w14:paraId="0E024C43">
            <w:pPr>
              <w:spacing w:before="20" w:after="20" w:line="240" w:lineRule="auto"/>
            </w:pPr>
            <w:r>
              <w:rPr>
                <w:rFonts w:ascii="Times New Roman" w:hAnsi="Times New Roman" w:eastAsia="宋体"/>
                <w:b/>
                <w:sz w:val="21"/>
              </w:rPr>
              <w:t>学号</w:t>
            </w:r>
          </w:p>
        </w:tc>
        <w:tc>
          <w:tcPr>
            <w:tcW w:w="664" w:type="dxa"/>
          </w:tcPr>
          <w:p w14:paraId="17ACF034">
            <w:pPr>
              <w:spacing w:before="20" w:after="20" w:line="240" w:lineRule="auto"/>
            </w:pPr>
            <w:r>
              <w:rPr>
                <w:rFonts w:ascii="Times New Roman" w:hAnsi="Times New Roman" w:eastAsia="宋体"/>
                <w:b/>
                <w:sz w:val="21"/>
              </w:rPr>
              <w:t>专业</w:t>
            </w:r>
          </w:p>
        </w:tc>
        <w:tc>
          <w:tcPr>
            <w:tcW w:w="664" w:type="dxa"/>
          </w:tcPr>
          <w:p w14:paraId="58ED6C24">
            <w:pPr>
              <w:spacing w:before="20" w:after="20" w:line="240" w:lineRule="auto"/>
            </w:pPr>
            <w:r>
              <w:rPr>
                <w:rFonts w:ascii="Times New Roman" w:hAnsi="Times New Roman" w:eastAsia="宋体"/>
                <w:b/>
                <w:sz w:val="21"/>
              </w:rPr>
              <w:t>成绩</w:t>
            </w:r>
          </w:p>
        </w:tc>
        <w:tc>
          <w:tcPr>
            <w:tcW w:w="664" w:type="dxa"/>
          </w:tcPr>
          <w:p w14:paraId="316BA95F">
            <w:pPr>
              <w:spacing w:before="20" w:after="20" w:line="240" w:lineRule="auto"/>
            </w:pPr>
            <w:r>
              <w:rPr>
                <w:rFonts w:ascii="Times New Roman" w:hAnsi="Times New Roman" w:eastAsia="宋体"/>
                <w:b/>
                <w:sz w:val="21"/>
              </w:rPr>
              <w:t>排名</w:t>
            </w:r>
          </w:p>
        </w:tc>
        <w:tc>
          <w:tcPr>
            <w:tcW w:w="664" w:type="dxa"/>
          </w:tcPr>
          <w:p w14:paraId="237E2F81">
            <w:pPr>
              <w:spacing w:before="20" w:after="20" w:line="240" w:lineRule="auto"/>
            </w:pPr>
            <w:r>
              <w:rPr>
                <w:rFonts w:ascii="Times New Roman" w:hAnsi="Times New Roman" w:eastAsia="宋体"/>
                <w:b/>
                <w:sz w:val="21"/>
              </w:rPr>
              <w:t>评分</w:t>
            </w:r>
          </w:p>
        </w:tc>
        <w:tc>
          <w:tcPr>
            <w:tcW w:w="664" w:type="dxa"/>
          </w:tcPr>
          <w:p w14:paraId="1BF8D4A2">
            <w:pPr>
              <w:spacing w:before="20" w:after="20" w:line="240" w:lineRule="auto"/>
            </w:pPr>
            <w:r>
              <w:rPr>
                <w:rFonts w:ascii="Times New Roman" w:hAnsi="Times New Roman" w:eastAsia="宋体"/>
                <w:b/>
                <w:sz w:val="21"/>
              </w:rPr>
              <w:t>综合成绩</w:t>
            </w:r>
          </w:p>
        </w:tc>
        <w:tc>
          <w:tcPr>
            <w:tcW w:w="664" w:type="dxa"/>
          </w:tcPr>
          <w:p w14:paraId="30B4A2D9">
            <w:pPr>
              <w:spacing w:before="20" w:after="20" w:line="240" w:lineRule="auto"/>
            </w:pPr>
            <w:r>
              <w:rPr>
                <w:rFonts w:ascii="Times New Roman" w:hAnsi="Times New Roman" w:eastAsia="宋体"/>
                <w:b/>
                <w:sz w:val="21"/>
              </w:rPr>
              <w:t>排名</w:t>
            </w:r>
          </w:p>
        </w:tc>
        <w:tc>
          <w:tcPr>
            <w:tcW w:w="664" w:type="dxa"/>
          </w:tcPr>
          <w:p w14:paraId="2380627D">
            <w:pPr>
              <w:spacing w:before="20" w:after="20" w:line="240" w:lineRule="auto"/>
            </w:pPr>
            <w:r>
              <w:rPr>
                <w:rFonts w:ascii="Times New Roman" w:hAnsi="Times New Roman" w:eastAsia="宋体"/>
                <w:b/>
                <w:sz w:val="21"/>
              </w:rPr>
              <w:t>外语水平</w:t>
            </w:r>
          </w:p>
        </w:tc>
        <w:tc>
          <w:tcPr>
            <w:tcW w:w="664" w:type="dxa"/>
          </w:tcPr>
          <w:p w14:paraId="1673F70E">
            <w:pPr>
              <w:spacing w:before="20" w:after="20" w:line="240" w:lineRule="auto"/>
            </w:pPr>
            <w:r>
              <w:rPr>
                <w:rFonts w:ascii="Times New Roman" w:hAnsi="Times New Roman" w:eastAsia="宋体"/>
                <w:b/>
                <w:sz w:val="21"/>
              </w:rPr>
              <w:t>类别</w:t>
            </w:r>
          </w:p>
        </w:tc>
      </w:tr>
      <w:tr w14:paraId="3CD27A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4" w:type="dxa"/>
          </w:tcPr>
          <w:p w14:paraId="1ADD287B">
            <w:pPr>
              <w:spacing w:before="20" w:after="20" w:line="240" w:lineRule="auto"/>
            </w:pPr>
            <w:r>
              <w:rPr>
                <w:rFonts w:ascii="Times New Roman" w:hAnsi="Times New Roman" w:eastAsia="宋体"/>
                <w:b w:val="0"/>
                <w:sz w:val="21"/>
              </w:rPr>
              <w:t>123</w:t>
            </w:r>
          </w:p>
        </w:tc>
        <w:tc>
          <w:tcPr>
            <w:tcW w:w="664" w:type="dxa"/>
          </w:tcPr>
          <w:p w14:paraId="04F759CB">
            <w:pPr>
              <w:spacing w:before="20" w:after="20" w:line="240" w:lineRule="auto"/>
            </w:pPr>
            <w:r>
              <w:rPr>
                <w:rFonts w:ascii="Times New Roman" w:hAnsi="Times New Roman" w:eastAsia="宋体"/>
                <w:b w:val="0"/>
                <w:sz w:val="21"/>
              </w:rPr>
              <w:t>外国语学院（国际学院）</w:t>
            </w:r>
          </w:p>
        </w:tc>
        <w:tc>
          <w:tcPr>
            <w:tcW w:w="664" w:type="dxa"/>
          </w:tcPr>
          <w:p w14:paraId="30D72E7D">
            <w:pPr>
              <w:spacing w:before="20" w:after="20" w:line="240" w:lineRule="auto"/>
            </w:pPr>
            <w:r>
              <w:rPr>
                <w:rFonts w:ascii="Times New Roman" w:hAnsi="Times New Roman" w:eastAsia="宋体"/>
                <w:b w:val="0"/>
                <w:sz w:val="21"/>
              </w:rPr>
              <w:t>050103</w:t>
            </w:r>
          </w:p>
        </w:tc>
        <w:tc>
          <w:tcPr>
            <w:tcW w:w="664" w:type="dxa"/>
          </w:tcPr>
          <w:p w14:paraId="60455DA2">
            <w:pPr>
              <w:spacing w:before="20" w:after="20" w:line="240" w:lineRule="auto"/>
            </w:pPr>
            <w:r>
              <w:rPr>
                <w:rFonts w:ascii="Times New Roman" w:hAnsi="Times New Roman" w:eastAsia="宋体"/>
                <w:b w:val="0"/>
                <w:sz w:val="21"/>
              </w:rPr>
              <w:t>吕腾</w:t>
            </w:r>
          </w:p>
        </w:tc>
        <w:tc>
          <w:tcPr>
            <w:tcW w:w="664" w:type="dxa"/>
          </w:tcPr>
          <w:p w14:paraId="22C20146">
            <w:pPr>
              <w:spacing w:before="20" w:after="20" w:line="240" w:lineRule="auto"/>
            </w:pPr>
            <w:r>
              <w:rPr>
                <w:rFonts w:ascii="Times New Roman" w:hAnsi="Times New Roman" w:eastAsia="宋体"/>
                <w:b w:val="0"/>
                <w:sz w:val="21"/>
              </w:rPr>
              <w:t>20211751038</w:t>
            </w:r>
          </w:p>
        </w:tc>
        <w:tc>
          <w:tcPr>
            <w:tcW w:w="664" w:type="dxa"/>
          </w:tcPr>
          <w:p w14:paraId="4BCED6B1">
            <w:pPr>
              <w:spacing w:before="20" w:after="20" w:line="240" w:lineRule="auto"/>
            </w:pPr>
            <w:r>
              <w:rPr>
                <w:rFonts w:ascii="Times New Roman" w:hAnsi="Times New Roman" w:eastAsia="宋体"/>
                <w:b w:val="0"/>
                <w:sz w:val="21"/>
              </w:rPr>
              <w:t>汉语国际教育</w:t>
            </w:r>
          </w:p>
        </w:tc>
        <w:tc>
          <w:tcPr>
            <w:tcW w:w="664" w:type="dxa"/>
          </w:tcPr>
          <w:p w14:paraId="72773200">
            <w:pPr>
              <w:spacing w:before="20" w:after="20" w:line="240" w:lineRule="auto"/>
            </w:pPr>
            <w:r>
              <w:rPr>
                <w:rFonts w:ascii="Times New Roman" w:hAnsi="Times New Roman" w:eastAsia="宋体"/>
                <w:b w:val="0"/>
                <w:sz w:val="21"/>
              </w:rPr>
              <w:t>87.7</w:t>
            </w:r>
          </w:p>
        </w:tc>
        <w:tc>
          <w:tcPr>
            <w:tcW w:w="664" w:type="dxa"/>
          </w:tcPr>
          <w:p w14:paraId="1800566C">
            <w:pPr>
              <w:spacing w:before="20" w:after="20" w:line="240" w:lineRule="auto"/>
            </w:pPr>
            <w:r>
              <w:rPr>
                <w:rFonts w:ascii="Times New Roman" w:hAnsi="Times New Roman" w:eastAsia="宋体"/>
                <w:b w:val="0"/>
                <w:sz w:val="21"/>
              </w:rPr>
              <w:t>3.5</w:t>
            </w:r>
          </w:p>
        </w:tc>
        <w:tc>
          <w:tcPr>
            <w:tcW w:w="664" w:type="dxa"/>
          </w:tcPr>
          <w:p w14:paraId="4C0F454C">
            <w:pPr>
              <w:spacing w:before="20" w:after="20" w:line="240" w:lineRule="auto"/>
            </w:pPr>
            <w:r>
              <w:rPr>
                <w:rFonts w:ascii="Times New Roman" w:hAnsi="Times New Roman" w:eastAsia="宋体"/>
                <w:b w:val="0"/>
                <w:sz w:val="21"/>
              </w:rPr>
              <w:t>0.5</w:t>
            </w:r>
          </w:p>
        </w:tc>
        <w:tc>
          <w:tcPr>
            <w:tcW w:w="664" w:type="dxa"/>
          </w:tcPr>
          <w:p w14:paraId="7FF15B0F">
            <w:pPr>
              <w:spacing w:before="20" w:after="20" w:line="240" w:lineRule="auto"/>
            </w:pPr>
            <w:r>
              <w:rPr>
                <w:rFonts w:ascii="Times New Roman" w:hAnsi="Times New Roman" w:eastAsia="宋体"/>
                <w:b w:val="0"/>
                <w:sz w:val="21"/>
              </w:rPr>
              <w:t>88.21</w:t>
            </w:r>
          </w:p>
        </w:tc>
        <w:tc>
          <w:tcPr>
            <w:tcW w:w="664" w:type="dxa"/>
          </w:tcPr>
          <w:p w14:paraId="7E4D8BF0">
            <w:pPr>
              <w:spacing w:before="20" w:after="20" w:line="240" w:lineRule="auto"/>
            </w:pPr>
            <w:r>
              <w:rPr>
                <w:rFonts w:ascii="Times New Roman" w:hAnsi="Times New Roman" w:eastAsia="宋体"/>
                <w:b w:val="0"/>
                <w:sz w:val="21"/>
              </w:rPr>
              <w:t>1</w:t>
            </w:r>
          </w:p>
        </w:tc>
        <w:tc>
          <w:tcPr>
            <w:tcW w:w="664" w:type="dxa"/>
          </w:tcPr>
          <w:p w14:paraId="51E2B419">
            <w:pPr>
              <w:spacing w:before="20" w:after="20" w:line="240" w:lineRule="auto"/>
            </w:pPr>
            <w:r>
              <w:rPr>
                <w:rFonts w:ascii="Times New Roman" w:hAnsi="Times New Roman" w:eastAsia="宋体"/>
                <w:b w:val="0"/>
                <w:sz w:val="21"/>
              </w:rPr>
              <w:t>CET4</w:t>
            </w:r>
          </w:p>
        </w:tc>
        <w:tc>
          <w:tcPr>
            <w:tcW w:w="664" w:type="dxa"/>
          </w:tcPr>
          <w:p w14:paraId="51D13FC9">
            <w:pPr>
              <w:spacing w:before="20" w:after="20" w:line="240" w:lineRule="auto"/>
            </w:pPr>
            <w:r>
              <w:rPr>
                <w:rFonts w:ascii="Times New Roman" w:hAnsi="Times New Roman" w:eastAsia="宋体"/>
                <w:b w:val="0"/>
                <w:sz w:val="21"/>
              </w:rPr>
              <w:t>普通类</w:t>
            </w:r>
          </w:p>
        </w:tc>
      </w:tr>
      <w:tr w14:paraId="2CAA78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4" w:type="dxa"/>
          </w:tcPr>
          <w:p w14:paraId="2B1CF7C3">
            <w:pPr>
              <w:spacing w:before="20" w:after="20" w:line="240" w:lineRule="auto"/>
            </w:pPr>
            <w:r>
              <w:rPr>
                <w:rFonts w:ascii="Times New Roman" w:hAnsi="Times New Roman" w:eastAsia="宋体"/>
                <w:b w:val="0"/>
                <w:sz w:val="21"/>
              </w:rPr>
              <w:t>124</w:t>
            </w:r>
          </w:p>
        </w:tc>
        <w:tc>
          <w:tcPr>
            <w:tcW w:w="664" w:type="dxa"/>
          </w:tcPr>
          <w:p w14:paraId="2ABABB1A">
            <w:pPr>
              <w:spacing w:before="20" w:after="20" w:line="240" w:lineRule="auto"/>
            </w:pPr>
            <w:r>
              <w:rPr>
                <w:rFonts w:ascii="Times New Roman" w:hAnsi="Times New Roman" w:eastAsia="宋体"/>
                <w:b w:val="0"/>
                <w:sz w:val="21"/>
              </w:rPr>
              <w:t>外国语学院（国际学院）</w:t>
            </w:r>
          </w:p>
        </w:tc>
        <w:tc>
          <w:tcPr>
            <w:tcW w:w="664" w:type="dxa"/>
          </w:tcPr>
          <w:p w14:paraId="7C217738">
            <w:pPr>
              <w:spacing w:before="20" w:after="20" w:line="240" w:lineRule="auto"/>
            </w:pPr>
            <w:r>
              <w:rPr>
                <w:rFonts w:ascii="Times New Roman" w:hAnsi="Times New Roman" w:eastAsia="宋体"/>
                <w:b w:val="0"/>
                <w:sz w:val="21"/>
              </w:rPr>
              <w:t>050103</w:t>
            </w:r>
          </w:p>
        </w:tc>
        <w:tc>
          <w:tcPr>
            <w:tcW w:w="664" w:type="dxa"/>
          </w:tcPr>
          <w:p w14:paraId="5600B060">
            <w:pPr>
              <w:spacing w:before="20" w:after="20" w:line="240" w:lineRule="auto"/>
            </w:pPr>
            <w:r>
              <w:rPr>
                <w:rFonts w:ascii="Times New Roman" w:hAnsi="Times New Roman" w:eastAsia="宋体"/>
                <w:b w:val="0"/>
                <w:sz w:val="21"/>
              </w:rPr>
              <w:t>付饶</w:t>
            </w:r>
          </w:p>
        </w:tc>
        <w:tc>
          <w:tcPr>
            <w:tcW w:w="664" w:type="dxa"/>
          </w:tcPr>
          <w:p w14:paraId="5EB92CE2">
            <w:pPr>
              <w:spacing w:before="20" w:after="20" w:line="240" w:lineRule="auto"/>
            </w:pPr>
            <w:r>
              <w:rPr>
                <w:rFonts w:ascii="Times New Roman" w:hAnsi="Times New Roman" w:eastAsia="宋体"/>
                <w:b w:val="0"/>
                <w:sz w:val="21"/>
              </w:rPr>
              <w:t>20211751013</w:t>
            </w:r>
          </w:p>
        </w:tc>
        <w:tc>
          <w:tcPr>
            <w:tcW w:w="664" w:type="dxa"/>
          </w:tcPr>
          <w:p w14:paraId="29B554EE">
            <w:pPr>
              <w:spacing w:before="20" w:after="20" w:line="240" w:lineRule="auto"/>
            </w:pPr>
            <w:r>
              <w:rPr>
                <w:rFonts w:ascii="Times New Roman" w:hAnsi="Times New Roman" w:eastAsia="宋体"/>
                <w:b w:val="0"/>
                <w:sz w:val="21"/>
              </w:rPr>
              <w:t>汉语国际教育</w:t>
            </w:r>
          </w:p>
        </w:tc>
        <w:tc>
          <w:tcPr>
            <w:tcW w:w="664" w:type="dxa"/>
          </w:tcPr>
          <w:p w14:paraId="405151A7">
            <w:pPr>
              <w:spacing w:before="20" w:after="20" w:line="240" w:lineRule="auto"/>
            </w:pPr>
            <w:r>
              <w:rPr>
                <w:rFonts w:ascii="Times New Roman" w:hAnsi="Times New Roman" w:eastAsia="宋体"/>
                <w:b w:val="0"/>
                <w:sz w:val="21"/>
              </w:rPr>
              <w:t>87.93</w:t>
            </w:r>
          </w:p>
        </w:tc>
        <w:tc>
          <w:tcPr>
            <w:tcW w:w="664" w:type="dxa"/>
          </w:tcPr>
          <w:p w14:paraId="22376050">
            <w:pPr>
              <w:spacing w:before="20" w:after="20" w:line="240" w:lineRule="auto"/>
            </w:pPr>
            <w:r>
              <w:rPr>
                <w:rFonts w:ascii="Times New Roman" w:hAnsi="Times New Roman" w:eastAsia="宋体"/>
                <w:b w:val="0"/>
                <w:sz w:val="21"/>
              </w:rPr>
              <w:t>3.5</w:t>
            </w:r>
          </w:p>
        </w:tc>
        <w:tc>
          <w:tcPr>
            <w:tcW w:w="664" w:type="dxa"/>
          </w:tcPr>
          <w:p w14:paraId="11944A34">
            <w:pPr>
              <w:spacing w:before="20" w:after="20" w:line="240" w:lineRule="auto"/>
            </w:pPr>
            <w:r>
              <w:rPr>
                <w:rFonts w:ascii="Times New Roman" w:hAnsi="Times New Roman" w:eastAsia="宋体"/>
                <w:b w:val="0"/>
                <w:sz w:val="21"/>
              </w:rPr>
              <w:t>10</w:t>
            </w:r>
          </w:p>
        </w:tc>
        <w:tc>
          <w:tcPr>
            <w:tcW w:w="664" w:type="dxa"/>
          </w:tcPr>
          <w:p w14:paraId="2C11B346">
            <w:pPr>
              <w:spacing w:before="20" w:after="20" w:line="240" w:lineRule="auto"/>
            </w:pPr>
            <w:r>
              <w:rPr>
                <w:rFonts w:ascii="Times New Roman" w:hAnsi="Times New Roman" w:eastAsia="宋体"/>
                <w:b w:val="0"/>
                <w:sz w:val="21"/>
              </w:rPr>
              <w:t>87.93</w:t>
            </w:r>
          </w:p>
        </w:tc>
        <w:tc>
          <w:tcPr>
            <w:tcW w:w="664" w:type="dxa"/>
          </w:tcPr>
          <w:p w14:paraId="018DD0DA">
            <w:pPr>
              <w:spacing w:before="20" w:after="20" w:line="240" w:lineRule="auto"/>
            </w:pPr>
            <w:r>
              <w:rPr>
                <w:rFonts w:ascii="Times New Roman" w:hAnsi="Times New Roman" w:eastAsia="宋体"/>
                <w:b w:val="0"/>
                <w:sz w:val="21"/>
              </w:rPr>
              <w:t>2</w:t>
            </w:r>
          </w:p>
        </w:tc>
        <w:tc>
          <w:tcPr>
            <w:tcW w:w="664" w:type="dxa"/>
          </w:tcPr>
          <w:p w14:paraId="40D4BF6E">
            <w:pPr>
              <w:spacing w:before="20" w:after="20" w:line="240" w:lineRule="auto"/>
            </w:pPr>
            <w:r>
              <w:rPr>
                <w:rFonts w:ascii="Times New Roman" w:hAnsi="Times New Roman" w:eastAsia="宋体"/>
                <w:b w:val="0"/>
                <w:sz w:val="21"/>
              </w:rPr>
              <w:t>CET4</w:t>
            </w:r>
          </w:p>
        </w:tc>
        <w:tc>
          <w:tcPr>
            <w:tcW w:w="664" w:type="dxa"/>
          </w:tcPr>
          <w:p w14:paraId="3D5E69CB">
            <w:pPr>
              <w:spacing w:before="20" w:after="20" w:line="240" w:lineRule="auto"/>
            </w:pPr>
            <w:r>
              <w:rPr>
                <w:rFonts w:ascii="Times New Roman" w:hAnsi="Times New Roman" w:eastAsia="宋体"/>
                <w:b w:val="0"/>
                <w:sz w:val="21"/>
              </w:rPr>
              <w:t>普通类</w:t>
            </w:r>
          </w:p>
        </w:tc>
      </w:tr>
      <w:tr w14:paraId="17D81F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4" w:type="dxa"/>
          </w:tcPr>
          <w:p w14:paraId="2D527D1A">
            <w:pPr>
              <w:spacing w:before="20" w:after="20" w:line="240" w:lineRule="auto"/>
            </w:pPr>
            <w:r>
              <w:rPr>
                <w:rFonts w:ascii="Times New Roman" w:hAnsi="Times New Roman" w:eastAsia="宋体"/>
                <w:b w:val="0"/>
                <w:sz w:val="21"/>
              </w:rPr>
              <w:t>125</w:t>
            </w:r>
          </w:p>
        </w:tc>
        <w:tc>
          <w:tcPr>
            <w:tcW w:w="664" w:type="dxa"/>
          </w:tcPr>
          <w:p w14:paraId="4D669427">
            <w:pPr>
              <w:spacing w:before="20" w:after="20" w:line="240" w:lineRule="auto"/>
            </w:pPr>
            <w:r>
              <w:rPr>
                <w:rFonts w:ascii="Times New Roman" w:hAnsi="Times New Roman" w:eastAsia="宋体"/>
                <w:b w:val="0"/>
                <w:sz w:val="21"/>
              </w:rPr>
              <w:t>外国语学院（国际学院）</w:t>
            </w:r>
          </w:p>
        </w:tc>
        <w:tc>
          <w:tcPr>
            <w:tcW w:w="664" w:type="dxa"/>
          </w:tcPr>
          <w:p w14:paraId="67C32FB4">
            <w:pPr>
              <w:spacing w:before="20" w:after="20" w:line="240" w:lineRule="auto"/>
            </w:pPr>
            <w:r>
              <w:rPr>
                <w:rFonts w:ascii="Times New Roman" w:hAnsi="Times New Roman" w:eastAsia="宋体"/>
                <w:b w:val="0"/>
                <w:sz w:val="21"/>
              </w:rPr>
              <w:t>050220</w:t>
            </w:r>
          </w:p>
        </w:tc>
        <w:tc>
          <w:tcPr>
            <w:tcW w:w="664" w:type="dxa"/>
          </w:tcPr>
          <w:p w14:paraId="3E997D1E">
            <w:pPr>
              <w:spacing w:before="20" w:after="20" w:line="240" w:lineRule="auto"/>
            </w:pPr>
            <w:r>
              <w:rPr>
                <w:rFonts w:ascii="Times New Roman" w:hAnsi="Times New Roman" w:eastAsia="宋体"/>
                <w:b w:val="0"/>
                <w:sz w:val="21"/>
              </w:rPr>
              <w:t>李玲</w:t>
            </w:r>
          </w:p>
        </w:tc>
        <w:tc>
          <w:tcPr>
            <w:tcW w:w="664" w:type="dxa"/>
          </w:tcPr>
          <w:p w14:paraId="750D2D13">
            <w:pPr>
              <w:spacing w:before="20" w:after="20" w:line="240" w:lineRule="auto"/>
            </w:pPr>
            <w:r>
              <w:rPr>
                <w:rFonts w:ascii="Times New Roman" w:hAnsi="Times New Roman" w:eastAsia="宋体"/>
                <w:b w:val="0"/>
                <w:sz w:val="21"/>
              </w:rPr>
              <w:t>20210353018</w:t>
            </w:r>
          </w:p>
        </w:tc>
        <w:tc>
          <w:tcPr>
            <w:tcW w:w="664" w:type="dxa"/>
          </w:tcPr>
          <w:p w14:paraId="152720A8">
            <w:pPr>
              <w:spacing w:before="20" w:after="20" w:line="240" w:lineRule="auto"/>
            </w:pPr>
            <w:r>
              <w:rPr>
                <w:rFonts w:ascii="Times New Roman" w:hAnsi="Times New Roman" w:eastAsia="宋体"/>
                <w:b w:val="0"/>
                <w:sz w:val="21"/>
              </w:rPr>
              <w:t>泰语</w:t>
            </w:r>
          </w:p>
        </w:tc>
        <w:tc>
          <w:tcPr>
            <w:tcW w:w="664" w:type="dxa"/>
          </w:tcPr>
          <w:p w14:paraId="36B58FD4">
            <w:pPr>
              <w:spacing w:before="20" w:after="20" w:line="240" w:lineRule="auto"/>
            </w:pPr>
            <w:r>
              <w:rPr>
                <w:rFonts w:ascii="Times New Roman" w:hAnsi="Times New Roman" w:eastAsia="宋体"/>
                <w:b w:val="0"/>
                <w:sz w:val="21"/>
              </w:rPr>
              <w:t>89.72</w:t>
            </w:r>
          </w:p>
        </w:tc>
        <w:tc>
          <w:tcPr>
            <w:tcW w:w="664" w:type="dxa"/>
          </w:tcPr>
          <w:p w14:paraId="52267313">
            <w:pPr>
              <w:spacing w:before="20" w:after="20" w:line="240" w:lineRule="auto"/>
            </w:pPr>
            <w:r>
              <w:rPr>
                <w:rFonts w:ascii="Times New Roman" w:hAnsi="Times New Roman" w:eastAsia="宋体"/>
                <w:b w:val="0"/>
                <w:sz w:val="21"/>
              </w:rPr>
              <w:t>3.64</w:t>
            </w:r>
          </w:p>
        </w:tc>
        <w:tc>
          <w:tcPr>
            <w:tcW w:w="664" w:type="dxa"/>
          </w:tcPr>
          <w:p w14:paraId="6E16F90F">
            <w:pPr>
              <w:spacing w:before="20" w:after="20" w:line="240" w:lineRule="auto"/>
            </w:pPr>
            <w:r>
              <w:rPr>
                <w:rFonts w:ascii="Times New Roman" w:hAnsi="Times New Roman" w:eastAsia="宋体"/>
                <w:b w:val="0"/>
                <w:sz w:val="21"/>
              </w:rPr>
              <w:t>0.7</w:t>
            </w:r>
          </w:p>
        </w:tc>
        <w:tc>
          <w:tcPr>
            <w:tcW w:w="664" w:type="dxa"/>
          </w:tcPr>
          <w:p w14:paraId="0A2408DB">
            <w:pPr>
              <w:spacing w:before="20" w:after="20" w:line="240" w:lineRule="auto"/>
            </w:pPr>
            <w:r>
              <w:rPr>
                <w:rFonts w:ascii="Times New Roman" w:hAnsi="Times New Roman" w:eastAsia="宋体"/>
                <w:b w:val="0"/>
                <w:sz w:val="21"/>
              </w:rPr>
              <w:t>90.42</w:t>
            </w:r>
          </w:p>
        </w:tc>
        <w:tc>
          <w:tcPr>
            <w:tcW w:w="664" w:type="dxa"/>
          </w:tcPr>
          <w:p w14:paraId="233856DE">
            <w:pPr>
              <w:spacing w:before="20" w:after="20" w:line="240" w:lineRule="auto"/>
            </w:pPr>
            <w:r>
              <w:rPr>
                <w:rFonts w:ascii="Times New Roman" w:hAnsi="Times New Roman" w:eastAsia="宋体"/>
                <w:b w:val="0"/>
                <w:sz w:val="21"/>
              </w:rPr>
              <w:t>1</w:t>
            </w:r>
          </w:p>
        </w:tc>
        <w:tc>
          <w:tcPr>
            <w:tcW w:w="664" w:type="dxa"/>
          </w:tcPr>
          <w:p w14:paraId="78718D08">
            <w:pPr>
              <w:spacing w:before="20" w:after="20" w:line="240" w:lineRule="auto"/>
            </w:pPr>
            <w:r>
              <w:rPr>
                <w:rFonts w:ascii="Times New Roman" w:hAnsi="Times New Roman" w:eastAsia="宋体"/>
                <w:b w:val="0"/>
                <w:sz w:val="21"/>
              </w:rPr>
              <w:t>泰语专四、CET4</w:t>
            </w:r>
          </w:p>
        </w:tc>
        <w:tc>
          <w:tcPr>
            <w:tcW w:w="664" w:type="dxa"/>
          </w:tcPr>
          <w:p w14:paraId="2458DDA0">
            <w:pPr>
              <w:spacing w:before="20" w:after="20" w:line="240" w:lineRule="auto"/>
            </w:pPr>
            <w:r>
              <w:rPr>
                <w:rFonts w:ascii="Times New Roman" w:hAnsi="Times New Roman" w:eastAsia="宋体"/>
                <w:b w:val="0"/>
                <w:sz w:val="21"/>
              </w:rPr>
              <w:t>普通类</w:t>
            </w:r>
          </w:p>
        </w:tc>
      </w:tr>
      <w:tr w14:paraId="2F0D99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4" w:type="dxa"/>
          </w:tcPr>
          <w:p w14:paraId="6D5131D4">
            <w:pPr>
              <w:spacing w:before="20" w:after="20" w:line="240" w:lineRule="auto"/>
            </w:pPr>
            <w:r>
              <w:rPr>
                <w:rFonts w:ascii="Times New Roman" w:hAnsi="Times New Roman" w:eastAsia="宋体"/>
                <w:b w:val="0"/>
                <w:sz w:val="21"/>
              </w:rPr>
              <w:t>126</w:t>
            </w:r>
          </w:p>
        </w:tc>
        <w:tc>
          <w:tcPr>
            <w:tcW w:w="664" w:type="dxa"/>
          </w:tcPr>
          <w:p w14:paraId="75DD706D">
            <w:pPr>
              <w:spacing w:before="20" w:after="20" w:line="240" w:lineRule="auto"/>
            </w:pPr>
            <w:r>
              <w:rPr>
                <w:rFonts w:ascii="Times New Roman" w:hAnsi="Times New Roman" w:eastAsia="宋体"/>
                <w:b w:val="0"/>
                <w:sz w:val="21"/>
              </w:rPr>
              <w:t>理学院</w:t>
            </w:r>
          </w:p>
        </w:tc>
        <w:tc>
          <w:tcPr>
            <w:tcW w:w="664" w:type="dxa"/>
          </w:tcPr>
          <w:p w14:paraId="496F95E2">
            <w:pPr>
              <w:spacing w:before="20" w:after="20" w:line="240" w:lineRule="auto"/>
            </w:pPr>
            <w:r>
              <w:rPr>
                <w:rFonts w:ascii="Times New Roman" w:hAnsi="Times New Roman" w:eastAsia="宋体"/>
                <w:b w:val="0"/>
                <w:sz w:val="21"/>
              </w:rPr>
              <w:t>071202</w:t>
            </w:r>
          </w:p>
        </w:tc>
        <w:tc>
          <w:tcPr>
            <w:tcW w:w="664" w:type="dxa"/>
          </w:tcPr>
          <w:p w14:paraId="65D267EE">
            <w:pPr>
              <w:spacing w:before="20" w:after="20" w:line="240" w:lineRule="auto"/>
            </w:pPr>
            <w:r>
              <w:rPr>
                <w:rFonts w:ascii="Times New Roman" w:hAnsi="Times New Roman" w:eastAsia="宋体"/>
                <w:b w:val="0"/>
                <w:sz w:val="21"/>
              </w:rPr>
              <w:t>陈逸</w:t>
            </w:r>
          </w:p>
        </w:tc>
        <w:tc>
          <w:tcPr>
            <w:tcW w:w="664" w:type="dxa"/>
          </w:tcPr>
          <w:p w14:paraId="59BA6ABC">
            <w:pPr>
              <w:spacing w:before="20" w:after="20" w:line="240" w:lineRule="auto"/>
            </w:pPr>
            <w:r>
              <w:rPr>
                <w:rFonts w:ascii="Times New Roman" w:hAnsi="Times New Roman" w:eastAsia="宋体"/>
                <w:b w:val="0"/>
                <w:sz w:val="21"/>
              </w:rPr>
              <w:t>20210157009</w:t>
            </w:r>
          </w:p>
        </w:tc>
        <w:tc>
          <w:tcPr>
            <w:tcW w:w="664" w:type="dxa"/>
          </w:tcPr>
          <w:p w14:paraId="2CB57B9C">
            <w:pPr>
              <w:spacing w:before="20" w:after="20" w:line="240" w:lineRule="auto"/>
            </w:pPr>
            <w:r>
              <w:rPr>
                <w:rFonts w:ascii="Times New Roman" w:hAnsi="Times New Roman" w:eastAsia="宋体"/>
                <w:b w:val="0"/>
                <w:sz w:val="21"/>
              </w:rPr>
              <w:t>应用统计学</w:t>
            </w:r>
          </w:p>
        </w:tc>
        <w:tc>
          <w:tcPr>
            <w:tcW w:w="664" w:type="dxa"/>
          </w:tcPr>
          <w:p w14:paraId="1BA8C64D">
            <w:pPr>
              <w:spacing w:before="20" w:after="20" w:line="240" w:lineRule="auto"/>
            </w:pPr>
            <w:r>
              <w:rPr>
                <w:rFonts w:ascii="Times New Roman" w:hAnsi="Times New Roman" w:eastAsia="宋体"/>
                <w:b w:val="0"/>
                <w:sz w:val="21"/>
              </w:rPr>
              <w:t>89.8</w:t>
            </w:r>
          </w:p>
        </w:tc>
        <w:tc>
          <w:tcPr>
            <w:tcW w:w="664" w:type="dxa"/>
          </w:tcPr>
          <w:p w14:paraId="29E58EED">
            <w:pPr>
              <w:spacing w:before="20" w:after="20" w:line="240" w:lineRule="auto"/>
            </w:pPr>
            <w:r>
              <w:rPr>
                <w:rFonts w:ascii="Times New Roman" w:hAnsi="Times New Roman" w:eastAsia="宋体"/>
                <w:b w:val="0"/>
                <w:sz w:val="21"/>
              </w:rPr>
              <w:t>3.62</w:t>
            </w:r>
          </w:p>
        </w:tc>
        <w:tc>
          <w:tcPr>
            <w:tcW w:w="664" w:type="dxa"/>
          </w:tcPr>
          <w:p w14:paraId="30C517E5">
            <w:pPr>
              <w:spacing w:before="20" w:after="20" w:line="240" w:lineRule="auto"/>
            </w:pPr>
            <w:r>
              <w:rPr>
                <w:rFonts w:ascii="Times New Roman" w:hAnsi="Times New Roman" w:eastAsia="宋体"/>
                <w:b w:val="0"/>
                <w:sz w:val="21"/>
              </w:rPr>
              <w:t>3.3</w:t>
            </w:r>
          </w:p>
        </w:tc>
        <w:tc>
          <w:tcPr>
            <w:tcW w:w="664" w:type="dxa"/>
          </w:tcPr>
          <w:p w14:paraId="46EA2A9E">
            <w:pPr>
              <w:spacing w:before="20" w:after="20" w:line="240" w:lineRule="auto"/>
            </w:pPr>
            <w:r>
              <w:rPr>
                <w:rFonts w:ascii="Times New Roman" w:hAnsi="Times New Roman" w:eastAsia="宋体"/>
                <w:b w:val="0"/>
                <w:sz w:val="21"/>
              </w:rPr>
              <w:t>93.1</w:t>
            </w:r>
          </w:p>
        </w:tc>
        <w:tc>
          <w:tcPr>
            <w:tcW w:w="664" w:type="dxa"/>
          </w:tcPr>
          <w:p w14:paraId="39E98B1B">
            <w:pPr>
              <w:spacing w:before="20" w:after="20" w:line="240" w:lineRule="auto"/>
            </w:pPr>
            <w:r>
              <w:rPr>
                <w:rFonts w:ascii="Times New Roman" w:hAnsi="Times New Roman" w:eastAsia="宋体"/>
                <w:b w:val="0"/>
                <w:sz w:val="21"/>
              </w:rPr>
              <w:t>1</w:t>
            </w:r>
          </w:p>
        </w:tc>
        <w:tc>
          <w:tcPr>
            <w:tcW w:w="664" w:type="dxa"/>
          </w:tcPr>
          <w:p w14:paraId="3888F4CC">
            <w:pPr>
              <w:spacing w:before="20" w:after="20" w:line="240" w:lineRule="auto"/>
            </w:pPr>
            <w:r>
              <w:rPr>
                <w:rFonts w:ascii="Times New Roman" w:hAnsi="Times New Roman" w:eastAsia="宋体"/>
                <w:b w:val="0"/>
                <w:sz w:val="21"/>
              </w:rPr>
              <w:t>CET4</w:t>
            </w:r>
          </w:p>
        </w:tc>
        <w:tc>
          <w:tcPr>
            <w:tcW w:w="664" w:type="dxa"/>
          </w:tcPr>
          <w:p w14:paraId="221C0260">
            <w:pPr>
              <w:spacing w:before="20" w:after="20" w:line="240" w:lineRule="auto"/>
            </w:pPr>
            <w:r>
              <w:rPr>
                <w:rFonts w:ascii="Times New Roman" w:hAnsi="Times New Roman" w:eastAsia="宋体"/>
                <w:b w:val="0"/>
                <w:sz w:val="21"/>
              </w:rPr>
              <w:t>普通类</w:t>
            </w:r>
          </w:p>
        </w:tc>
      </w:tr>
      <w:tr w14:paraId="36F95B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4" w:type="dxa"/>
          </w:tcPr>
          <w:p w14:paraId="15CD027A">
            <w:pPr>
              <w:spacing w:before="20" w:after="20" w:line="240" w:lineRule="auto"/>
            </w:pPr>
            <w:r>
              <w:rPr>
                <w:rFonts w:ascii="Times New Roman" w:hAnsi="Times New Roman" w:eastAsia="宋体"/>
                <w:b w:val="0"/>
                <w:sz w:val="21"/>
              </w:rPr>
              <w:t>127</w:t>
            </w:r>
          </w:p>
        </w:tc>
        <w:tc>
          <w:tcPr>
            <w:tcW w:w="664" w:type="dxa"/>
          </w:tcPr>
          <w:p w14:paraId="5596389E">
            <w:pPr>
              <w:spacing w:before="20" w:after="20" w:line="240" w:lineRule="auto"/>
            </w:pPr>
            <w:r>
              <w:rPr>
                <w:rFonts w:ascii="Times New Roman" w:hAnsi="Times New Roman" w:eastAsia="宋体"/>
                <w:b w:val="0"/>
                <w:sz w:val="21"/>
              </w:rPr>
              <w:t>体育学院</w:t>
            </w:r>
          </w:p>
        </w:tc>
        <w:tc>
          <w:tcPr>
            <w:tcW w:w="664" w:type="dxa"/>
          </w:tcPr>
          <w:p w14:paraId="07A34A6B">
            <w:pPr>
              <w:spacing w:before="20" w:after="20" w:line="240" w:lineRule="auto"/>
            </w:pPr>
            <w:r>
              <w:rPr>
                <w:rFonts w:ascii="Times New Roman" w:hAnsi="Times New Roman" w:eastAsia="宋体"/>
                <w:b w:val="0"/>
                <w:sz w:val="21"/>
              </w:rPr>
              <w:t>040201</w:t>
            </w:r>
          </w:p>
        </w:tc>
        <w:tc>
          <w:tcPr>
            <w:tcW w:w="664" w:type="dxa"/>
          </w:tcPr>
          <w:p w14:paraId="754E680E">
            <w:pPr>
              <w:spacing w:before="20" w:after="20" w:line="240" w:lineRule="auto"/>
            </w:pPr>
            <w:r>
              <w:rPr>
                <w:rFonts w:ascii="Times New Roman" w:hAnsi="Times New Roman" w:eastAsia="宋体"/>
                <w:b w:val="0"/>
                <w:sz w:val="21"/>
              </w:rPr>
              <w:t>段煜</w:t>
            </w:r>
          </w:p>
        </w:tc>
        <w:tc>
          <w:tcPr>
            <w:tcW w:w="664" w:type="dxa"/>
          </w:tcPr>
          <w:p w14:paraId="5C295D59">
            <w:pPr>
              <w:spacing w:before="20" w:after="20" w:line="240" w:lineRule="auto"/>
            </w:pPr>
            <w:r>
              <w:rPr>
                <w:rFonts w:ascii="Times New Roman" w:hAnsi="Times New Roman" w:eastAsia="宋体"/>
                <w:b w:val="0"/>
                <w:sz w:val="21"/>
              </w:rPr>
              <w:t>20210151001</w:t>
            </w:r>
          </w:p>
        </w:tc>
        <w:tc>
          <w:tcPr>
            <w:tcW w:w="664" w:type="dxa"/>
          </w:tcPr>
          <w:p w14:paraId="2A3CAAC2">
            <w:pPr>
              <w:spacing w:before="20" w:after="20" w:line="240" w:lineRule="auto"/>
            </w:pPr>
            <w:r>
              <w:rPr>
                <w:rFonts w:ascii="Times New Roman" w:hAnsi="Times New Roman" w:eastAsia="宋体"/>
                <w:b w:val="0"/>
                <w:sz w:val="21"/>
              </w:rPr>
              <w:t>体育教育</w:t>
            </w:r>
          </w:p>
        </w:tc>
        <w:tc>
          <w:tcPr>
            <w:tcW w:w="664" w:type="dxa"/>
          </w:tcPr>
          <w:p w14:paraId="1C6C842A">
            <w:pPr>
              <w:spacing w:before="20" w:after="20" w:line="240" w:lineRule="auto"/>
            </w:pPr>
            <w:r>
              <w:rPr>
                <w:rFonts w:ascii="Times New Roman" w:hAnsi="Times New Roman" w:eastAsia="宋体"/>
                <w:b w:val="0"/>
                <w:sz w:val="21"/>
              </w:rPr>
              <w:t>84.45</w:t>
            </w:r>
          </w:p>
        </w:tc>
        <w:tc>
          <w:tcPr>
            <w:tcW w:w="664" w:type="dxa"/>
          </w:tcPr>
          <w:p w14:paraId="6119E2A4">
            <w:pPr>
              <w:spacing w:before="20" w:after="20" w:line="240" w:lineRule="auto"/>
            </w:pPr>
            <w:r>
              <w:rPr>
                <w:rFonts w:ascii="Times New Roman" w:hAnsi="Times New Roman" w:eastAsia="宋体"/>
                <w:b w:val="0"/>
                <w:sz w:val="21"/>
              </w:rPr>
              <w:t>3.23</w:t>
            </w:r>
          </w:p>
        </w:tc>
        <w:tc>
          <w:tcPr>
            <w:tcW w:w="664" w:type="dxa"/>
          </w:tcPr>
          <w:p w14:paraId="2D81305B">
            <w:pPr>
              <w:spacing w:before="20" w:after="20" w:line="240" w:lineRule="auto"/>
            </w:pPr>
            <w:r>
              <w:rPr>
                <w:rFonts w:ascii="Times New Roman" w:hAnsi="Times New Roman" w:eastAsia="宋体"/>
                <w:b w:val="0"/>
                <w:sz w:val="21"/>
              </w:rPr>
              <w:t>1</w:t>
            </w:r>
          </w:p>
        </w:tc>
        <w:tc>
          <w:tcPr>
            <w:tcW w:w="664" w:type="dxa"/>
          </w:tcPr>
          <w:p w14:paraId="380F91CC">
            <w:pPr>
              <w:spacing w:before="20" w:after="20" w:line="240" w:lineRule="auto"/>
            </w:pPr>
            <w:r>
              <w:rPr>
                <w:rFonts w:ascii="Times New Roman" w:hAnsi="Times New Roman" w:eastAsia="宋体"/>
                <w:b w:val="0"/>
                <w:sz w:val="21"/>
              </w:rPr>
              <w:t>85.45</w:t>
            </w:r>
          </w:p>
        </w:tc>
        <w:tc>
          <w:tcPr>
            <w:tcW w:w="664" w:type="dxa"/>
          </w:tcPr>
          <w:p w14:paraId="12830B1C">
            <w:pPr>
              <w:spacing w:before="20" w:after="20" w:line="240" w:lineRule="auto"/>
            </w:pPr>
            <w:r>
              <w:rPr>
                <w:rFonts w:ascii="Times New Roman" w:hAnsi="Times New Roman" w:eastAsia="宋体"/>
                <w:b w:val="0"/>
                <w:sz w:val="21"/>
              </w:rPr>
              <w:t>1</w:t>
            </w:r>
          </w:p>
        </w:tc>
        <w:tc>
          <w:tcPr>
            <w:tcW w:w="664" w:type="dxa"/>
          </w:tcPr>
          <w:p w14:paraId="0BC15A37">
            <w:pPr>
              <w:spacing w:before="20" w:after="20" w:line="240" w:lineRule="auto"/>
            </w:pPr>
            <w:r>
              <w:rPr>
                <w:rFonts w:ascii="Times New Roman" w:hAnsi="Times New Roman" w:eastAsia="宋体"/>
                <w:b w:val="0"/>
                <w:sz w:val="21"/>
              </w:rPr>
              <w:t>CET4</w:t>
            </w:r>
          </w:p>
        </w:tc>
        <w:tc>
          <w:tcPr>
            <w:tcW w:w="664" w:type="dxa"/>
          </w:tcPr>
          <w:p w14:paraId="4BFF2140">
            <w:pPr>
              <w:spacing w:before="20" w:after="20" w:line="240" w:lineRule="auto"/>
            </w:pPr>
            <w:r>
              <w:rPr>
                <w:rFonts w:ascii="Times New Roman" w:hAnsi="Times New Roman" w:eastAsia="宋体"/>
                <w:b w:val="0"/>
                <w:sz w:val="21"/>
              </w:rPr>
              <w:t>普通类</w:t>
            </w:r>
          </w:p>
        </w:tc>
      </w:tr>
    </w:tbl>
    <w:p w14:paraId="29444F47">
      <w:pPr>
        <w:spacing w:before="160" w:after="80" w:line="360" w:lineRule="auto"/>
        <w:jc w:val="left"/>
      </w:pPr>
      <w:r>
        <w:rPr>
          <w:rFonts w:ascii="Times New Roman" w:hAnsi="Times New Roman" w:eastAsia="宋体"/>
          <w:b/>
          <w:sz w:val="28"/>
        </w:rPr>
        <w:t>十、说明</w:t>
      </w:r>
    </w:p>
    <w:p w14:paraId="38588D98">
      <w:pPr>
        <w:spacing w:after="80" w:line="360" w:lineRule="auto"/>
        <w:ind w:firstLine="482"/>
        <w:jc w:val="both"/>
      </w:pPr>
      <w:r>
        <w:rPr>
          <w:rFonts w:ascii="Times New Roman" w:hAnsi="Times New Roman" w:eastAsia="宋体"/>
          <w:b w:val="0"/>
          <w:sz w:val="24"/>
        </w:rPr>
        <w:t>1. 本段名单人数为 5 人。</w:t>
      </w:r>
    </w:p>
    <w:p w14:paraId="017EFFD4">
      <w:pPr>
        <w:spacing w:after="80" w:line="360" w:lineRule="auto"/>
        <w:ind w:firstLine="482"/>
        <w:jc w:val="both"/>
      </w:pPr>
      <w:r>
        <w:rPr>
          <w:rFonts w:ascii="Times New Roman" w:hAnsi="Times New Roman" w:eastAsia="宋体"/>
          <w:b w:val="0"/>
          <w:sz w:val="24"/>
        </w:rPr>
        <w:t>2. 涉及学院包括：外国语学院（国际学院）、理学院、体育学院。</w:t>
      </w:r>
    </w:p>
    <w:p w14:paraId="267AF088">
      <w:pPr>
        <w:spacing w:after="80" w:line="360" w:lineRule="auto"/>
        <w:ind w:firstLine="482"/>
        <w:jc w:val="both"/>
      </w:pPr>
      <w:r>
        <w:rPr>
          <w:rFonts w:ascii="Times New Roman" w:hAnsi="Times New Roman" w:eastAsia="宋体"/>
          <w:b w:val="0"/>
          <w:sz w:val="24"/>
        </w:rPr>
        <w:t>3. 涉及专业包括：汉语国际教育、泰语、应用统计学、体育教育。</w:t>
      </w:r>
    </w:p>
    <w:p w14:paraId="2F72C228">
      <w:pPr>
        <w:spacing w:after="80" w:line="360" w:lineRule="auto"/>
        <w:ind w:firstLine="482"/>
        <w:jc w:val="both"/>
      </w:pPr>
      <w:r>
        <w:rPr>
          <w:rFonts w:ascii="Times New Roman" w:hAnsi="Times New Roman" w:eastAsia="宋体"/>
          <w:b w:val="0"/>
          <w:sz w:val="24"/>
        </w:rPr>
        <w:t>4. 外语水平要求或情况包括：CET4、泰语专四。</w:t>
      </w:r>
    </w:p>
    <w:p w14:paraId="304FFD68">
      <w:pPr>
        <w:spacing w:after="80" w:line="360" w:lineRule="auto"/>
        <w:ind w:firstLine="482"/>
        <w:jc w:val="both"/>
      </w:pPr>
      <w:r>
        <w:rPr>
          <w:rFonts w:ascii="Times New Roman" w:hAnsi="Times New Roman" w:eastAsia="宋体"/>
          <w:b w:val="0"/>
          <w:sz w:val="24"/>
        </w:rPr>
        <w:t>5. 类别均为普通类。</w:t>
      </w:r>
    </w:p>
    <w:p w14:paraId="5C2FC2BD">
      <w:pPr>
        <w:spacing w:after="80" w:line="360" w:lineRule="auto"/>
        <w:ind w:firstLine="482"/>
        <w:jc w:val="both"/>
      </w:pPr>
      <w:r>
        <w:rPr>
          <w:rFonts w:ascii="Times New Roman" w:hAnsi="Times New Roman" w:eastAsia="宋体"/>
          <w:b w:val="0"/>
          <w:sz w:val="24"/>
        </w:rPr>
        <w:t>6. 原文未提供公示期信息。</w:t>
      </w:r>
    </w:p>
    <w:p w14:paraId="11485375">
      <w:pPr>
        <w:spacing w:after="80" w:line="360" w:lineRule="auto"/>
        <w:ind w:firstLine="482"/>
        <w:jc w:val="both"/>
      </w:pPr>
      <w:r>
        <w:rPr>
          <w:rFonts w:ascii="Times New Roman" w:hAnsi="Times New Roman" w:eastAsia="宋体"/>
          <w:b w:val="0"/>
          <w:sz w:val="24"/>
        </w:rPr>
        <w:t>本段为推免拟推荐名单中的第123至127条记录，共5人，涉及外国语学院（国际学院）、理学院、体育学院3个学院，专业包括汉语国际教育、泰语、应用统计学、体育教育。排名依据综合成绩由高到低排列，综合成绩由学业成绩与奖励分构成，并标注外语水平及推荐类别。具体明细如下：</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64"/>
        <w:gridCol w:w="664"/>
        <w:gridCol w:w="846"/>
        <w:gridCol w:w="664"/>
        <w:gridCol w:w="1371"/>
        <w:gridCol w:w="664"/>
        <w:gridCol w:w="689"/>
        <w:gridCol w:w="664"/>
        <w:gridCol w:w="664"/>
        <w:gridCol w:w="689"/>
        <w:gridCol w:w="664"/>
        <w:gridCol w:w="718"/>
        <w:gridCol w:w="664"/>
      </w:tblGrid>
      <w:tr w14:paraId="4F0EF1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4" w:type="dxa"/>
          </w:tcPr>
          <w:p w14:paraId="62C4F929">
            <w:pPr>
              <w:spacing w:before="20" w:after="20" w:line="240" w:lineRule="auto"/>
            </w:pPr>
            <w:r>
              <w:rPr>
                <w:rFonts w:ascii="Times New Roman" w:hAnsi="Times New Roman" w:eastAsia="宋体"/>
                <w:b/>
                <w:sz w:val="21"/>
              </w:rPr>
              <w:t>序号</w:t>
            </w:r>
          </w:p>
        </w:tc>
        <w:tc>
          <w:tcPr>
            <w:tcW w:w="664" w:type="dxa"/>
          </w:tcPr>
          <w:p w14:paraId="1EE2758F">
            <w:pPr>
              <w:spacing w:before="20" w:after="20" w:line="240" w:lineRule="auto"/>
            </w:pPr>
            <w:r>
              <w:rPr>
                <w:rFonts w:ascii="Times New Roman" w:hAnsi="Times New Roman" w:eastAsia="宋体"/>
                <w:b/>
                <w:sz w:val="21"/>
              </w:rPr>
              <w:t>学院</w:t>
            </w:r>
          </w:p>
        </w:tc>
        <w:tc>
          <w:tcPr>
            <w:tcW w:w="664" w:type="dxa"/>
          </w:tcPr>
          <w:p w14:paraId="2289C9E6">
            <w:pPr>
              <w:spacing w:before="20" w:after="20" w:line="240" w:lineRule="auto"/>
            </w:pPr>
            <w:r>
              <w:rPr>
                <w:rFonts w:ascii="Times New Roman" w:hAnsi="Times New Roman" w:eastAsia="宋体"/>
                <w:b/>
                <w:sz w:val="21"/>
              </w:rPr>
              <w:t>专业代码</w:t>
            </w:r>
          </w:p>
        </w:tc>
        <w:tc>
          <w:tcPr>
            <w:tcW w:w="664" w:type="dxa"/>
          </w:tcPr>
          <w:p w14:paraId="0781FBC3">
            <w:pPr>
              <w:spacing w:before="20" w:after="20" w:line="240" w:lineRule="auto"/>
            </w:pPr>
            <w:r>
              <w:rPr>
                <w:rFonts w:ascii="Times New Roman" w:hAnsi="Times New Roman" w:eastAsia="宋体"/>
                <w:b/>
                <w:sz w:val="21"/>
              </w:rPr>
              <w:t>姓名</w:t>
            </w:r>
          </w:p>
        </w:tc>
        <w:tc>
          <w:tcPr>
            <w:tcW w:w="664" w:type="dxa"/>
          </w:tcPr>
          <w:p w14:paraId="20324AB8">
            <w:pPr>
              <w:spacing w:before="20" w:after="20" w:line="240" w:lineRule="auto"/>
            </w:pPr>
            <w:r>
              <w:rPr>
                <w:rFonts w:ascii="Times New Roman" w:hAnsi="Times New Roman" w:eastAsia="宋体"/>
                <w:b/>
                <w:sz w:val="21"/>
              </w:rPr>
              <w:t>学号</w:t>
            </w:r>
          </w:p>
        </w:tc>
        <w:tc>
          <w:tcPr>
            <w:tcW w:w="664" w:type="dxa"/>
          </w:tcPr>
          <w:p w14:paraId="0D0D2EA6">
            <w:pPr>
              <w:spacing w:before="20" w:after="20" w:line="240" w:lineRule="auto"/>
            </w:pPr>
            <w:r>
              <w:rPr>
                <w:rFonts w:ascii="Times New Roman" w:hAnsi="Times New Roman" w:eastAsia="宋体"/>
                <w:b/>
                <w:sz w:val="21"/>
              </w:rPr>
              <w:t>专业</w:t>
            </w:r>
          </w:p>
        </w:tc>
        <w:tc>
          <w:tcPr>
            <w:tcW w:w="664" w:type="dxa"/>
          </w:tcPr>
          <w:p w14:paraId="4584FF4F">
            <w:pPr>
              <w:spacing w:before="20" w:after="20" w:line="240" w:lineRule="auto"/>
            </w:pPr>
            <w:r>
              <w:rPr>
                <w:rFonts w:ascii="Times New Roman" w:hAnsi="Times New Roman" w:eastAsia="宋体"/>
                <w:b/>
                <w:sz w:val="21"/>
              </w:rPr>
              <w:t>综合成绩</w:t>
            </w:r>
          </w:p>
        </w:tc>
        <w:tc>
          <w:tcPr>
            <w:tcW w:w="664" w:type="dxa"/>
          </w:tcPr>
          <w:p w14:paraId="16911C99">
            <w:pPr>
              <w:spacing w:before="20" w:after="20" w:line="240" w:lineRule="auto"/>
            </w:pPr>
            <w:r>
              <w:rPr>
                <w:rFonts w:ascii="Times New Roman" w:hAnsi="Times New Roman" w:eastAsia="宋体"/>
                <w:b/>
                <w:sz w:val="21"/>
              </w:rPr>
              <w:t>学业成绩</w:t>
            </w:r>
          </w:p>
        </w:tc>
        <w:tc>
          <w:tcPr>
            <w:tcW w:w="664" w:type="dxa"/>
          </w:tcPr>
          <w:p w14:paraId="2ED55CB0">
            <w:pPr>
              <w:spacing w:before="20" w:after="20" w:line="240" w:lineRule="auto"/>
            </w:pPr>
            <w:r>
              <w:rPr>
                <w:rFonts w:ascii="Times New Roman" w:hAnsi="Times New Roman" w:eastAsia="宋体"/>
                <w:b/>
                <w:sz w:val="21"/>
              </w:rPr>
              <w:t>奖励分</w:t>
            </w:r>
          </w:p>
        </w:tc>
        <w:tc>
          <w:tcPr>
            <w:tcW w:w="664" w:type="dxa"/>
          </w:tcPr>
          <w:p w14:paraId="3D4E4510">
            <w:pPr>
              <w:spacing w:before="20" w:after="20" w:line="240" w:lineRule="auto"/>
            </w:pPr>
            <w:r>
              <w:rPr>
                <w:rFonts w:ascii="Times New Roman" w:hAnsi="Times New Roman" w:eastAsia="宋体"/>
                <w:b/>
                <w:sz w:val="21"/>
              </w:rPr>
              <w:t>综合成绩（合计）</w:t>
            </w:r>
          </w:p>
        </w:tc>
        <w:tc>
          <w:tcPr>
            <w:tcW w:w="664" w:type="dxa"/>
          </w:tcPr>
          <w:p w14:paraId="56D58C0F">
            <w:pPr>
              <w:spacing w:before="20" w:after="20" w:line="240" w:lineRule="auto"/>
            </w:pPr>
            <w:r>
              <w:rPr>
                <w:rFonts w:ascii="Times New Roman" w:hAnsi="Times New Roman" w:eastAsia="宋体"/>
                <w:b/>
                <w:sz w:val="21"/>
              </w:rPr>
              <w:t>排名</w:t>
            </w:r>
          </w:p>
        </w:tc>
        <w:tc>
          <w:tcPr>
            <w:tcW w:w="664" w:type="dxa"/>
          </w:tcPr>
          <w:p w14:paraId="10AB333E">
            <w:pPr>
              <w:spacing w:before="20" w:after="20" w:line="240" w:lineRule="auto"/>
            </w:pPr>
            <w:r>
              <w:rPr>
                <w:rFonts w:ascii="Times New Roman" w:hAnsi="Times New Roman" w:eastAsia="宋体"/>
                <w:b/>
                <w:sz w:val="21"/>
              </w:rPr>
              <w:t>外语水平</w:t>
            </w:r>
          </w:p>
        </w:tc>
        <w:tc>
          <w:tcPr>
            <w:tcW w:w="664" w:type="dxa"/>
          </w:tcPr>
          <w:p w14:paraId="44BD098F">
            <w:pPr>
              <w:spacing w:before="20" w:after="20" w:line="240" w:lineRule="auto"/>
            </w:pPr>
            <w:r>
              <w:rPr>
                <w:rFonts w:ascii="Times New Roman" w:hAnsi="Times New Roman" w:eastAsia="宋体"/>
                <w:b/>
                <w:sz w:val="21"/>
              </w:rPr>
              <w:t>推荐类别</w:t>
            </w:r>
          </w:p>
        </w:tc>
      </w:tr>
      <w:tr w14:paraId="0CC729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4" w:type="dxa"/>
          </w:tcPr>
          <w:p w14:paraId="2407E30F">
            <w:pPr>
              <w:spacing w:before="20" w:after="20" w:line="240" w:lineRule="auto"/>
            </w:pPr>
            <w:r>
              <w:rPr>
                <w:rFonts w:ascii="Times New Roman" w:hAnsi="Times New Roman" w:eastAsia="宋体"/>
                <w:b w:val="0"/>
                <w:sz w:val="21"/>
              </w:rPr>
              <w:t>123</w:t>
            </w:r>
          </w:p>
        </w:tc>
        <w:tc>
          <w:tcPr>
            <w:tcW w:w="664" w:type="dxa"/>
          </w:tcPr>
          <w:p w14:paraId="14118318">
            <w:pPr>
              <w:spacing w:before="20" w:after="20" w:line="240" w:lineRule="auto"/>
            </w:pPr>
            <w:r>
              <w:rPr>
                <w:rFonts w:ascii="Times New Roman" w:hAnsi="Times New Roman" w:eastAsia="宋体"/>
                <w:b w:val="0"/>
                <w:sz w:val="21"/>
              </w:rPr>
              <w:t>外国语学院（国际学院）</w:t>
            </w:r>
          </w:p>
        </w:tc>
        <w:tc>
          <w:tcPr>
            <w:tcW w:w="664" w:type="dxa"/>
          </w:tcPr>
          <w:p w14:paraId="25546186">
            <w:pPr>
              <w:spacing w:before="20" w:after="20" w:line="240" w:lineRule="auto"/>
            </w:pPr>
            <w:r>
              <w:rPr>
                <w:rFonts w:ascii="Times New Roman" w:hAnsi="Times New Roman" w:eastAsia="宋体"/>
                <w:b w:val="0"/>
                <w:sz w:val="21"/>
              </w:rPr>
              <w:t>050103</w:t>
            </w:r>
          </w:p>
        </w:tc>
        <w:tc>
          <w:tcPr>
            <w:tcW w:w="664" w:type="dxa"/>
          </w:tcPr>
          <w:p w14:paraId="31905C5F">
            <w:pPr>
              <w:spacing w:before="20" w:after="20" w:line="240" w:lineRule="auto"/>
            </w:pPr>
            <w:r>
              <w:rPr>
                <w:rFonts w:ascii="Times New Roman" w:hAnsi="Times New Roman" w:eastAsia="宋体"/>
                <w:b w:val="0"/>
                <w:sz w:val="21"/>
              </w:rPr>
              <w:t>吕腾</w:t>
            </w:r>
          </w:p>
        </w:tc>
        <w:tc>
          <w:tcPr>
            <w:tcW w:w="664" w:type="dxa"/>
          </w:tcPr>
          <w:p w14:paraId="6C201A2B">
            <w:pPr>
              <w:spacing w:before="20" w:after="20" w:line="240" w:lineRule="auto"/>
            </w:pPr>
            <w:r>
              <w:rPr>
                <w:rFonts w:ascii="Times New Roman" w:hAnsi="Times New Roman" w:eastAsia="宋体"/>
                <w:b w:val="0"/>
                <w:sz w:val="21"/>
              </w:rPr>
              <w:t>20211751038</w:t>
            </w:r>
          </w:p>
        </w:tc>
        <w:tc>
          <w:tcPr>
            <w:tcW w:w="664" w:type="dxa"/>
          </w:tcPr>
          <w:p w14:paraId="7632BDD0">
            <w:pPr>
              <w:spacing w:before="20" w:after="20" w:line="240" w:lineRule="auto"/>
            </w:pPr>
            <w:r>
              <w:rPr>
                <w:rFonts w:ascii="Times New Roman" w:hAnsi="Times New Roman" w:eastAsia="宋体"/>
                <w:b w:val="0"/>
                <w:sz w:val="21"/>
              </w:rPr>
              <w:t>汉语国际教育</w:t>
            </w:r>
          </w:p>
        </w:tc>
        <w:tc>
          <w:tcPr>
            <w:tcW w:w="664" w:type="dxa"/>
          </w:tcPr>
          <w:p w14:paraId="61465A75">
            <w:pPr>
              <w:spacing w:before="20" w:after="20" w:line="240" w:lineRule="auto"/>
            </w:pPr>
            <w:r>
              <w:rPr>
                <w:rFonts w:ascii="Times New Roman" w:hAnsi="Times New Roman" w:eastAsia="宋体"/>
                <w:b w:val="0"/>
                <w:sz w:val="21"/>
              </w:rPr>
              <w:t>87.7</w:t>
            </w:r>
          </w:p>
        </w:tc>
        <w:tc>
          <w:tcPr>
            <w:tcW w:w="664" w:type="dxa"/>
          </w:tcPr>
          <w:p w14:paraId="134BAA0D">
            <w:pPr>
              <w:spacing w:before="20" w:after="20" w:line="240" w:lineRule="auto"/>
            </w:pPr>
            <w:r>
              <w:rPr>
                <w:rFonts w:ascii="Times New Roman" w:hAnsi="Times New Roman" w:eastAsia="宋体"/>
                <w:b w:val="0"/>
                <w:sz w:val="21"/>
              </w:rPr>
              <w:t>3.5</w:t>
            </w:r>
          </w:p>
        </w:tc>
        <w:tc>
          <w:tcPr>
            <w:tcW w:w="664" w:type="dxa"/>
          </w:tcPr>
          <w:p w14:paraId="089B1B9A">
            <w:pPr>
              <w:spacing w:before="20" w:after="20" w:line="240" w:lineRule="auto"/>
            </w:pPr>
            <w:r>
              <w:rPr>
                <w:rFonts w:ascii="Times New Roman" w:hAnsi="Times New Roman" w:eastAsia="宋体"/>
                <w:b w:val="0"/>
                <w:sz w:val="21"/>
              </w:rPr>
              <w:t>0.5</w:t>
            </w:r>
          </w:p>
        </w:tc>
        <w:tc>
          <w:tcPr>
            <w:tcW w:w="664" w:type="dxa"/>
          </w:tcPr>
          <w:p w14:paraId="13D8AEBC">
            <w:pPr>
              <w:spacing w:before="20" w:after="20" w:line="240" w:lineRule="auto"/>
            </w:pPr>
            <w:r>
              <w:rPr>
                <w:rFonts w:ascii="Times New Roman" w:hAnsi="Times New Roman" w:eastAsia="宋体"/>
                <w:b w:val="0"/>
                <w:sz w:val="21"/>
              </w:rPr>
              <w:t>88.2</w:t>
            </w:r>
          </w:p>
        </w:tc>
        <w:tc>
          <w:tcPr>
            <w:tcW w:w="664" w:type="dxa"/>
          </w:tcPr>
          <w:p w14:paraId="4B87375A">
            <w:pPr>
              <w:spacing w:before="20" w:after="20" w:line="240" w:lineRule="auto"/>
            </w:pPr>
            <w:r>
              <w:rPr>
                <w:rFonts w:ascii="Times New Roman" w:hAnsi="Times New Roman" w:eastAsia="宋体"/>
                <w:b w:val="0"/>
                <w:sz w:val="21"/>
              </w:rPr>
              <w:t>1</w:t>
            </w:r>
          </w:p>
        </w:tc>
        <w:tc>
          <w:tcPr>
            <w:tcW w:w="664" w:type="dxa"/>
          </w:tcPr>
          <w:p w14:paraId="6494F140">
            <w:pPr>
              <w:spacing w:before="20" w:after="20" w:line="240" w:lineRule="auto"/>
            </w:pPr>
            <w:r>
              <w:rPr>
                <w:rFonts w:ascii="Times New Roman" w:hAnsi="Times New Roman" w:eastAsia="宋体"/>
                <w:b w:val="0"/>
                <w:sz w:val="21"/>
              </w:rPr>
              <w:t>CET4</w:t>
            </w:r>
          </w:p>
        </w:tc>
        <w:tc>
          <w:tcPr>
            <w:tcW w:w="664" w:type="dxa"/>
          </w:tcPr>
          <w:p w14:paraId="35937A7C">
            <w:pPr>
              <w:spacing w:before="20" w:after="20" w:line="240" w:lineRule="auto"/>
            </w:pPr>
            <w:r>
              <w:rPr>
                <w:rFonts w:ascii="Times New Roman" w:hAnsi="Times New Roman" w:eastAsia="宋体"/>
                <w:b w:val="0"/>
                <w:sz w:val="21"/>
              </w:rPr>
              <w:t>普通类</w:t>
            </w:r>
          </w:p>
        </w:tc>
      </w:tr>
      <w:tr w14:paraId="5AD745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4" w:type="dxa"/>
          </w:tcPr>
          <w:p w14:paraId="3FC3D55C">
            <w:pPr>
              <w:spacing w:before="20" w:after="20" w:line="240" w:lineRule="auto"/>
            </w:pPr>
            <w:r>
              <w:rPr>
                <w:rFonts w:ascii="Times New Roman" w:hAnsi="Times New Roman" w:eastAsia="宋体"/>
                <w:b w:val="0"/>
                <w:sz w:val="21"/>
              </w:rPr>
              <w:t>124</w:t>
            </w:r>
          </w:p>
        </w:tc>
        <w:tc>
          <w:tcPr>
            <w:tcW w:w="664" w:type="dxa"/>
          </w:tcPr>
          <w:p w14:paraId="36FF00F6">
            <w:pPr>
              <w:spacing w:before="20" w:after="20" w:line="240" w:lineRule="auto"/>
            </w:pPr>
            <w:r>
              <w:rPr>
                <w:rFonts w:ascii="Times New Roman" w:hAnsi="Times New Roman" w:eastAsia="宋体"/>
                <w:b w:val="0"/>
                <w:sz w:val="21"/>
              </w:rPr>
              <w:t>外国语学院（国际学院）</w:t>
            </w:r>
          </w:p>
        </w:tc>
        <w:tc>
          <w:tcPr>
            <w:tcW w:w="664" w:type="dxa"/>
          </w:tcPr>
          <w:p w14:paraId="633F3C3F">
            <w:pPr>
              <w:spacing w:before="20" w:after="20" w:line="240" w:lineRule="auto"/>
            </w:pPr>
            <w:r>
              <w:rPr>
                <w:rFonts w:ascii="Times New Roman" w:hAnsi="Times New Roman" w:eastAsia="宋体"/>
                <w:b w:val="0"/>
                <w:sz w:val="21"/>
              </w:rPr>
              <w:t>050103</w:t>
            </w:r>
          </w:p>
        </w:tc>
        <w:tc>
          <w:tcPr>
            <w:tcW w:w="664" w:type="dxa"/>
          </w:tcPr>
          <w:p w14:paraId="7F3B56DD">
            <w:pPr>
              <w:spacing w:before="20" w:after="20" w:line="240" w:lineRule="auto"/>
            </w:pPr>
            <w:r>
              <w:rPr>
                <w:rFonts w:ascii="Times New Roman" w:hAnsi="Times New Roman" w:eastAsia="宋体"/>
                <w:b w:val="0"/>
                <w:sz w:val="21"/>
              </w:rPr>
              <w:t>付饶</w:t>
            </w:r>
          </w:p>
        </w:tc>
        <w:tc>
          <w:tcPr>
            <w:tcW w:w="664" w:type="dxa"/>
          </w:tcPr>
          <w:p w14:paraId="408A6A3E">
            <w:pPr>
              <w:spacing w:before="20" w:after="20" w:line="240" w:lineRule="auto"/>
            </w:pPr>
            <w:r>
              <w:rPr>
                <w:rFonts w:ascii="Times New Roman" w:hAnsi="Times New Roman" w:eastAsia="宋体"/>
                <w:b w:val="0"/>
                <w:sz w:val="21"/>
              </w:rPr>
              <w:t>20211751013</w:t>
            </w:r>
          </w:p>
        </w:tc>
        <w:tc>
          <w:tcPr>
            <w:tcW w:w="664" w:type="dxa"/>
          </w:tcPr>
          <w:p w14:paraId="5A689858">
            <w:pPr>
              <w:spacing w:before="20" w:after="20" w:line="240" w:lineRule="auto"/>
            </w:pPr>
            <w:r>
              <w:rPr>
                <w:rFonts w:ascii="Times New Roman" w:hAnsi="Times New Roman" w:eastAsia="宋体"/>
                <w:b w:val="0"/>
                <w:sz w:val="21"/>
              </w:rPr>
              <w:t>汉语国际教育</w:t>
            </w:r>
          </w:p>
        </w:tc>
        <w:tc>
          <w:tcPr>
            <w:tcW w:w="664" w:type="dxa"/>
          </w:tcPr>
          <w:p w14:paraId="150CB176">
            <w:pPr>
              <w:spacing w:before="20" w:after="20" w:line="240" w:lineRule="auto"/>
            </w:pPr>
            <w:r>
              <w:rPr>
                <w:rFonts w:ascii="Times New Roman" w:hAnsi="Times New Roman" w:eastAsia="宋体"/>
                <w:b w:val="0"/>
                <w:sz w:val="21"/>
              </w:rPr>
              <w:t>87.93</w:t>
            </w:r>
          </w:p>
        </w:tc>
        <w:tc>
          <w:tcPr>
            <w:tcW w:w="664" w:type="dxa"/>
          </w:tcPr>
          <w:p w14:paraId="61CB6443">
            <w:pPr>
              <w:spacing w:before="20" w:after="20" w:line="240" w:lineRule="auto"/>
            </w:pPr>
            <w:r>
              <w:rPr>
                <w:rFonts w:ascii="Times New Roman" w:hAnsi="Times New Roman" w:eastAsia="宋体"/>
                <w:b w:val="0"/>
                <w:sz w:val="21"/>
              </w:rPr>
              <w:t>3.5</w:t>
            </w:r>
          </w:p>
        </w:tc>
        <w:tc>
          <w:tcPr>
            <w:tcW w:w="664" w:type="dxa"/>
          </w:tcPr>
          <w:p w14:paraId="31D8A921">
            <w:pPr>
              <w:spacing w:before="20" w:after="20" w:line="240" w:lineRule="auto"/>
            </w:pPr>
            <w:r>
              <w:rPr>
                <w:rFonts w:ascii="Times New Roman" w:hAnsi="Times New Roman" w:eastAsia="宋体"/>
                <w:b w:val="0"/>
                <w:sz w:val="21"/>
              </w:rPr>
              <w:t>10</w:t>
            </w:r>
          </w:p>
        </w:tc>
        <w:tc>
          <w:tcPr>
            <w:tcW w:w="664" w:type="dxa"/>
          </w:tcPr>
          <w:p w14:paraId="3D1E4727">
            <w:pPr>
              <w:spacing w:before="20" w:after="20" w:line="240" w:lineRule="auto"/>
            </w:pPr>
            <w:r>
              <w:rPr>
                <w:rFonts w:ascii="Times New Roman" w:hAnsi="Times New Roman" w:eastAsia="宋体"/>
                <w:b w:val="0"/>
                <w:sz w:val="21"/>
              </w:rPr>
              <w:t>87.93</w:t>
            </w:r>
          </w:p>
        </w:tc>
        <w:tc>
          <w:tcPr>
            <w:tcW w:w="664" w:type="dxa"/>
          </w:tcPr>
          <w:p w14:paraId="0C953B27">
            <w:pPr>
              <w:spacing w:before="20" w:after="20" w:line="240" w:lineRule="auto"/>
            </w:pPr>
            <w:r>
              <w:rPr>
                <w:rFonts w:ascii="Times New Roman" w:hAnsi="Times New Roman" w:eastAsia="宋体"/>
                <w:b w:val="0"/>
                <w:sz w:val="21"/>
              </w:rPr>
              <w:t>2</w:t>
            </w:r>
          </w:p>
        </w:tc>
        <w:tc>
          <w:tcPr>
            <w:tcW w:w="664" w:type="dxa"/>
          </w:tcPr>
          <w:p w14:paraId="2AAD4F0B">
            <w:pPr>
              <w:spacing w:before="20" w:after="20" w:line="240" w:lineRule="auto"/>
            </w:pPr>
            <w:r>
              <w:rPr>
                <w:rFonts w:ascii="Times New Roman" w:hAnsi="Times New Roman" w:eastAsia="宋体"/>
                <w:b w:val="0"/>
                <w:sz w:val="21"/>
              </w:rPr>
              <w:t>CET4</w:t>
            </w:r>
          </w:p>
        </w:tc>
        <w:tc>
          <w:tcPr>
            <w:tcW w:w="664" w:type="dxa"/>
          </w:tcPr>
          <w:p w14:paraId="0D4C4593">
            <w:pPr>
              <w:spacing w:before="20" w:after="20" w:line="240" w:lineRule="auto"/>
            </w:pPr>
            <w:r>
              <w:rPr>
                <w:rFonts w:ascii="Times New Roman" w:hAnsi="Times New Roman" w:eastAsia="宋体"/>
                <w:b w:val="0"/>
                <w:sz w:val="21"/>
              </w:rPr>
              <w:t>普通类</w:t>
            </w:r>
          </w:p>
        </w:tc>
      </w:tr>
      <w:tr w14:paraId="7E5232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4" w:type="dxa"/>
          </w:tcPr>
          <w:p w14:paraId="4B912AEA">
            <w:pPr>
              <w:spacing w:before="20" w:after="20" w:line="240" w:lineRule="auto"/>
            </w:pPr>
            <w:r>
              <w:rPr>
                <w:rFonts w:ascii="Times New Roman" w:hAnsi="Times New Roman" w:eastAsia="宋体"/>
                <w:b w:val="0"/>
                <w:sz w:val="21"/>
              </w:rPr>
              <w:t>125</w:t>
            </w:r>
          </w:p>
        </w:tc>
        <w:tc>
          <w:tcPr>
            <w:tcW w:w="664" w:type="dxa"/>
          </w:tcPr>
          <w:p w14:paraId="3DE5E2A4">
            <w:pPr>
              <w:spacing w:before="20" w:after="20" w:line="240" w:lineRule="auto"/>
            </w:pPr>
            <w:r>
              <w:rPr>
                <w:rFonts w:ascii="Times New Roman" w:hAnsi="Times New Roman" w:eastAsia="宋体"/>
                <w:b w:val="0"/>
                <w:sz w:val="21"/>
              </w:rPr>
              <w:t>外国语学院（国际学院）</w:t>
            </w:r>
          </w:p>
        </w:tc>
        <w:tc>
          <w:tcPr>
            <w:tcW w:w="664" w:type="dxa"/>
          </w:tcPr>
          <w:p w14:paraId="0D856DD5">
            <w:pPr>
              <w:spacing w:before="20" w:after="20" w:line="240" w:lineRule="auto"/>
            </w:pPr>
            <w:r>
              <w:rPr>
                <w:rFonts w:ascii="Times New Roman" w:hAnsi="Times New Roman" w:eastAsia="宋体"/>
                <w:b w:val="0"/>
                <w:sz w:val="21"/>
              </w:rPr>
              <w:t>050220</w:t>
            </w:r>
          </w:p>
        </w:tc>
        <w:tc>
          <w:tcPr>
            <w:tcW w:w="664" w:type="dxa"/>
          </w:tcPr>
          <w:p w14:paraId="0074F44D">
            <w:pPr>
              <w:spacing w:before="20" w:after="20" w:line="240" w:lineRule="auto"/>
            </w:pPr>
            <w:r>
              <w:rPr>
                <w:rFonts w:ascii="Times New Roman" w:hAnsi="Times New Roman" w:eastAsia="宋体"/>
                <w:b w:val="0"/>
                <w:sz w:val="21"/>
              </w:rPr>
              <w:t>李玲</w:t>
            </w:r>
          </w:p>
        </w:tc>
        <w:tc>
          <w:tcPr>
            <w:tcW w:w="664" w:type="dxa"/>
          </w:tcPr>
          <w:p w14:paraId="7834BE93">
            <w:pPr>
              <w:spacing w:before="20" w:after="20" w:line="240" w:lineRule="auto"/>
            </w:pPr>
            <w:r>
              <w:rPr>
                <w:rFonts w:ascii="Times New Roman" w:hAnsi="Times New Roman" w:eastAsia="宋体"/>
                <w:b w:val="0"/>
                <w:sz w:val="21"/>
              </w:rPr>
              <w:t>20210353018</w:t>
            </w:r>
          </w:p>
        </w:tc>
        <w:tc>
          <w:tcPr>
            <w:tcW w:w="664" w:type="dxa"/>
          </w:tcPr>
          <w:p w14:paraId="605146E5">
            <w:pPr>
              <w:spacing w:before="20" w:after="20" w:line="240" w:lineRule="auto"/>
            </w:pPr>
            <w:r>
              <w:rPr>
                <w:rFonts w:ascii="Times New Roman" w:hAnsi="Times New Roman" w:eastAsia="宋体"/>
                <w:b w:val="0"/>
                <w:sz w:val="21"/>
              </w:rPr>
              <w:t>泰语</w:t>
            </w:r>
          </w:p>
        </w:tc>
        <w:tc>
          <w:tcPr>
            <w:tcW w:w="664" w:type="dxa"/>
          </w:tcPr>
          <w:p w14:paraId="3A52BFF9">
            <w:pPr>
              <w:spacing w:before="20" w:after="20" w:line="240" w:lineRule="auto"/>
            </w:pPr>
            <w:r>
              <w:rPr>
                <w:rFonts w:ascii="Times New Roman" w:hAnsi="Times New Roman" w:eastAsia="宋体"/>
                <w:b w:val="0"/>
                <w:sz w:val="21"/>
              </w:rPr>
              <w:t>89.72</w:t>
            </w:r>
          </w:p>
        </w:tc>
        <w:tc>
          <w:tcPr>
            <w:tcW w:w="664" w:type="dxa"/>
          </w:tcPr>
          <w:p w14:paraId="648F1ED5">
            <w:pPr>
              <w:spacing w:before="20" w:after="20" w:line="240" w:lineRule="auto"/>
            </w:pPr>
            <w:r>
              <w:rPr>
                <w:rFonts w:ascii="Times New Roman" w:hAnsi="Times New Roman" w:eastAsia="宋体"/>
                <w:b w:val="0"/>
                <w:sz w:val="21"/>
              </w:rPr>
              <w:t>3.64</w:t>
            </w:r>
          </w:p>
        </w:tc>
        <w:tc>
          <w:tcPr>
            <w:tcW w:w="664" w:type="dxa"/>
          </w:tcPr>
          <w:p w14:paraId="11BB6A36">
            <w:pPr>
              <w:spacing w:before="20" w:after="20" w:line="240" w:lineRule="auto"/>
            </w:pPr>
            <w:r>
              <w:rPr>
                <w:rFonts w:ascii="Times New Roman" w:hAnsi="Times New Roman" w:eastAsia="宋体"/>
                <w:b w:val="0"/>
                <w:sz w:val="21"/>
              </w:rPr>
              <w:t>0.7</w:t>
            </w:r>
          </w:p>
        </w:tc>
        <w:tc>
          <w:tcPr>
            <w:tcW w:w="664" w:type="dxa"/>
          </w:tcPr>
          <w:p w14:paraId="33B047D1">
            <w:pPr>
              <w:spacing w:before="20" w:after="20" w:line="240" w:lineRule="auto"/>
            </w:pPr>
            <w:r>
              <w:rPr>
                <w:rFonts w:ascii="Times New Roman" w:hAnsi="Times New Roman" w:eastAsia="宋体"/>
                <w:b w:val="0"/>
                <w:sz w:val="21"/>
              </w:rPr>
              <w:t>90.42</w:t>
            </w:r>
          </w:p>
        </w:tc>
        <w:tc>
          <w:tcPr>
            <w:tcW w:w="664" w:type="dxa"/>
          </w:tcPr>
          <w:p w14:paraId="0ED20C90">
            <w:pPr>
              <w:spacing w:before="20" w:after="20" w:line="240" w:lineRule="auto"/>
            </w:pPr>
            <w:r>
              <w:rPr>
                <w:rFonts w:ascii="Times New Roman" w:hAnsi="Times New Roman" w:eastAsia="宋体"/>
                <w:b w:val="0"/>
                <w:sz w:val="21"/>
              </w:rPr>
              <w:t>1</w:t>
            </w:r>
          </w:p>
        </w:tc>
        <w:tc>
          <w:tcPr>
            <w:tcW w:w="664" w:type="dxa"/>
          </w:tcPr>
          <w:p w14:paraId="5EEDB731">
            <w:pPr>
              <w:spacing w:before="20" w:after="20" w:line="240" w:lineRule="auto"/>
            </w:pPr>
            <w:r>
              <w:rPr>
                <w:rFonts w:ascii="Times New Roman" w:hAnsi="Times New Roman" w:eastAsia="宋体"/>
                <w:b w:val="0"/>
                <w:sz w:val="21"/>
              </w:rPr>
              <w:t>泰语专四、CET4</w:t>
            </w:r>
          </w:p>
        </w:tc>
        <w:tc>
          <w:tcPr>
            <w:tcW w:w="664" w:type="dxa"/>
          </w:tcPr>
          <w:p w14:paraId="2FD2F13F">
            <w:pPr>
              <w:spacing w:before="20" w:after="20" w:line="240" w:lineRule="auto"/>
            </w:pPr>
            <w:r>
              <w:rPr>
                <w:rFonts w:ascii="Times New Roman" w:hAnsi="Times New Roman" w:eastAsia="宋体"/>
                <w:b w:val="0"/>
                <w:sz w:val="21"/>
              </w:rPr>
              <w:t>普通类</w:t>
            </w:r>
          </w:p>
        </w:tc>
      </w:tr>
      <w:tr w14:paraId="1F3262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4" w:type="dxa"/>
          </w:tcPr>
          <w:p w14:paraId="38D258C9">
            <w:pPr>
              <w:spacing w:before="20" w:after="20" w:line="240" w:lineRule="auto"/>
            </w:pPr>
            <w:r>
              <w:rPr>
                <w:rFonts w:ascii="Times New Roman" w:hAnsi="Times New Roman" w:eastAsia="宋体"/>
                <w:b w:val="0"/>
                <w:sz w:val="21"/>
              </w:rPr>
              <w:t>126</w:t>
            </w:r>
          </w:p>
        </w:tc>
        <w:tc>
          <w:tcPr>
            <w:tcW w:w="664" w:type="dxa"/>
          </w:tcPr>
          <w:p w14:paraId="1D0D25F0">
            <w:pPr>
              <w:spacing w:before="20" w:after="20" w:line="240" w:lineRule="auto"/>
            </w:pPr>
            <w:r>
              <w:rPr>
                <w:rFonts w:ascii="Times New Roman" w:hAnsi="Times New Roman" w:eastAsia="宋体"/>
                <w:b w:val="0"/>
                <w:sz w:val="21"/>
              </w:rPr>
              <w:t>理学院</w:t>
            </w:r>
          </w:p>
        </w:tc>
        <w:tc>
          <w:tcPr>
            <w:tcW w:w="664" w:type="dxa"/>
          </w:tcPr>
          <w:p w14:paraId="30F90D91">
            <w:pPr>
              <w:spacing w:before="20" w:after="20" w:line="240" w:lineRule="auto"/>
            </w:pPr>
            <w:r>
              <w:rPr>
                <w:rFonts w:ascii="Times New Roman" w:hAnsi="Times New Roman" w:eastAsia="宋体"/>
                <w:b w:val="0"/>
                <w:sz w:val="21"/>
              </w:rPr>
              <w:t>071202</w:t>
            </w:r>
          </w:p>
        </w:tc>
        <w:tc>
          <w:tcPr>
            <w:tcW w:w="664" w:type="dxa"/>
          </w:tcPr>
          <w:p w14:paraId="0FE3D4F6">
            <w:pPr>
              <w:spacing w:before="20" w:after="20" w:line="240" w:lineRule="auto"/>
            </w:pPr>
            <w:r>
              <w:rPr>
                <w:rFonts w:ascii="Times New Roman" w:hAnsi="Times New Roman" w:eastAsia="宋体"/>
                <w:b w:val="0"/>
                <w:sz w:val="21"/>
              </w:rPr>
              <w:t>陈逸</w:t>
            </w:r>
          </w:p>
        </w:tc>
        <w:tc>
          <w:tcPr>
            <w:tcW w:w="664" w:type="dxa"/>
          </w:tcPr>
          <w:p w14:paraId="518BBEDD">
            <w:pPr>
              <w:spacing w:before="20" w:after="20" w:line="240" w:lineRule="auto"/>
            </w:pPr>
            <w:r>
              <w:rPr>
                <w:rFonts w:ascii="Times New Roman" w:hAnsi="Times New Roman" w:eastAsia="宋体"/>
                <w:b w:val="0"/>
                <w:sz w:val="21"/>
              </w:rPr>
              <w:t>20210157009</w:t>
            </w:r>
          </w:p>
        </w:tc>
        <w:tc>
          <w:tcPr>
            <w:tcW w:w="664" w:type="dxa"/>
          </w:tcPr>
          <w:p w14:paraId="25AEA9ED">
            <w:pPr>
              <w:spacing w:before="20" w:after="20" w:line="240" w:lineRule="auto"/>
            </w:pPr>
            <w:r>
              <w:rPr>
                <w:rFonts w:ascii="Times New Roman" w:hAnsi="Times New Roman" w:eastAsia="宋体"/>
                <w:b w:val="0"/>
                <w:sz w:val="21"/>
              </w:rPr>
              <w:t>应用统计学</w:t>
            </w:r>
          </w:p>
        </w:tc>
        <w:tc>
          <w:tcPr>
            <w:tcW w:w="664" w:type="dxa"/>
          </w:tcPr>
          <w:p w14:paraId="64D9081E">
            <w:pPr>
              <w:spacing w:before="20" w:after="20" w:line="240" w:lineRule="auto"/>
            </w:pPr>
            <w:r>
              <w:rPr>
                <w:rFonts w:ascii="Times New Roman" w:hAnsi="Times New Roman" w:eastAsia="宋体"/>
                <w:b w:val="0"/>
                <w:sz w:val="21"/>
              </w:rPr>
              <w:t>89.8</w:t>
            </w:r>
          </w:p>
        </w:tc>
        <w:tc>
          <w:tcPr>
            <w:tcW w:w="664" w:type="dxa"/>
          </w:tcPr>
          <w:p w14:paraId="7F77067A">
            <w:pPr>
              <w:spacing w:before="20" w:after="20" w:line="240" w:lineRule="auto"/>
            </w:pPr>
            <w:r>
              <w:rPr>
                <w:rFonts w:ascii="Times New Roman" w:hAnsi="Times New Roman" w:eastAsia="宋体"/>
                <w:b w:val="0"/>
                <w:sz w:val="21"/>
              </w:rPr>
              <w:t>3.62</w:t>
            </w:r>
          </w:p>
        </w:tc>
        <w:tc>
          <w:tcPr>
            <w:tcW w:w="664" w:type="dxa"/>
          </w:tcPr>
          <w:p w14:paraId="18C0008A">
            <w:pPr>
              <w:spacing w:before="20" w:after="20" w:line="240" w:lineRule="auto"/>
            </w:pPr>
            <w:r>
              <w:rPr>
                <w:rFonts w:ascii="Times New Roman" w:hAnsi="Times New Roman" w:eastAsia="宋体"/>
                <w:b w:val="0"/>
                <w:sz w:val="21"/>
              </w:rPr>
              <w:t>3.3</w:t>
            </w:r>
          </w:p>
        </w:tc>
        <w:tc>
          <w:tcPr>
            <w:tcW w:w="664" w:type="dxa"/>
          </w:tcPr>
          <w:p w14:paraId="5B05582B">
            <w:pPr>
              <w:spacing w:before="20" w:after="20" w:line="240" w:lineRule="auto"/>
            </w:pPr>
            <w:r>
              <w:rPr>
                <w:rFonts w:ascii="Times New Roman" w:hAnsi="Times New Roman" w:eastAsia="宋体"/>
                <w:b w:val="0"/>
                <w:sz w:val="21"/>
              </w:rPr>
              <w:t>93.1</w:t>
            </w:r>
          </w:p>
        </w:tc>
        <w:tc>
          <w:tcPr>
            <w:tcW w:w="664" w:type="dxa"/>
          </w:tcPr>
          <w:p w14:paraId="21F8DE02">
            <w:pPr>
              <w:spacing w:before="20" w:after="20" w:line="240" w:lineRule="auto"/>
            </w:pPr>
            <w:r>
              <w:rPr>
                <w:rFonts w:ascii="Times New Roman" w:hAnsi="Times New Roman" w:eastAsia="宋体"/>
                <w:b w:val="0"/>
                <w:sz w:val="21"/>
              </w:rPr>
              <w:t>1</w:t>
            </w:r>
          </w:p>
        </w:tc>
        <w:tc>
          <w:tcPr>
            <w:tcW w:w="664" w:type="dxa"/>
          </w:tcPr>
          <w:p w14:paraId="574D428C">
            <w:pPr>
              <w:spacing w:before="20" w:after="20" w:line="240" w:lineRule="auto"/>
            </w:pPr>
            <w:r>
              <w:rPr>
                <w:rFonts w:ascii="Times New Roman" w:hAnsi="Times New Roman" w:eastAsia="宋体"/>
                <w:b w:val="0"/>
                <w:sz w:val="21"/>
              </w:rPr>
              <w:t>CET4</w:t>
            </w:r>
          </w:p>
        </w:tc>
        <w:tc>
          <w:tcPr>
            <w:tcW w:w="664" w:type="dxa"/>
          </w:tcPr>
          <w:p w14:paraId="29FD614A">
            <w:pPr>
              <w:spacing w:before="20" w:after="20" w:line="240" w:lineRule="auto"/>
            </w:pPr>
            <w:r>
              <w:rPr>
                <w:rFonts w:ascii="Times New Roman" w:hAnsi="Times New Roman" w:eastAsia="宋体"/>
                <w:b w:val="0"/>
                <w:sz w:val="21"/>
              </w:rPr>
              <w:t>普通类</w:t>
            </w:r>
          </w:p>
        </w:tc>
      </w:tr>
      <w:tr w14:paraId="721C02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4" w:type="dxa"/>
          </w:tcPr>
          <w:p w14:paraId="48F2340E">
            <w:pPr>
              <w:spacing w:before="20" w:after="20" w:line="240" w:lineRule="auto"/>
            </w:pPr>
            <w:r>
              <w:rPr>
                <w:rFonts w:ascii="Times New Roman" w:hAnsi="Times New Roman" w:eastAsia="宋体"/>
                <w:b w:val="0"/>
                <w:sz w:val="21"/>
              </w:rPr>
              <w:t>127</w:t>
            </w:r>
          </w:p>
        </w:tc>
        <w:tc>
          <w:tcPr>
            <w:tcW w:w="664" w:type="dxa"/>
          </w:tcPr>
          <w:p w14:paraId="30B66A63">
            <w:pPr>
              <w:spacing w:before="20" w:after="20" w:line="240" w:lineRule="auto"/>
            </w:pPr>
            <w:r>
              <w:rPr>
                <w:rFonts w:ascii="Times New Roman" w:hAnsi="Times New Roman" w:eastAsia="宋体"/>
                <w:b w:val="0"/>
                <w:sz w:val="21"/>
              </w:rPr>
              <w:t>体育学院</w:t>
            </w:r>
          </w:p>
        </w:tc>
        <w:tc>
          <w:tcPr>
            <w:tcW w:w="664" w:type="dxa"/>
          </w:tcPr>
          <w:p w14:paraId="03BE20E7">
            <w:pPr>
              <w:spacing w:before="20" w:after="20" w:line="240" w:lineRule="auto"/>
            </w:pPr>
            <w:r>
              <w:rPr>
                <w:rFonts w:ascii="Times New Roman" w:hAnsi="Times New Roman" w:eastAsia="宋体"/>
                <w:b w:val="0"/>
                <w:sz w:val="21"/>
              </w:rPr>
              <w:t>040201</w:t>
            </w:r>
          </w:p>
        </w:tc>
        <w:tc>
          <w:tcPr>
            <w:tcW w:w="664" w:type="dxa"/>
          </w:tcPr>
          <w:p w14:paraId="0A4BA4B9">
            <w:pPr>
              <w:spacing w:before="20" w:after="20" w:line="240" w:lineRule="auto"/>
            </w:pPr>
            <w:r>
              <w:rPr>
                <w:rFonts w:ascii="Times New Roman" w:hAnsi="Times New Roman" w:eastAsia="宋体"/>
                <w:b w:val="0"/>
                <w:sz w:val="21"/>
              </w:rPr>
              <w:t>段煜</w:t>
            </w:r>
          </w:p>
        </w:tc>
        <w:tc>
          <w:tcPr>
            <w:tcW w:w="664" w:type="dxa"/>
          </w:tcPr>
          <w:p w14:paraId="50910E35">
            <w:pPr>
              <w:spacing w:before="20" w:after="20" w:line="240" w:lineRule="auto"/>
            </w:pPr>
            <w:r>
              <w:rPr>
                <w:rFonts w:ascii="Times New Roman" w:hAnsi="Times New Roman" w:eastAsia="宋体"/>
                <w:b w:val="0"/>
                <w:sz w:val="21"/>
              </w:rPr>
              <w:t>20210151001</w:t>
            </w:r>
          </w:p>
        </w:tc>
        <w:tc>
          <w:tcPr>
            <w:tcW w:w="664" w:type="dxa"/>
          </w:tcPr>
          <w:p w14:paraId="5C320B47">
            <w:pPr>
              <w:spacing w:before="20" w:after="20" w:line="240" w:lineRule="auto"/>
            </w:pPr>
            <w:r>
              <w:rPr>
                <w:rFonts w:ascii="Times New Roman" w:hAnsi="Times New Roman" w:eastAsia="宋体"/>
                <w:b w:val="0"/>
                <w:sz w:val="21"/>
              </w:rPr>
              <w:t>体育教育</w:t>
            </w:r>
          </w:p>
        </w:tc>
        <w:tc>
          <w:tcPr>
            <w:tcW w:w="664" w:type="dxa"/>
          </w:tcPr>
          <w:p w14:paraId="6C7245B9">
            <w:pPr>
              <w:spacing w:before="20" w:after="20" w:line="240" w:lineRule="auto"/>
            </w:pPr>
            <w:r>
              <w:rPr>
                <w:rFonts w:ascii="Times New Roman" w:hAnsi="Times New Roman" w:eastAsia="宋体"/>
                <w:b w:val="0"/>
                <w:sz w:val="21"/>
              </w:rPr>
              <w:t>84.45</w:t>
            </w:r>
          </w:p>
        </w:tc>
        <w:tc>
          <w:tcPr>
            <w:tcW w:w="664" w:type="dxa"/>
          </w:tcPr>
          <w:p w14:paraId="1FE34839">
            <w:pPr>
              <w:spacing w:before="20" w:after="20" w:line="240" w:lineRule="auto"/>
            </w:pPr>
            <w:r>
              <w:rPr>
                <w:rFonts w:ascii="Times New Roman" w:hAnsi="Times New Roman" w:eastAsia="宋体"/>
                <w:b w:val="0"/>
                <w:sz w:val="21"/>
              </w:rPr>
              <w:t>3.23</w:t>
            </w:r>
          </w:p>
        </w:tc>
        <w:tc>
          <w:tcPr>
            <w:tcW w:w="664" w:type="dxa"/>
          </w:tcPr>
          <w:p w14:paraId="1C9DB2B6">
            <w:pPr>
              <w:spacing w:before="20" w:after="20" w:line="240" w:lineRule="auto"/>
            </w:pPr>
            <w:r>
              <w:rPr>
                <w:rFonts w:ascii="Times New Roman" w:hAnsi="Times New Roman" w:eastAsia="宋体"/>
                <w:b w:val="0"/>
                <w:sz w:val="21"/>
              </w:rPr>
              <w:t>1</w:t>
            </w:r>
          </w:p>
        </w:tc>
        <w:tc>
          <w:tcPr>
            <w:tcW w:w="664" w:type="dxa"/>
          </w:tcPr>
          <w:p w14:paraId="159E0943">
            <w:pPr>
              <w:spacing w:before="20" w:after="20" w:line="240" w:lineRule="auto"/>
            </w:pPr>
            <w:r>
              <w:rPr>
                <w:rFonts w:ascii="Times New Roman" w:hAnsi="Times New Roman" w:eastAsia="宋体"/>
                <w:b w:val="0"/>
                <w:sz w:val="21"/>
              </w:rPr>
              <w:t>85.45</w:t>
            </w:r>
          </w:p>
        </w:tc>
        <w:tc>
          <w:tcPr>
            <w:tcW w:w="664" w:type="dxa"/>
          </w:tcPr>
          <w:p w14:paraId="2E9E9CBE">
            <w:pPr>
              <w:spacing w:before="20" w:after="20" w:line="240" w:lineRule="auto"/>
            </w:pPr>
            <w:r>
              <w:rPr>
                <w:rFonts w:ascii="Times New Roman" w:hAnsi="Times New Roman" w:eastAsia="宋体"/>
                <w:b w:val="0"/>
                <w:sz w:val="21"/>
              </w:rPr>
              <w:t>1</w:t>
            </w:r>
          </w:p>
        </w:tc>
        <w:tc>
          <w:tcPr>
            <w:tcW w:w="664" w:type="dxa"/>
          </w:tcPr>
          <w:p w14:paraId="2582B175">
            <w:pPr>
              <w:spacing w:before="20" w:after="20" w:line="240" w:lineRule="auto"/>
            </w:pPr>
            <w:r>
              <w:rPr>
                <w:rFonts w:ascii="Times New Roman" w:hAnsi="Times New Roman" w:eastAsia="宋体"/>
                <w:b w:val="0"/>
                <w:sz w:val="21"/>
              </w:rPr>
              <w:t>CET4</w:t>
            </w:r>
          </w:p>
        </w:tc>
        <w:tc>
          <w:tcPr>
            <w:tcW w:w="664" w:type="dxa"/>
          </w:tcPr>
          <w:p w14:paraId="08E05580">
            <w:pPr>
              <w:spacing w:before="20" w:after="20" w:line="240" w:lineRule="auto"/>
            </w:pPr>
            <w:r>
              <w:rPr>
                <w:rFonts w:ascii="Times New Roman" w:hAnsi="Times New Roman" w:eastAsia="宋体"/>
                <w:b w:val="0"/>
                <w:sz w:val="21"/>
              </w:rPr>
              <w:t>普通类</w:t>
            </w:r>
          </w:p>
        </w:tc>
      </w:tr>
    </w:tbl>
    <w:p w14:paraId="5A2EAC02">
      <w:pPr>
        <w:spacing w:before="160" w:after="80" w:line="360" w:lineRule="auto"/>
        <w:jc w:val="left"/>
      </w:pPr>
      <w:r>
        <w:rPr>
          <w:rFonts w:ascii="Times New Roman" w:hAnsi="Times New Roman" w:eastAsia="宋体"/>
          <w:b/>
          <w:sz w:val="28"/>
        </w:rPr>
        <w:t>九、名单明细</w:t>
      </w:r>
    </w:p>
    <w:p w14:paraId="44D77494">
      <w:pPr>
        <w:spacing w:after="80" w:line="360" w:lineRule="auto"/>
        <w:ind w:firstLine="482"/>
        <w:jc w:val="both"/>
      </w:pPr>
      <w:r>
        <w:rPr>
          <w:rFonts w:ascii="Times New Roman" w:hAnsi="Times New Roman" w:eastAsia="宋体"/>
          <w:b w:val="0"/>
          <w:sz w:val="24"/>
        </w:rPr>
        <w:t>本段共涉及 5 名推免相关学生，按序号、学院、专业代码、姓名、学号、专业、成绩、排名/评分相关数值、外语情况、类别整理如下：</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64"/>
        <w:gridCol w:w="664"/>
        <w:gridCol w:w="846"/>
        <w:gridCol w:w="664"/>
        <w:gridCol w:w="1371"/>
        <w:gridCol w:w="664"/>
        <w:gridCol w:w="689"/>
        <w:gridCol w:w="664"/>
        <w:gridCol w:w="664"/>
        <w:gridCol w:w="794"/>
        <w:gridCol w:w="664"/>
        <w:gridCol w:w="718"/>
        <w:gridCol w:w="664"/>
      </w:tblGrid>
      <w:tr w14:paraId="017B03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4" w:type="dxa"/>
          </w:tcPr>
          <w:p w14:paraId="3607DFC5">
            <w:pPr>
              <w:spacing w:before="20" w:after="20" w:line="240" w:lineRule="auto"/>
            </w:pPr>
            <w:r>
              <w:rPr>
                <w:rFonts w:ascii="Times New Roman" w:hAnsi="Times New Roman" w:eastAsia="宋体"/>
                <w:b/>
                <w:sz w:val="21"/>
              </w:rPr>
              <w:t>序号</w:t>
            </w:r>
          </w:p>
        </w:tc>
        <w:tc>
          <w:tcPr>
            <w:tcW w:w="664" w:type="dxa"/>
          </w:tcPr>
          <w:p w14:paraId="79B84C84">
            <w:pPr>
              <w:spacing w:before="20" w:after="20" w:line="240" w:lineRule="auto"/>
            </w:pPr>
            <w:r>
              <w:rPr>
                <w:rFonts w:ascii="Times New Roman" w:hAnsi="Times New Roman" w:eastAsia="宋体"/>
                <w:b/>
                <w:sz w:val="21"/>
              </w:rPr>
              <w:t>学院</w:t>
            </w:r>
          </w:p>
        </w:tc>
        <w:tc>
          <w:tcPr>
            <w:tcW w:w="664" w:type="dxa"/>
          </w:tcPr>
          <w:p w14:paraId="4D1980D0">
            <w:pPr>
              <w:spacing w:before="20" w:after="20" w:line="240" w:lineRule="auto"/>
            </w:pPr>
            <w:r>
              <w:rPr>
                <w:rFonts w:ascii="Times New Roman" w:hAnsi="Times New Roman" w:eastAsia="宋体"/>
                <w:b/>
                <w:sz w:val="21"/>
              </w:rPr>
              <w:t>专业代码</w:t>
            </w:r>
          </w:p>
        </w:tc>
        <w:tc>
          <w:tcPr>
            <w:tcW w:w="664" w:type="dxa"/>
          </w:tcPr>
          <w:p w14:paraId="3CE3BB01">
            <w:pPr>
              <w:spacing w:before="20" w:after="20" w:line="240" w:lineRule="auto"/>
            </w:pPr>
            <w:r>
              <w:rPr>
                <w:rFonts w:ascii="Times New Roman" w:hAnsi="Times New Roman" w:eastAsia="宋体"/>
                <w:b/>
                <w:sz w:val="21"/>
              </w:rPr>
              <w:t>姓名</w:t>
            </w:r>
          </w:p>
        </w:tc>
        <w:tc>
          <w:tcPr>
            <w:tcW w:w="664" w:type="dxa"/>
          </w:tcPr>
          <w:p w14:paraId="77D64A09">
            <w:pPr>
              <w:spacing w:before="20" w:after="20" w:line="240" w:lineRule="auto"/>
            </w:pPr>
            <w:r>
              <w:rPr>
                <w:rFonts w:ascii="Times New Roman" w:hAnsi="Times New Roman" w:eastAsia="宋体"/>
                <w:b/>
                <w:sz w:val="21"/>
              </w:rPr>
              <w:t>学号</w:t>
            </w:r>
          </w:p>
        </w:tc>
        <w:tc>
          <w:tcPr>
            <w:tcW w:w="664" w:type="dxa"/>
          </w:tcPr>
          <w:p w14:paraId="42EBA217">
            <w:pPr>
              <w:spacing w:before="20" w:after="20" w:line="240" w:lineRule="auto"/>
            </w:pPr>
            <w:r>
              <w:rPr>
                <w:rFonts w:ascii="Times New Roman" w:hAnsi="Times New Roman" w:eastAsia="宋体"/>
                <w:b/>
                <w:sz w:val="21"/>
              </w:rPr>
              <w:t>专业</w:t>
            </w:r>
          </w:p>
        </w:tc>
        <w:tc>
          <w:tcPr>
            <w:tcW w:w="664" w:type="dxa"/>
          </w:tcPr>
          <w:p w14:paraId="285951A6">
            <w:pPr>
              <w:spacing w:before="20" w:after="20" w:line="240" w:lineRule="auto"/>
            </w:pPr>
            <w:r>
              <w:rPr>
                <w:rFonts w:ascii="Times New Roman" w:hAnsi="Times New Roman" w:eastAsia="宋体"/>
                <w:b/>
                <w:sz w:val="21"/>
              </w:rPr>
              <w:t>成绩</w:t>
            </w:r>
          </w:p>
        </w:tc>
        <w:tc>
          <w:tcPr>
            <w:tcW w:w="664" w:type="dxa"/>
          </w:tcPr>
          <w:p w14:paraId="1E6FC23C">
            <w:pPr>
              <w:spacing w:before="20" w:after="20" w:line="240" w:lineRule="auto"/>
            </w:pPr>
            <w:r>
              <w:rPr>
                <w:rFonts w:ascii="Times New Roman" w:hAnsi="Times New Roman" w:eastAsia="宋体"/>
                <w:b/>
                <w:sz w:val="21"/>
              </w:rPr>
              <w:t>数值1</w:t>
            </w:r>
          </w:p>
        </w:tc>
        <w:tc>
          <w:tcPr>
            <w:tcW w:w="664" w:type="dxa"/>
          </w:tcPr>
          <w:p w14:paraId="0C68EB4E">
            <w:pPr>
              <w:spacing w:before="20" w:after="20" w:line="240" w:lineRule="auto"/>
            </w:pPr>
            <w:r>
              <w:rPr>
                <w:rFonts w:ascii="Times New Roman" w:hAnsi="Times New Roman" w:eastAsia="宋体"/>
                <w:b/>
                <w:sz w:val="21"/>
              </w:rPr>
              <w:t>数值2</w:t>
            </w:r>
          </w:p>
        </w:tc>
        <w:tc>
          <w:tcPr>
            <w:tcW w:w="664" w:type="dxa"/>
          </w:tcPr>
          <w:p w14:paraId="3BA3B169">
            <w:pPr>
              <w:spacing w:before="20" w:after="20" w:line="240" w:lineRule="auto"/>
            </w:pPr>
            <w:r>
              <w:rPr>
                <w:rFonts w:ascii="Times New Roman" w:hAnsi="Times New Roman" w:eastAsia="宋体"/>
                <w:b/>
                <w:sz w:val="21"/>
              </w:rPr>
              <w:t>综合/评分</w:t>
            </w:r>
          </w:p>
        </w:tc>
        <w:tc>
          <w:tcPr>
            <w:tcW w:w="664" w:type="dxa"/>
          </w:tcPr>
          <w:p w14:paraId="1CB9363B">
            <w:pPr>
              <w:spacing w:before="20" w:after="20" w:line="240" w:lineRule="auto"/>
            </w:pPr>
            <w:r>
              <w:rPr>
                <w:rFonts w:ascii="Times New Roman" w:hAnsi="Times New Roman" w:eastAsia="宋体"/>
                <w:b/>
                <w:sz w:val="21"/>
              </w:rPr>
              <w:t>排名</w:t>
            </w:r>
          </w:p>
        </w:tc>
        <w:tc>
          <w:tcPr>
            <w:tcW w:w="664" w:type="dxa"/>
          </w:tcPr>
          <w:p w14:paraId="3E34CE5A">
            <w:pPr>
              <w:spacing w:before="20" w:after="20" w:line="240" w:lineRule="auto"/>
            </w:pPr>
            <w:r>
              <w:rPr>
                <w:rFonts w:ascii="Times New Roman" w:hAnsi="Times New Roman" w:eastAsia="宋体"/>
                <w:b/>
                <w:sz w:val="21"/>
              </w:rPr>
              <w:t>外语情况</w:t>
            </w:r>
          </w:p>
        </w:tc>
        <w:tc>
          <w:tcPr>
            <w:tcW w:w="664" w:type="dxa"/>
          </w:tcPr>
          <w:p w14:paraId="39A9A70B">
            <w:pPr>
              <w:spacing w:before="20" w:after="20" w:line="240" w:lineRule="auto"/>
            </w:pPr>
            <w:r>
              <w:rPr>
                <w:rFonts w:ascii="Times New Roman" w:hAnsi="Times New Roman" w:eastAsia="宋体"/>
                <w:b/>
                <w:sz w:val="21"/>
              </w:rPr>
              <w:t>类别</w:t>
            </w:r>
          </w:p>
        </w:tc>
      </w:tr>
      <w:tr w14:paraId="231C2F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4" w:type="dxa"/>
          </w:tcPr>
          <w:p w14:paraId="63F467A6">
            <w:pPr>
              <w:spacing w:before="20" w:after="20" w:line="240" w:lineRule="auto"/>
            </w:pPr>
            <w:r>
              <w:rPr>
                <w:rFonts w:ascii="Times New Roman" w:hAnsi="Times New Roman" w:eastAsia="宋体"/>
                <w:b w:val="0"/>
                <w:sz w:val="21"/>
              </w:rPr>
              <w:t>23</w:t>
            </w:r>
          </w:p>
        </w:tc>
        <w:tc>
          <w:tcPr>
            <w:tcW w:w="664" w:type="dxa"/>
          </w:tcPr>
          <w:p w14:paraId="7F60CF23">
            <w:pPr>
              <w:spacing w:before="20" w:after="20" w:line="240" w:lineRule="auto"/>
            </w:pPr>
            <w:r>
              <w:rPr>
                <w:rFonts w:ascii="Times New Roman" w:hAnsi="Times New Roman" w:eastAsia="宋体"/>
                <w:b w:val="0"/>
                <w:sz w:val="21"/>
              </w:rPr>
              <w:t>外国语学院（国际学院）</w:t>
            </w:r>
          </w:p>
        </w:tc>
        <w:tc>
          <w:tcPr>
            <w:tcW w:w="664" w:type="dxa"/>
          </w:tcPr>
          <w:p w14:paraId="7A056F5C">
            <w:pPr>
              <w:spacing w:before="20" w:after="20" w:line="240" w:lineRule="auto"/>
            </w:pPr>
            <w:r>
              <w:rPr>
                <w:rFonts w:ascii="Times New Roman" w:hAnsi="Times New Roman" w:eastAsia="宋体"/>
                <w:b w:val="0"/>
                <w:sz w:val="21"/>
              </w:rPr>
              <w:t>050103</w:t>
            </w:r>
          </w:p>
        </w:tc>
        <w:tc>
          <w:tcPr>
            <w:tcW w:w="664" w:type="dxa"/>
          </w:tcPr>
          <w:p w14:paraId="28FDC1AA">
            <w:pPr>
              <w:spacing w:before="20" w:after="20" w:line="240" w:lineRule="auto"/>
            </w:pPr>
            <w:r>
              <w:rPr>
                <w:rFonts w:ascii="Times New Roman" w:hAnsi="Times New Roman" w:eastAsia="宋体"/>
                <w:b w:val="0"/>
                <w:sz w:val="21"/>
              </w:rPr>
              <w:t>吕腾</w:t>
            </w:r>
          </w:p>
        </w:tc>
        <w:tc>
          <w:tcPr>
            <w:tcW w:w="664" w:type="dxa"/>
          </w:tcPr>
          <w:p w14:paraId="1B7FD2B3">
            <w:pPr>
              <w:spacing w:before="20" w:after="20" w:line="240" w:lineRule="auto"/>
            </w:pPr>
            <w:r>
              <w:rPr>
                <w:rFonts w:ascii="Times New Roman" w:hAnsi="Times New Roman" w:eastAsia="宋体"/>
                <w:b w:val="0"/>
                <w:sz w:val="21"/>
              </w:rPr>
              <w:t>20211751038</w:t>
            </w:r>
          </w:p>
        </w:tc>
        <w:tc>
          <w:tcPr>
            <w:tcW w:w="664" w:type="dxa"/>
          </w:tcPr>
          <w:p w14:paraId="43F94D86">
            <w:pPr>
              <w:spacing w:before="20" w:after="20" w:line="240" w:lineRule="auto"/>
            </w:pPr>
            <w:r>
              <w:rPr>
                <w:rFonts w:ascii="Times New Roman" w:hAnsi="Times New Roman" w:eastAsia="宋体"/>
                <w:b w:val="0"/>
                <w:sz w:val="21"/>
              </w:rPr>
              <w:t>汉语国际教育</w:t>
            </w:r>
          </w:p>
        </w:tc>
        <w:tc>
          <w:tcPr>
            <w:tcW w:w="664" w:type="dxa"/>
          </w:tcPr>
          <w:p w14:paraId="1022885F">
            <w:pPr>
              <w:spacing w:before="20" w:after="20" w:line="240" w:lineRule="auto"/>
            </w:pPr>
            <w:r>
              <w:rPr>
                <w:rFonts w:ascii="Times New Roman" w:hAnsi="Times New Roman" w:eastAsia="宋体"/>
                <w:b w:val="0"/>
                <w:sz w:val="21"/>
              </w:rPr>
              <w:t>87.7</w:t>
            </w:r>
          </w:p>
        </w:tc>
        <w:tc>
          <w:tcPr>
            <w:tcW w:w="664" w:type="dxa"/>
          </w:tcPr>
          <w:p w14:paraId="028D175E">
            <w:pPr>
              <w:spacing w:before="20" w:after="20" w:line="240" w:lineRule="auto"/>
            </w:pPr>
            <w:r>
              <w:rPr>
                <w:rFonts w:ascii="Times New Roman" w:hAnsi="Times New Roman" w:eastAsia="宋体"/>
                <w:b w:val="0"/>
                <w:sz w:val="21"/>
              </w:rPr>
              <w:t>3.5</w:t>
            </w:r>
          </w:p>
        </w:tc>
        <w:tc>
          <w:tcPr>
            <w:tcW w:w="664" w:type="dxa"/>
          </w:tcPr>
          <w:p w14:paraId="29043955">
            <w:pPr>
              <w:spacing w:before="20" w:after="20" w:line="240" w:lineRule="auto"/>
            </w:pPr>
            <w:r>
              <w:rPr>
                <w:rFonts w:ascii="Times New Roman" w:hAnsi="Times New Roman" w:eastAsia="宋体"/>
                <w:b w:val="0"/>
                <w:sz w:val="21"/>
              </w:rPr>
              <w:t>0.5</w:t>
            </w:r>
          </w:p>
        </w:tc>
        <w:tc>
          <w:tcPr>
            <w:tcW w:w="664" w:type="dxa"/>
          </w:tcPr>
          <w:p w14:paraId="1445B03F">
            <w:pPr>
              <w:spacing w:before="20" w:after="20" w:line="240" w:lineRule="auto"/>
            </w:pPr>
            <w:r>
              <w:rPr>
                <w:rFonts w:ascii="Times New Roman" w:hAnsi="Times New Roman" w:eastAsia="宋体"/>
                <w:b w:val="0"/>
                <w:sz w:val="21"/>
              </w:rPr>
              <w:t>88.21</w:t>
            </w:r>
          </w:p>
        </w:tc>
        <w:tc>
          <w:tcPr>
            <w:tcW w:w="664" w:type="dxa"/>
          </w:tcPr>
          <w:p w14:paraId="1D6C5DD4">
            <w:pPr>
              <w:spacing w:before="20" w:after="20" w:line="240" w:lineRule="auto"/>
            </w:pPr>
            <w:r>
              <w:rPr>
                <w:rFonts w:ascii="Times New Roman" w:hAnsi="Times New Roman" w:eastAsia="宋体"/>
                <w:b w:val="0"/>
                <w:sz w:val="21"/>
              </w:rPr>
              <w:t>1</w:t>
            </w:r>
          </w:p>
        </w:tc>
        <w:tc>
          <w:tcPr>
            <w:tcW w:w="664" w:type="dxa"/>
          </w:tcPr>
          <w:p w14:paraId="3264B4A9">
            <w:pPr>
              <w:spacing w:before="20" w:after="20" w:line="240" w:lineRule="auto"/>
            </w:pPr>
            <w:r>
              <w:rPr>
                <w:rFonts w:ascii="Times New Roman" w:hAnsi="Times New Roman" w:eastAsia="宋体"/>
                <w:b w:val="0"/>
                <w:sz w:val="21"/>
              </w:rPr>
              <w:t>CET4</w:t>
            </w:r>
          </w:p>
        </w:tc>
        <w:tc>
          <w:tcPr>
            <w:tcW w:w="664" w:type="dxa"/>
          </w:tcPr>
          <w:p w14:paraId="7B84C2D7">
            <w:pPr>
              <w:spacing w:before="20" w:after="20" w:line="240" w:lineRule="auto"/>
            </w:pPr>
            <w:r>
              <w:rPr>
                <w:rFonts w:ascii="Times New Roman" w:hAnsi="Times New Roman" w:eastAsia="宋体"/>
                <w:b w:val="0"/>
                <w:sz w:val="21"/>
              </w:rPr>
              <w:t>普通类</w:t>
            </w:r>
          </w:p>
        </w:tc>
      </w:tr>
      <w:tr w14:paraId="4DEC32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4" w:type="dxa"/>
          </w:tcPr>
          <w:p w14:paraId="0C52B589">
            <w:pPr>
              <w:spacing w:before="20" w:after="20" w:line="240" w:lineRule="auto"/>
            </w:pPr>
            <w:r>
              <w:rPr>
                <w:rFonts w:ascii="Times New Roman" w:hAnsi="Times New Roman" w:eastAsia="宋体"/>
                <w:b w:val="0"/>
                <w:sz w:val="21"/>
              </w:rPr>
              <w:t>124</w:t>
            </w:r>
          </w:p>
        </w:tc>
        <w:tc>
          <w:tcPr>
            <w:tcW w:w="664" w:type="dxa"/>
          </w:tcPr>
          <w:p w14:paraId="3D80853E">
            <w:pPr>
              <w:spacing w:before="20" w:after="20" w:line="240" w:lineRule="auto"/>
            </w:pPr>
            <w:r>
              <w:rPr>
                <w:rFonts w:ascii="Times New Roman" w:hAnsi="Times New Roman" w:eastAsia="宋体"/>
                <w:b w:val="0"/>
                <w:sz w:val="21"/>
              </w:rPr>
              <w:t>外国语学院（国际学院）</w:t>
            </w:r>
          </w:p>
        </w:tc>
        <w:tc>
          <w:tcPr>
            <w:tcW w:w="664" w:type="dxa"/>
          </w:tcPr>
          <w:p w14:paraId="61298602">
            <w:pPr>
              <w:spacing w:before="20" w:after="20" w:line="240" w:lineRule="auto"/>
            </w:pPr>
            <w:r>
              <w:rPr>
                <w:rFonts w:ascii="Times New Roman" w:hAnsi="Times New Roman" w:eastAsia="宋体"/>
                <w:b w:val="0"/>
                <w:sz w:val="21"/>
              </w:rPr>
              <w:t>050103</w:t>
            </w:r>
          </w:p>
        </w:tc>
        <w:tc>
          <w:tcPr>
            <w:tcW w:w="664" w:type="dxa"/>
          </w:tcPr>
          <w:p w14:paraId="5F457356">
            <w:pPr>
              <w:spacing w:before="20" w:after="20" w:line="240" w:lineRule="auto"/>
            </w:pPr>
            <w:r>
              <w:rPr>
                <w:rFonts w:ascii="Times New Roman" w:hAnsi="Times New Roman" w:eastAsia="宋体"/>
                <w:b w:val="0"/>
                <w:sz w:val="21"/>
              </w:rPr>
              <w:t>付饶</w:t>
            </w:r>
          </w:p>
        </w:tc>
        <w:tc>
          <w:tcPr>
            <w:tcW w:w="664" w:type="dxa"/>
          </w:tcPr>
          <w:p w14:paraId="08C2906A">
            <w:pPr>
              <w:spacing w:before="20" w:after="20" w:line="240" w:lineRule="auto"/>
            </w:pPr>
            <w:r>
              <w:rPr>
                <w:rFonts w:ascii="Times New Roman" w:hAnsi="Times New Roman" w:eastAsia="宋体"/>
                <w:b w:val="0"/>
                <w:sz w:val="21"/>
              </w:rPr>
              <w:t>20211751013</w:t>
            </w:r>
          </w:p>
        </w:tc>
        <w:tc>
          <w:tcPr>
            <w:tcW w:w="664" w:type="dxa"/>
          </w:tcPr>
          <w:p w14:paraId="46A2E86B">
            <w:pPr>
              <w:spacing w:before="20" w:after="20" w:line="240" w:lineRule="auto"/>
            </w:pPr>
            <w:r>
              <w:rPr>
                <w:rFonts w:ascii="Times New Roman" w:hAnsi="Times New Roman" w:eastAsia="宋体"/>
                <w:b w:val="0"/>
                <w:sz w:val="21"/>
              </w:rPr>
              <w:t>汉语国际教育</w:t>
            </w:r>
          </w:p>
        </w:tc>
        <w:tc>
          <w:tcPr>
            <w:tcW w:w="664" w:type="dxa"/>
          </w:tcPr>
          <w:p w14:paraId="16A22D5B">
            <w:pPr>
              <w:spacing w:before="20" w:after="20" w:line="240" w:lineRule="auto"/>
            </w:pPr>
            <w:r>
              <w:rPr>
                <w:rFonts w:ascii="Times New Roman" w:hAnsi="Times New Roman" w:eastAsia="宋体"/>
                <w:b w:val="0"/>
                <w:sz w:val="21"/>
              </w:rPr>
              <w:t>87.93</w:t>
            </w:r>
          </w:p>
        </w:tc>
        <w:tc>
          <w:tcPr>
            <w:tcW w:w="664" w:type="dxa"/>
          </w:tcPr>
          <w:p w14:paraId="631817C9">
            <w:pPr>
              <w:spacing w:before="20" w:after="20" w:line="240" w:lineRule="auto"/>
            </w:pPr>
            <w:r>
              <w:rPr>
                <w:rFonts w:ascii="Times New Roman" w:hAnsi="Times New Roman" w:eastAsia="宋体"/>
                <w:b w:val="0"/>
                <w:sz w:val="21"/>
              </w:rPr>
              <w:t>3.5</w:t>
            </w:r>
          </w:p>
        </w:tc>
        <w:tc>
          <w:tcPr>
            <w:tcW w:w="664" w:type="dxa"/>
          </w:tcPr>
          <w:p w14:paraId="1CC6E9BF">
            <w:pPr>
              <w:spacing w:before="20" w:after="20" w:line="240" w:lineRule="auto"/>
            </w:pPr>
            <w:r>
              <w:rPr>
                <w:rFonts w:ascii="Times New Roman" w:hAnsi="Times New Roman" w:eastAsia="宋体"/>
                <w:b w:val="0"/>
                <w:sz w:val="21"/>
              </w:rPr>
              <w:t>10</w:t>
            </w:r>
          </w:p>
        </w:tc>
        <w:tc>
          <w:tcPr>
            <w:tcW w:w="664" w:type="dxa"/>
          </w:tcPr>
          <w:p w14:paraId="791E18EA">
            <w:pPr>
              <w:spacing w:before="20" w:after="20" w:line="240" w:lineRule="auto"/>
            </w:pPr>
            <w:r>
              <w:rPr>
                <w:rFonts w:ascii="Times New Roman" w:hAnsi="Times New Roman" w:eastAsia="宋体"/>
                <w:b w:val="0"/>
                <w:sz w:val="21"/>
              </w:rPr>
              <w:t>87.932</w:t>
            </w:r>
          </w:p>
        </w:tc>
        <w:tc>
          <w:tcPr>
            <w:tcW w:w="664" w:type="dxa"/>
          </w:tcPr>
          <w:p w14:paraId="69414790">
            <w:pPr>
              <w:spacing w:before="20" w:after="20" w:line="240" w:lineRule="auto"/>
            </w:pPr>
            <w:r>
              <w:rPr>
                <w:rFonts w:ascii="Times New Roman" w:hAnsi="Times New Roman" w:eastAsia="宋体"/>
                <w:b w:val="0"/>
                <w:sz w:val="21"/>
              </w:rPr>
              <w:t>2</w:t>
            </w:r>
          </w:p>
        </w:tc>
        <w:tc>
          <w:tcPr>
            <w:tcW w:w="664" w:type="dxa"/>
          </w:tcPr>
          <w:p w14:paraId="4A85124C">
            <w:pPr>
              <w:spacing w:before="20" w:after="20" w:line="240" w:lineRule="auto"/>
            </w:pPr>
            <w:r>
              <w:rPr>
                <w:rFonts w:ascii="Times New Roman" w:hAnsi="Times New Roman" w:eastAsia="宋体"/>
                <w:b w:val="0"/>
                <w:sz w:val="21"/>
              </w:rPr>
              <w:t>CET4</w:t>
            </w:r>
          </w:p>
        </w:tc>
        <w:tc>
          <w:tcPr>
            <w:tcW w:w="664" w:type="dxa"/>
          </w:tcPr>
          <w:p w14:paraId="6656ED8D">
            <w:pPr>
              <w:spacing w:before="20" w:after="20" w:line="240" w:lineRule="auto"/>
            </w:pPr>
            <w:r>
              <w:rPr>
                <w:rFonts w:ascii="Times New Roman" w:hAnsi="Times New Roman" w:eastAsia="宋体"/>
                <w:b w:val="0"/>
                <w:sz w:val="21"/>
              </w:rPr>
              <w:t>普通类</w:t>
            </w:r>
          </w:p>
        </w:tc>
      </w:tr>
      <w:tr w14:paraId="7286BD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4" w:type="dxa"/>
          </w:tcPr>
          <w:p w14:paraId="3E38145F">
            <w:pPr>
              <w:spacing w:before="20" w:after="20" w:line="240" w:lineRule="auto"/>
            </w:pPr>
            <w:r>
              <w:rPr>
                <w:rFonts w:ascii="Times New Roman" w:hAnsi="Times New Roman" w:eastAsia="宋体"/>
                <w:b w:val="0"/>
                <w:sz w:val="21"/>
              </w:rPr>
              <w:t>125</w:t>
            </w:r>
          </w:p>
        </w:tc>
        <w:tc>
          <w:tcPr>
            <w:tcW w:w="664" w:type="dxa"/>
          </w:tcPr>
          <w:p w14:paraId="04D5E968">
            <w:pPr>
              <w:spacing w:before="20" w:after="20" w:line="240" w:lineRule="auto"/>
            </w:pPr>
            <w:r>
              <w:rPr>
                <w:rFonts w:ascii="Times New Roman" w:hAnsi="Times New Roman" w:eastAsia="宋体"/>
                <w:b w:val="0"/>
                <w:sz w:val="21"/>
              </w:rPr>
              <w:t>外国语学院（国际学院）</w:t>
            </w:r>
          </w:p>
        </w:tc>
        <w:tc>
          <w:tcPr>
            <w:tcW w:w="664" w:type="dxa"/>
          </w:tcPr>
          <w:p w14:paraId="131267D2">
            <w:pPr>
              <w:spacing w:before="20" w:after="20" w:line="240" w:lineRule="auto"/>
            </w:pPr>
            <w:r>
              <w:rPr>
                <w:rFonts w:ascii="Times New Roman" w:hAnsi="Times New Roman" w:eastAsia="宋体"/>
                <w:b w:val="0"/>
                <w:sz w:val="21"/>
              </w:rPr>
              <w:t>050220</w:t>
            </w:r>
          </w:p>
        </w:tc>
        <w:tc>
          <w:tcPr>
            <w:tcW w:w="664" w:type="dxa"/>
          </w:tcPr>
          <w:p w14:paraId="24512789">
            <w:pPr>
              <w:spacing w:before="20" w:after="20" w:line="240" w:lineRule="auto"/>
            </w:pPr>
            <w:r>
              <w:rPr>
                <w:rFonts w:ascii="Times New Roman" w:hAnsi="Times New Roman" w:eastAsia="宋体"/>
                <w:b w:val="0"/>
                <w:sz w:val="21"/>
              </w:rPr>
              <w:t>李玲</w:t>
            </w:r>
          </w:p>
        </w:tc>
        <w:tc>
          <w:tcPr>
            <w:tcW w:w="664" w:type="dxa"/>
          </w:tcPr>
          <w:p w14:paraId="74A4E3C9">
            <w:pPr>
              <w:spacing w:before="20" w:after="20" w:line="240" w:lineRule="auto"/>
            </w:pPr>
            <w:r>
              <w:rPr>
                <w:rFonts w:ascii="Times New Roman" w:hAnsi="Times New Roman" w:eastAsia="宋体"/>
                <w:b w:val="0"/>
                <w:sz w:val="21"/>
              </w:rPr>
              <w:t>20210353018</w:t>
            </w:r>
          </w:p>
        </w:tc>
        <w:tc>
          <w:tcPr>
            <w:tcW w:w="664" w:type="dxa"/>
          </w:tcPr>
          <w:p w14:paraId="6A0C8B2A">
            <w:pPr>
              <w:spacing w:before="20" w:after="20" w:line="240" w:lineRule="auto"/>
            </w:pPr>
            <w:r>
              <w:rPr>
                <w:rFonts w:ascii="Times New Roman" w:hAnsi="Times New Roman" w:eastAsia="宋体"/>
                <w:b w:val="0"/>
                <w:sz w:val="21"/>
              </w:rPr>
              <w:t>泰语</w:t>
            </w:r>
          </w:p>
        </w:tc>
        <w:tc>
          <w:tcPr>
            <w:tcW w:w="664" w:type="dxa"/>
          </w:tcPr>
          <w:p w14:paraId="281A2289">
            <w:pPr>
              <w:spacing w:before="20" w:after="20" w:line="240" w:lineRule="auto"/>
            </w:pPr>
            <w:r>
              <w:rPr>
                <w:rFonts w:ascii="Times New Roman" w:hAnsi="Times New Roman" w:eastAsia="宋体"/>
                <w:b w:val="0"/>
                <w:sz w:val="21"/>
              </w:rPr>
              <w:t>89.72</w:t>
            </w:r>
          </w:p>
        </w:tc>
        <w:tc>
          <w:tcPr>
            <w:tcW w:w="664" w:type="dxa"/>
          </w:tcPr>
          <w:p w14:paraId="5C3D4709">
            <w:pPr>
              <w:spacing w:before="20" w:after="20" w:line="240" w:lineRule="auto"/>
            </w:pPr>
            <w:r>
              <w:rPr>
                <w:rFonts w:ascii="Times New Roman" w:hAnsi="Times New Roman" w:eastAsia="宋体"/>
                <w:b w:val="0"/>
                <w:sz w:val="21"/>
              </w:rPr>
              <w:t>3.64</w:t>
            </w:r>
          </w:p>
        </w:tc>
        <w:tc>
          <w:tcPr>
            <w:tcW w:w="664" w:type="dxa"/>
          </w:tcPr>
          <w:p w14:paraId="7C520645">
            <w:pPr>
              <w:spacing w:before="20" w:after="20" w:line="240" w:lineRule="auto"/>
            </w:pPr>
            <w:r>
              <w:rPr>
                <w:rFonts w:ascii="Times New Roman" w:hAnsi="Times New Roman" w:eastAsia="宋体"/>
                <w:b w:val="0"/>
                <w:sz w:val="21"/>
              </w:rPr>
              <w:t>0.7</w:t>
            </w:r>
          </w:p>
        </w:tc>
        <w:tc>
          <w:tcPr>
            <w:tcW w:w="664" w:type="dxa"/>
          </w:tcPr>
          <w:p w14:paraId="6C1C337A">
            <w:pPr>
              <w:spacing w:before="20" w:after="20" w:line="240" w:lineRule="auto"/>
            </w:pPr>
            <w:r>
              <w:rPr>
                <w:rFonts w:ascii="Times New Roman" w:hAnsi="Times New Roman" w:eastAsia="宋体"/>
                <w:b w:val="0"/>
                <w:sz w:val="21"/>
              </w:rPr>
              <w:t>90.421</w:t>
            </w:r>
          </w:p>
        </w:tc>
        <w:tc>
          <w:tcPr>
            <w:tcW w:w="664" w:type="dxa"/>
          </w:tcPr>
          <w:p w14:paraId="508E2382">
            <w:pPr>
              <w:spacing w:before="20" w:after="20" w:line="240" w:lineRule="auto"/>
            </w:pPr>
            <w:r>
              <w:rPr>
                <w:rFonts w:ascii="Times New Roman" w:hAnsi="Times New Roman" w:eastAsia="宋体"/>
                <w:b w:val="0"/>
                <w:sz w:val="21"/>
              </w:rPr>
              <w:t>1</w:t>
            </w:r>
          </w:p>
        </w:tc>
        <w:tc>
          <w:tcPr>
            <w:tcW w:w="664" w:type="dxa"/>
          </w:tcPr>
          <w:p w14:paraId="27BB186C">
            <w:pPr>
              <w:spacing w:before="20" w:after="20" w:line="240" w:lineRule="auto"/>
            </w:pPr>
            <w:r>
              <w:rPr>
                <w:rFonts w:ascii="Times New Roman" w:hAnsi="Times New Roman" w:eastAsia="宋体"/>
                <w:b w:val="0"/>
                <w:sz w:val="21"/>
              </w:rPr>
              <w:t>泰语专四、CET4</w:t>
            </w:r>
          </w:p>
        </w:tc>
        <w:tc>
          <w:tcPr>
            <w:tcW w:w="664" w:type="dxa"/>
          </w:tcPr>
          <w:p w14:paraId="1E439F4A">
            <w:pPr>
              <w:spacing w:before="20" w:after="20" w:line="240" w:lineRule="auto"/>
            </w:pPr>
            <w:r>
              <w:rPr>
                <w:rFonts w:ascii="Times New Roman" w:hAnsi="Times New Roman" w:eastAsia="宋体"/>
                <w:b w:val="0"/>
                <w:sz w:val="21"/>
              </w:rPr>
              <w:t>普通类</w:t>
            </w:r>
          </w:p>
        </w:tc>
      </w:tr>
      <w:tr w14:paraId="0FD1C7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4" w:type="dxa"/>
          </w:tcPr>
          <w:p w14:paraId="10276268">
            <w:pPr>
              <w:spacing w:before="20" w:after="20" w:line="240" w:lineRule="auto"/>
            </w:pPr>
            <w:r>
              <w:rPr>
                <w:rFonts w:ascii="Times New Roman" w:hAnsi="Times New Roman" w:eastAsia="宋体"/>
                <w:b w:val="0"/>
                <w:sz w:val="21"/>
              </w:rPr>
              <w:t>126</w:t>
            </w:r>
          </w:p>
        </w:tc>
        <w:tc>
          <w:tcPr>
            <w:tcW w:w="664" w:type="dxa"/>
          </w:tcPr>
          <w:p w14:paraId="59368448">
            <w:pPr>
              <w:spacing w:before="20" w:after="20" w:line="240" w:lineRule="auto"/>
            </w:pPr>
            <w:r>
              <w:rPr>
                <w:rFonts w:ascii="Times New Roman" w:hAnsi="Times New Roman" w:eastAsia="宋体"/>
                <w:b w:val="0"/>
                <w:sz w:val="21"/>
              </w:rPr>
              <w:t>理学院</w:t>
            </w:r>
          </w:p>
        </w:tc>
        <w:tc>
          <w:tcPr>
            <w:tcW w:w="664" w:type="dxa"/>
          </w:tcPr>
          <w:p w14:paraId="501208BD">
            <w:pPr>
              <w:spacing w:before="20" w:after="20" w:line="240" w:lineRule="auto"/>
            </w:pPr>
            <w:r>
              <w:rPr>
                <w:rFonts w:ascii="Times New Roman" w:hAnsi="Times New Roman" w:eastAsia="宋体"/>
                <w:b w:val="0"/>
                <w:sz w:val="21"/>
              </w:rPr>
              <w:t>071202</w:t>
            </w:r>
          </w:p>
        </w:tc>
        <w:tc>
          <w:tcPr>
            <w:tcW w:w="664" w:type="dxa"/>
          </w:tcPr>
          <w:p w14:paraId="342D25AA">
            <w:pPr>
              <w:spacing w:before="20" w:after="20" w:line="240" w:lineRule="auto"/>
            </w:pPr>
            <w:r>
              <w:rPr>
                <w:rFonts w:ascii="Times New Roman" w:hAnsi="Times New Roman" w:eastAsia="宋体"/>
                <w:b w:val="0"/>
                <w:sz w:val="21"/>
              </w:rPr>
              <w:t>陈逸</w:t>
            </w:r>
          </w:p>
        </w:tc>
        <w:tc>
          <w:tcPr>
            <w:tcW w:w="664" w:type="dxa"/>
          </w:tcPr>
          <w:p w14:paraId="17D21D38">
            <w:pPr>
              <w:spacing w:before="20" w:after="20" w:line="240" w:lineRule="auto"/>
            </w:pPr>
            <w:r>
              <w:rPr>
                <w:rFonts w:ascii="Times New Roman" w:hAnsi="Times New Roman" w:eastAsia="宋体"/>
                <w:b w:val="0"/>
                <w:sz w:val="21"/>
              </w:rPr>
              <w:t>20210157009</w:t>
            </w:r>
          </w:p>
        </w:tc>
        <w:tc>
          <w:tcPr>
            <w:tcW w:w="664" w:type="dxa"/>
          </w:tcPr>
          <w:p w14:paraId="48CDF6A1">
            <w:pPr>
              <w:spacing w:before="20" w:after="20" w:line="240" w:lineRule="auto"/>
            </w:pPr>
            <w:r>
              <w:rPr>
                <w:rFonts w:ascii="Times New Roman" w:hAnsi="Times New Roman" w:eastAsia="宋体"/>
                <w:b w:val="0"/>
                <w:sz w:val="21"/>
              </w:rPr>
              <w:t>应用统计学</w:t>
            </w:r>
          </w:p>
        </w:tc>
        <w:tc>
          <w:tcPr>
            <w:tcW w:w="664" w:type="dxa"/>
          </w:tcPr>
          <w:p w14:paraId="01240536">
            <w:pPr>
              <w:spacing w:before="20" w:after="20" w:line="240" w:lineRule="auto"/>
            </w:pPr>
            <w:r>
              <w:rPr>
                <w:rFonts w:ascii="Times New Roman" w:hAnsi="Times New Roman" w:eastAsia="宋体"/>
                <w:b w:val="0"/>
                <w:sz w:val="21"/>
              </w:rPr>
              <w:t>89.8</w:t>
            </w:r>
          </w:p>
        </w:tc>
        <w:tc>
          <w:tcPr>
            <w:tcW w:w="664" w:type="dxa"/>
          </w:tcPr>
          <w:p w14:paraId="39C40FED">
            <w:pPr>
              <w:spacing w:before="20" w:after="20" w:line="240" w:lineRule="auto"/>
            </w:pPr>
            <w:r>
              <w:rPr>
                <w:rFonts w:ascii="Times New Roman" w:hAnsi="Times New Roman" w:eastAsia="宋体"/>
                <w:b w:val="0"/>
                <w:sz w:val="21"/>
              </w:rPr>
              <w:t>3.62</w:t>
            </w:r>
          </w:p>
        </w:tc>
        <w:tc>
          <w:tcPr>
            <w:tcW w:w="664" w:type="dxa"/>
          </w:tcPr>
          <w:p w14:paraId="50408EE2">
            <w:pPr>
              <w:spacing w:before="20" w:after="20" w:line="240" w:lineRule="auto"/>
            </w:pPr>
            <w:r>
              <w:rPr>
                <w:rFonts w:ascii="Times New Roman" w:hAnsi="Times New Roman" w:eastAsia="宋体"/>
                <w:b w:val="0"/>
                <w:sz w:val="21"/>
              </w:rPr>
              <w:t>3.3</w:t>
            </w:r>
          </w:p>
        </w:tc>
        <w:tc>
          <w:tcPr>
            <w:tcW w:w="664" w:type="dxa"/>
          </w:tcPr>
          <w:p w14:paraId="353BE360">
            <w:pPr>
              <w:spacing w:before="20" w:after="20" w:line="240" w:lineRule="auto"/>
            </w:pPr>
            <w:r>
              <w:rPr>
                <w:rFonts w:ascii="Times New Roman" w:hAnsi="Times New Roman" w:eastAsia="宋体"/>
                <w:b w:val="0"/>
                <w:sz w:val="21"/>
              </w:rPr>
              <w:t>93.11</w:t>
            </w:r>
          </w:p>
        </w:tc>
        <w:tc>
          <w:tcPr>
            <w:tcW w:w="664" w:type="dxa"/>
          </w:tcPr>
          <w:p w14:paraId="1968F01D">
            <w:pPr>
              <w:spacing w:before="20" w:after="20" w:line="240" w:lineRule="auto"/>
            </w:pPr>
            <w:r>
              <w:rPr>
                <w:rFonts w:ascii="Times New Roman" w:hAnsi="Times New Roman" w:eastAsia="宋体"/>
                <w:b w:val="0"/>
                <w:sz w:val="21"/>
              </w:rPr>
              <w:t>1</w:t>
            </w:r>
          </w:p>
        </w:tc>
        <w:tc>
          <w:tcPr>
            <w:tcW w:w="664" w:type="dxa"/>
          </w:tcPr>
          <w:p w14:paraId="393EA0FE">
            <w:pPr>
              <w:spacing w:before="20" w:after="20" w:line="240" w:lineRule="auto"/>
            </w:pPr>
            <w:r>
              <w:rPr>
                <w:rFonts w:ascii="Times New Roman" w:hAnsi="Times New Roman" w:eastAsia="宋体"/>
                <w:b w:val="0"/>
                <w:sz w:val="21"/>
              </w:rPr>
              <w:t>CET4</w:t>
            </w:r>
          </w:p>
        </w:tc>
        <w:tc>
          <w:tcPr>
            <w:tcW w:w="664" w:type="dxa"/>
          </w:tcPr>
          <w:p w14:paraId="68C68B25">
            <w:pPr>
              <w:spacing w:before="20" w:after="20" w:line="240" w:lineRule="auto"/>
            </w:pPr>
            <w:r>
              <w:rPr>
                <w:rFonts w:ascii="Times New Roman" w:hAnsi="Times New Roman" w:eastAsia="宋体"/>
                <w:b w:val="0"/>
                <w:sz w:val="21"/>
              </w:rPr>
              <w:t>普通类</w:t>
            </w:r>
          </w:p>
        </w:tc>
      </w:tr>
      <w:tr w14:paraId="4FCE35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4" w:type="dxa"/>
          </w:tcPr>
          <w:p w14:paraId="3AB291E4">
            <w:pPr>
              <w:spacing w:before="20" w:after="20" w:line="240" w:lineRule="auto"/>
            </w:pPr>
            <w:r>
              <w:rPr>
                <w:rFonts w:ascii="Times New Roman" w:hAnsi="Times New Roman" w:eastAsia="宋体"/>
                <w:b w:val="0"/>
                <w:sz w:val="21"/>
              </w:rPr>
              <w:t>127</w:t>
            </w:r>
          </w:p>
        </w:tc>
        <w:tc>
          <w:tcPr>
            <w:tcW w:w="664" w:type="dxa"/>
          </w:tcPr>
          <w:p w14:paraId="07C53926">
            <w:pPr>
              <w:spacing w:before="20" w:after="20" w:line="240" w:lineRule="auto"/>
            </w:pPr>
            <w:r>
              <w:rPr>
                <w:rFonts w:ascii="Times New Roman" w:hAnsi="Times New Roman" w:eastAsia="宋体"/>
                <w:b w:val="0"/>
                <w:sz w:val="21"/>
              </w:rPr>
              <w:t>体育学院</w:t>
            </w:r>
          </w:p>
        </w:tc>
        <w:tc>
          <w:tcPr>
            <w:tcW w:w="664" w:type="dxa"/>
          </w:tcPr>
          <w:p w14:paraId="2210481C">
            <w:pPr>
              <w:spacing w:before="20" w:after="20" w:line="240" w:lineRule="auto"/>
            </w:pPr>
            <w:r>
              <w:rPr>
                <w:rFonts w:ascii="Times New Roman" w:hAnsi="Times New Roman" w:eastAsia="宋体"/>
                <w:b w:val="0"/>
                <w:sz w:val="21"/>
              </w:rPr>
              <w:t>040201</w:t>
            </w:r>
          </w:p>
        </w:tc>
        <w:tc>
          <w:tcPr>
            <w:tcW w:w="664" w:type="dxa"/>
          </w:tcPr>
          <w:p w14:paraId="1ADCEAFA">
            <w:pPr>
              <w:spacing w:before="20" w:after="20" w:line="240" w:lineRule="auto"/>
            </w:pPr>
            <w:r>
              <w:rPr>
                <w:rFonts w:ascii="Times New Roman" w:hAnsi="Times New Roman" w:eastAsia="宋体"/>
                <w:b w:val="0"/>
                <w:sz w:val="21"/>
              </w:rPr>
              <w:t>段煜</w:t>
            </w:r>
          </w:p>
        </w:tc>
        <w:tc>
          <w:tcPr>
            <w:tcW w:w="664" w:type="dxa"/>
          </w:tcPr>
          <w:p w14:paraId="07232317">
            <w:pPr>
              <w:spacing w:before="20" w:after="20" w:line="240" w:lineRule="auto"/>
            </w:pPr>
            <w:r>
              <w:rPr>
                <w:rFonts w:ascii="Times New Roman" w:hAnsi="Times New Roman" w:eastAsia="宋体"/>
                <w:b w:val="0"/>
                <w:sz w:val="21"/>
              </w:rPr>
              <w:t>20210151001</w:t>
            </w:r>
          </w:p>
        </w:tc>
        <w:tc>
          <w:tcPr>
            <w:tcW w:w="664" w:type="dxa"/>
          </w:tcPr>
          <w:p w14:paraId="374FBEB8">
            <w:pPr>
              <w:spacing w:before="20" w:after="20" w:line="240" w:lineRule="auto"/>
            </w:pPr>
            <w:r>
              <w:rPr>
                <w:rFonts w:ascii="Times New Roman" w:hAnsi="Times New Roman" w:eastAsia="宋体"/>
                <w:b w:val="0"/>
                <w:sz w:val="21"/>
              </w:rPr>
              <w:t>体育教育</w:t>
            </w:r>
          </w:p>
        </w:tc>
        <w:tc>
          <w:tcPr>
            <w:tcW w:w="664" w:type="dxa"/>
          </w:tcPr>
          <w:p w14:paraId="4AF6CCBB">
            <w:pPr>
              <w:spacing w:before="20" w:after="20" w:line="240" w:lineRule="auto"/>
            </w:pPr>
            <w:r>
              <w:rPr>
                <w:rFonts w:ascii="Times New Roman" w:hAnsi="Times New Roman" w:eastAsia="宋体"/>
                <w:b w:val="0"/>
                <w:sz w:val="21"/>
              </w:rPr>
              <w:t>84.45</w:t>
            </w:r>
          </w:p>
        </w:tc>
        <w:tc>
          <w:tcPr>
            <w:tcW w:w="664" w:type="dxa"/>
          </w:tcPr>
          <w:p w14:paraId="0529A512">
            <w:pPr>
              <w:spacing w:before="20" w:after="20" w:line="240" w:lineRule="auto"/>
            </w:pPr>
            <w:r>
              <w:rPr>
                <w:rFonts w:ascii="Times New Roman" w:hAnsi="Times New Roman" w:eastAsia="宋体"/>
                <w:b w:val="0"/>
                <w:sz w:val="21"/>
              </w:rPr>
              <w:t>3.23</w:t>
            </w:r>
          </w:p>
        </w:tc>
        <w:tc>
          <w:tcPr>
            <w:tcW w:w="664" w:type="dxa"/>
          </w:tcPr>
          <w:p w14:paraId="095884AA">
            <w:pPr>
              <w:spacing w:before="20" w:after="20" w:line="240" w:lineRule="auto"/>
            </w:pPr>
            <w:r>
              <w:rPr>
                <w:rFonts w:ascii="Times New Roman" w:hAnsi="Times New Roman" w:eastAsia="宋体"/>
                <w:b w:val="0"/>
                <w:sz w:val="21"/>
              </w:rPr>
              <w:t>1</w:t>
            </w:r>
          </w:p>
        </w:tc>
        <w:tc>
          <w:tcPr>
            <w:tcW w:w="664" w:type="dxa"/>
          </w:tcPr>
          <w:p w14:paraId="2F59124F">
            <w:pPr>
              <w:spacing w:before="20" w:after="20" w:line="240" w:lineRule="auto"/>
            </w:pPr>
            <w:r>
              <w:rPr>
                <w:rFonts w:ascii="Times New Roman" w:hAnsi="Times New Roman" w:eastAsia="宋体"/>
                <w:b w:val="0"/>
                <w:sz w:val="21"/>
              </w:rPr>
              <w:t>85.451</w:t>
            </w:r>
          </w:p>
        </w:tc>
        <w:tc>
          <w:tcPr>
            <w:tcW w:w="664" w:type="dxa"/>
          </w:tcPr>
          <w:p w14:paraId="7458B73B">
            <w:pPr>
              <w:spacing w:before="20" w:after="20" w:line="240" w:lineRule="auto"/>
            </w:pPr>
            <w:r>
              <w:rPr>
                <w:rFonts w:ascii="Times New Roman" w:hAnsi="Times New Roman" w:eastAsia="宋体"/>
                <w:b w:val="0"/>
                <w:sz w:val="21"/>
              </w:rPr>
              <w:t>1</w:t>
            </w:r>
          </w:p>
        </w:tc>
        <w:tc>
          <w:tcPr>
            <w:tcW w:w="664" w:type="dxa"/>
          </w:tcPr>
          <w:p w14:paraId="5CFF42A9">
            <w:pPr>
              <w:spacing w:before="20" w:after="20" w:line="240" w:lineRule="auto"/>
            </w:pPr>
            <w:r>
              <w:rPr>
                <w:rFonts w:ascii="Times New Roman" w:hAnsi="Times New Roman" w:eastAsia="宋体"/>
                <w:b w:val="0"/>
                <w:sz w:val="21"/>
              </w:rPr>
              <w:t>CET4</w:t>
            </w:r>
          </w:p>
        </w:tc>
        <w:tc>
          <w:tcPr>
            <w:tcW w:w="664" w:type="dxa"/>
          </w:tcPr>
          <w:p w14:paraId="499BAE2E">
            <w:pPr>
              <w:spacing w:before="20" w:after="20" w:line="240" w:lineRule="auto"/>
            </w:pPr>
            <w:r>
              <w:rPr>
                <w:rFonts w:ascii="Times New Roman" w:hAnsi="Times New Roman" w:eastAsia="宋体"/>
                <w:b w:val="0"/>
                <w:sz w:val="21"/>
              </w:rPr>
              <w:t>普通类</w:t>
            </w:r>
          </w:p>
        </w:tc>
      </w:tr>
    </w:tbl>
    <w:p w14:paraId="2DC5EE9C">
      <w:pPr>
        <w:spacing w:before="160" w:after="80" w:line="360" w:lineRule="auto"/>
        <w:jc w:val="left"/>
      </w:pPr>
      <w:r>
        <w:rPr>
          <w:rFonts w:ascii="Times New Roman" w:hAnsi="Times New Roman" w:eastAsia="宋体"/>
          <w:b/>
          <w:sz w:val="28"/>
        </w:rPr>
        <w:t>十、说明</w:t>
      </w:r>
    </w:p>
    <w:p w14:paraId="54C68653">
      <w:pPr>
        <w:spacing w:after="80" w:line="360" w:lineRule="auto"/>
        <w:ind w:firstLine="482"/>
        <w:jc w:val="both"/>
      </w:pPr>
      <w:r>
        <w:rPr>
          <w:rFonts w:ascii="Times New Roman" w:hAnsi="Times New Roman" w:eastAsia="宋体"/>
          <w:b w:val="0"/>
          <w:sz w:val="24"/>
        </w:rPr>
        <w:t>1. 本段未出现公示期、评分方式说明、联系方式等附加信息。</w:t>
      </w:r>
    </w:p>
    <w:p w14:paraId="75F9B7A5">
      <w:pPr>
        <w:spacing w:after="80" w:line="360" w:lineRule="auto"/>
        <w:ind w:firstLine="482"/>
        <w:jc w:val="both"/>
      </w:pPr>
      <w:r>
        <w:rPr>
          <w:rFonts w:ascii="Times New Roman" w:hAnsi="Times New Roman" w:eastAsia="宋体"/>
          <w:b w:val="0"/>
          <w:sz w:val="24"/>
        </w:rPr>
        <w:t>2. 本段未出现图片内容。</w:t>
      </w:r>
    </w:p>
    <w:p w14:paraId="1F240D3A">
      <w:pPr>
        <w:spacing w:after="80" w:line="360" w:lineRule="auto"/>
        <w:ind w:firstLine="482"/>
        <w:jc w:val="both"/>
      </w:pPr>
      <w:r>
        <w:rPr>
          <w:rFonts w:ascii="Times New Roman" w:hAnsi="Times New Roman" w:eastAsia="宋体"/>
          <w:b w:val="0"/>
          <w:sz w:val="24"/>
        </w:rPr>
        <w:t>本段为推免拟推荐名单中的第 123 至 127 号共 5 人，涉及外国语学院（国际学院）、理学院、体育学院，专业包括汉语国际教育、泰语、应用统计学、体育教育。排名与评分方式按“综合成绩”及“综合排名”列示，外语条件包括 CET4、泰语专四，考生类别均为普通类。</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19"/>
        <w:gridCol w:w="719"/>
        <w:gridCol w:w="846"/>
        <w:gridCol w:w="719"/>
        <w:gridCol w:w="1371"/>
        <w:gridCol w:w="719"/>
        <w:gridCol w:w="719"/>
        <w:gridCol w:w="719"/>
        <w:gridCol w:w="719"/>
        <w:gridCol w:w="794"/>
        <w:gridCol w:w="719"/>
        <w:gridCol w:w="719"/>
      </w:tblGrid>
      <w:tr w14:paraId="4636FD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9" w:type="dxa"/>
          </w:tcPr>
          <w:p w14:paraId="4EC73B61">
            <w:pPr>
              <w:spacing w:before="20" w:after="20" w:line="240" w:lineRule="auto"/>
            </w:pPr>
            <w:r>
              <w:rPr>
                <w:rFonts w:ascii="Times New Roman" w:hAnsi="Times New Roman" w:eastAsia="宋体"/>
                <w:b/>
                <w:sz w:val="21"/>
              </w:rPr>
              <w:t>序号</w:t>
            </w:r>
          </w:p>
        </w:tc>
        <w:tc>
          <w:tcPr>
            <w:tcW w:w="719" w:type="dxa"/>
          </w:tcPr>
          <w:p w14:paraId="1B89CF42">
            <w:pPr>
              <w:spacing w:before="20" w:after="20" w:line="240" w:lineRule="auto"/>
            </w:pPr>
            <w:r>
              <w:rPr>
                <w:rFonts w:ascii="Times New Roman" w:hAnsi="Times New Roman" w:eastAsia="宋体"/>
                <w:b/>
                <w:sz w:val="21"/>
              </w:rPr>
              <w:t>学院</w:t>
            </w:r>
          </w:p>
        </w:tc>
        <w:tc>
          <w:tcPr>
            <w:tcW w:w="719" w:type="dxa"/>
          </w:tcPr>
          <w:p w14:paraId="19B30327">
            <w:pPr>
              <w:spacing w:before="20" w:after="20" w:line="240" w:lineRule="auto"/>
            </w:pPr>
            <w:r>
              <w:rPr>
                <w:rFonts w:ascii="Times New Roman" w:hAnsi="Times New Roman" w:eastAsia="宋体"/>
                <w:b/>
                <w:sz w:val="21"/>
              </w:rPr>
              <w:t>专业代码</w:t>
            </w:r>
          </w:p>
        </w:tc>
        <w:tc>
          <w:tcPr>
            <w:tcW w:w="719" w:type="dxa"/>
          </w:tcPr>
          <w:p w14:paraId="5399DFB5">
            <w:pPr>
              <w:spacing w:before="20" w:after="20" w:line="240" w:lineRule="auto"/>
            </w:pPr>
            <w:r>
              <w:rPr>
                <w:rFonts w:ascii="Times New Roman" w:hAnsi="Times New Roman" w:eastAsia="宋体"/>
                <w:b/>
                <w:sz w:val="21"/>
              </w:rPr>
              <w:t>姓名</w:t>
            </w:r>
          </w:p>
        </w:tc>
        <w:tc>
          <w:tcPr>
            <w:tcW w:w="719" w:type="dxa"/>
          </w:tcPr>
          <w:p w14:paraId="4D6A9DD5">
            <w:pPr>
              <w:spacing w:before="20" w:after="20" w:line="240" w:lineRule="auto"/>
            </w:pPr>
            <w:r>
              <w:rPr>
                <w:rFonts w:ascii="Times New Roman" w:hAnsi="Times New Roman" w:eastAsia="宋体"/>
                <w:b/>
                <w:sz w:val="21"/>
              </w:rPr>
              <w:t>学号</w:t>
            </w:r>
          </w:p>
        </w:tc>
        <w:tc>
          <w:tcPr>
            <w:tcW w:w="719" w:type="dxa"/>
          </w:tcPr>
          <w:p w14:paraId="42F13B20">
            <w:pPr>
              <w:spacing w:before="20" w:after="20" w:line="240" w:lineRule="auto"/>
            </w:pPr>
            <w:r>
              <w:rPr>
                <w:rFonts w:ascii="Times New Roman" w:hAnsi="Times New Roman" w:eastAsia="宋体"/>
                <w:b/>
                <w:sz w:val="21"/>
              </w:rPr>
              <w:t>专业</w:t>
            </w:r>
          </w:p>
        </w:tc>
        <w:tc>
          <w:tcPr>
            <w:tcW w:w="719" w:type="dxa"/>
          </w:tcPr>
          <w:p w14:paraId="2AFD16B5">
            <w:pPr>
              <w:spacing w:before="20" w:after="20" w:line="240" w:lineRule="auto"/>
            </w:pPr>
            <w:r>
              <w:rPr>
                <w:rFonts w:ascii="Times New Roman" w:hAnsi="Times New Roman" w:eastAsia="宋体"/>
                <w:b/>
                <w:sz w:val="21"/>
              </w:rPr>
              <w:t>综合成绩</w:t>
            </w:r>
          </w:p>
        </w:tc>
        <w:tc>
          <w:tcPr>
            <w:tcW w:w="719" w:type="dxa"/>
          </w:tcPr>
          <w:p w14:paraId="02C7B309">
            <w:pPr>
              <w:spacing w:before="20" w:after="20" w:line="240" w:lineRule="auto"/>
            </w:pPr>
            <w:r>
              <w:rPr>
                <w:rFonts w:ascii="Times New Roman" w:hAnsi="Times New Roman" w:eastAsia="宋体"/>
                <w:b/>
                <w:sz w:val="21"/>
              </w:rPr>
              <w:t>综合排名</w:t>
            </w:r>
          </w:p>
        </w:tc>
        <w:tc>
          <w:tcPr>
            <w:tcW w:w="719" w:type="dxa"/>
          </w:tcPr>
          <w:p w14:paraId="5FD8282A">
            <w:pPr>
              <w:spacing w:before="20" w:after="20" w:line="240" w:lineRule="auto"/>
            </w:pPr>
            <w:r>
              <w:rPr>
                <w:rFonts w:ascii="Times New Roman" w:hAnsi="Times New Roman" w:eastAsia="宋体"/>
                <w:b/>
                <w:sz w:val="21"/>
              </w:rPr>
              <w:t>学业成绩</w:t>
            </w:r>
          </w:p>
        </w:tc>
        <w:tc>
          <w:tcPr>
            <w:tcW w:w="719" w:type="dxa"/>
          </w:tcPr>
          <w:p w14:paraId="115D6333">
            <w:pPr>
              <w:spacing w:before="20" w:after="20" w:line="240" w:lineRule="auto"/>
            </w:pPr>
            <w:r>
              <w:rPr>
                <w:rFonts w:ascii="Times New Roman" w:hAnsi="Times New Roman" w:eastAsia="宋体"/>
                <w:b/>
                <w:sz w:val="21"/>
              </w:rPr>
              <w:t>综合排名</w:t>
            </w:r>
          </w:p>
        </w:tc>
        <w:tc>
          <w:tcPr>
            <w:tcW w:w="719" w:type="dxa"/>
          </w:tcPr>
          <w:p w14:paraId="1F71BB30">
            <w:pPr>
              <w:spacing w:before="20" w:after="20" w:line="240" w:lineRule="auto"/>
            </w:pPr>
            <w:r>
              <w:rPr>
                <w:rFonts w:ascii="Times New Roman" w:hAnsi="Times New Roman" w:eastAsia="宋体"/>
                <w:b/>
                <w:sz w:val="21"/>
              </w:rPr>
              <w:t>外语条件</w:t>
            </w:r>
          </w:p>
        </w:tc>
        <w:tc>
          <w:tcPr>
            <w:tcW w:w="719" w:type="dxa"/>
          </w:tcPr>
          <w:p w14:paraId="6A33659D">
            <w:pPr>
              <w:spacing w:before="20" w:after="20" w:line="240" w:lineRule="auto"/>
            </w:pPr>
            <w:r>
              <w:rPr>
                <w:rFonts w:ascii="Times New Roman" w:hAnsi="Times New Roman" w:eastAsia="宋体"/>
                <w:b/>
                <w:sz w:val="21"/>
              </w:rPr>
              <w:t>类别</w:t>
            </w:r>
          </w:p>
        </w:tc>
      </w:tr>
      <w:tr w14:paraId="11D5DB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9" w:type="dxa"/>
          </w:tcPr>
          <w:p w14:paraId="003EEBDE">
            <w:pPr>
              <w:spacing w:before="20" w:after="20" w:line="240" w:lineRule="auto"/>
            </w:pPr>
            <w:r>
              <w:rPr>
                <w:rFonts w:ascii="Times New Roman" w:hAnsi="Times New Roman" w:eastAsia="宋体"/>
                <w:b w:val="0"/>
                <w:sz w:val="21"/>
              </w:rPr>
              <w:t>123</w:t>
            </w:r>
          </w:p>
        </w:tc>
        <w:tc>
          <w:tcPr>
            <w:tcW w:w="719" w:type="dxa"/>
          </w:tcPr>
          <w:p w14:paraId="640C7C32">
            <w:pPr>
              <w:spacing w:before="20" w:after="20" w:line="240" w:lineRule="auto"/>
            </w:pPr>
            <w:r>
              <w:rPr>
                <w:rFonts w:ascii="Times New Roman" w:hAnsi="Times New Roman" w:eastAsia="宋体"/>
                <w:b w:val="0"/>
                <w:sz w:val="21"/>
              </w:rPr>
              <w:t>外国语学院（国际学院）</w:t>
            </w:r>
          </w:p>
        </w:tc>
        <w:tc>
          <w:tcPr>
            <w:tcW w:w="719" w:type="dxa"/>
          </w:tcPr>
          <w:p w14:paraId="12D1CF2B">
            <w:pPr>
              <w:spacing w:before="20" w:after="20" w:line="240" w:lineRule="auto"/>
            </w:pPr>
            <w:r>
              <w:rPr>
                <w:rFonts w:ascii="Times New Roman" w:hAnsi="Times New Roman" w:eastAsia="宋体"/>
                <w:b w:val="0"/>
                <w:sz w:val="21"/>
              </w:rPr>
              <w:t>050103</w:t>
            </w:r>
          </w:p>
        </w:tc>
        <w:tc>
          <w:tcPr>
            <w:tcW w:w="719" w:type="dxa"/>
          </w:tcPr>
          <w:p w14:paraId="36E6D8C2">
            <w:pPr>
              <w:spacing w:before="20" w:after="20" w:line="240" w:lineRule="auto"/>
            </w:pPr>
            <w:r>
              <w:rPr>
                <w:rFonts w:ascii="Times New Roman" w:hAnsi="Times New Roman" w:eastAsia="宋体"/>
                <w:b w:val="0"/>
                <w:sz w:val="21"/>
              </w:rPr>
              <w:t>吕腾</w:t>
            </w:r>
          </w:p>
        </w:tc>
        <w:tc>
          <w:tcPr>
            <w:tcW w:w="719" w:type="dxa"/>
          </w:tcPr>
          <w:p w14:paraId="21FC76B3">
            <w:pPr>
              <w:spacing w:before="20" w:after="20" w:line="240" w:lineRule="auto"/>
            </w:pPr>
            <w:r>
              <w:rPr>
                <w:rFonts w:ascii="Times New Roman" w:hAnsi="Times New Roman" w:eastAsia="宋体"/>
                <w:b w:val="0"/>
                <w:sz w:val="21"/>
              </w:rPr>
              <w:t>20211751038</w:t>
            </w:r>
          </w:p>
        </w:tc>
        <w:tc>
          <w:tcPr>
            <w:tcW w:w="719" w:type="dxa"/>
          </w:tcPr>
          <w:p w14:paraId="3518910D">
            <w:pPr>
              <w:spacing w:before="20" w:after="20" w:line="240" w:lineRule="auto"/>
            </w:pPr>
            <w:r>
              <w:rPr>
                <w:rFonts w:ascii="Times New Roman" w:hAnsi="Times New Roman" w:eastAsia="宋体"/>
                <w:b w:val="0"/>
                <w:sz w:val="21"/>
              </w:rPr>
              <w:t>汉语国际教育</w:t>
            </w:r>
          </w:p>
        </w:tc>
        <w:tc>
          <w:tcPr>
            <w:tcW w:w="719" w:type="dxa"/>
          </w:tcPr>
          <w:p w14:paraId="654F434E">
            <w:pPr>
              <w:spacing w:before="20" w:after="20" w:line="240" w:lineRule="auto"/>
            </w:pPr>
            <w:r>
              <w:rPr>
                <w:rFonts w:ascii="Times New Roman" w:hAnsi="Times New Roman" w:eastAsia="宋体"/>
                <w:b w:val="0"/>
                <w:sz w:val="21"/>
              </w:rPr>
              <w:t>87.7</w:t>
            </w:r>
          </w:p>
        </w:tc>
        <w:tc>
          <w:tcPr>
            <w:tcW w:w="719" w:type="dxa"/>
          </w:tcPr>
          <w:p w14:paraId="3FCF2688">
            <w:pPr>
              <w:spacing w:before="20" w:after="20" w:line="240" w:lineRule="auto"/>
            </w:pPr>
            <w:r>
              <w:rPr>
                <w:rFonts w:ascii="Times New Roman" w:hAnsi="Times New Roman" w:eastAsia="宋体"/>
                <w:b w:val="0"/>
                <w:sz w:val="21"/>
              </w:rPr>
              <w:t>3.5</w:t>
            </w:r>
          </w:p>
        </w:tc>
        <w:tc>
          <w:tcPr>
            <w:tcW w:w="719" w:type="dxa"/>
          </w:tcPr>
          <w:p w14:paraId="2ED66640">
            <w:pPr>
              <w:spacing w:before="20" w:after="20" w:line="240" w:lineRule="auto"/>
            </w:pPr>
            <w:r>
              <w:rPr>
                <w:rFonts w:ascii="Times New Roman" w:hAnsi="Times New Roman" w:eastAsia="宋体"/>
                <w:b w:val="0"/>
                <w:sz w:val="21"/>
              </w:rPr>
              <w:t>0.5</w:t>
            </w:r>
          </w:p>
        </w:tc>
        <w:tc>
          <w:tcPr>
            <w:tcW w:w="719" w:type="dxa"/>
          </w:tcPr>
          <w:p w14:paraId="7394763A">
            <w:pPr>
              <w:spacing w:before="20" w:after="20" w:line="240" w:lineRule="auto"/>
            </w:pPr>
            <w:r>
              <w:rPr>
                <w:rFonts w:ascii="Times New Roman" w:hAnsi="Times New Roman" w:eastAsia="宋体"/>
                <w:b w:val="0"/>
                <w:sz w:val="21"/>
              </w:rPr>
              <w:t>88.21</w:t>
            </w:r>
          </w:p>
        </w:tc>
        <w:tc>
          <w:tcPr>
            <w:tcW w:w="719" w:type="dxa"/>
          </w:tcPr>
          <w:p w14:paraId="557386E0">
            <w:pPr>
              <w:spacing w:before="20" w:after="20" w:line="240" w:lineRule="auto"/>
            </w:pPr>
            <w:r>
              <w:rPr>
                <w:rFonts w:ascii="Times New Roman" w:hAnsi="Times New Roman" w:eastAsia="宋体"/>
                <w:b w:val="0"/>
                <w:sz w:val="21"/>
              </w:rPr>
              <w:t>CET4</w:t>
            </w:r>
          </w:p>
        </w:tc>
        <w:tc>
          <w:tcPr>
            <w:tcW w:w="719" w:type="dxa"/>
          </w:tcPr>
          <w:p w14:paraId="0505905B">
            <w:pPr>
              <w:spacing w:before="20" w:after="20" w:line="240" w:lineRule="auto"/>
            </w:pPr>
            <w:r>
              <w:rPr>
                <w:rFonts w:ascii="Times New Roman" w:hAnsi="Times New Roman" w:eastAsia="宋体"/>
                <w:b w:val="0"/>
                <w:sz w:val="21"/>
              </w:rPr>
              <w:t>普通类</w:t>
            </w:r>
          </w:p>
        </w:tc>
      </w:tr>
      <w:tr w14:paraId="68847D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9" w:type="dxa"/>
          </w:tcPr>
          <w:p w14:paraId="04F3249C">
            <w:pPr>
              <w:spacing w:before="20" w:after="20" w:line="240" w:lineRule="auto"/>
            </w:pPr>
            <w:r>
              <w:rPr>
                <w:rFonts w:ascii="Times New Roman" w:hAnsi="Times New Roman" w:eastAsia="宋体"/>
                <w:b w:val="0"/>
                <w:sz w:val="21"/>
              </w:rPr>
              <w:t>124</w:t>
            </w:r>
          </w:p>
        </w:tc>
        <w:tc>
          <w:tcPr>
            <w:tcW w:w="719" w:type="dxa"/>
          </w:tcPr>
          <w:p w14:paraId="45DC6BC1">
            <w:pPr>
              <w:spacing w:before="20" w:after="20" w:line="240" w:lineRule="auto"/>
            </w:pPr>
            <w:r>
              <w:rPr>
                <w:rFonts w:ascii="Times New Roman" w:hAnsi="Times New Roman" w:eastAsia="宋体"/>
                <w:b w:val="0"/>
                <w:sz w:val="21"/>
              </w:rPr>
              <w:t>外国语学院（国际学院）</w:t>
            </w:r>
          </w:p>
        </w:tc>
        <w:tc>
          <w:tcPr>
            <w:tcW w:w="719" w:type="dxa"/>
          </w:tcPr>
          <w:p w14:paraId="57F2278D">
            <w:pPr>
              <w:spacing w:before="20" w:after="20" w:line="240" w:lineRule="auto"/>
            </w:pPr>
            <w:r>
              <w:rPr>
                <w:rFonts w:ascii="Times New Roman" w:hAnsi="Times New Roman" w:eastAsia="宋体"/>
                <w:b w:val="0"/>
                <w:sz w:val="21"/>
              </w:rPr>
              <w:t>050103</w:t>
            </w:r>
          </w:p>
        </w:tc>
        <w:tc>
          <w:tcPr>
            <w:tcW w:w="719" w:type="dxa"/>
          </w:tcPr>
          <w:p w14:paraId="0491D73E">
            <w:pPr>
              <w:spacing w:before="20" w:after="20" w:line="240" w:lineRule="auto"/>
            </w:pPr>
            <w:r>
              <w:rPr>
                <w:rFonts w:ascii="Times New Roman" w:hAnsi="Times New Roman" w:eastAsia="宋体"/>
                <w:b w:val="0"/>
                <w:sz w:val="21"/>
              </w:rPr>
              <w:t>付饶</w:t>
            </w:r>
          </w:p>
        </w:tc>
        <w:tc>
          <w:tcPr>
            <w:tcW w:w="719" w:type="dxa"/>
          </w:tcPr>
          <w:p w14:paraId="164613A1">
            <w:pPr>
              <w:spacing w:before="20" w:after="20" w:line="240" w:lineRule="auto"/>
            </w:pPr>
            <w:r>
              <w:rPr>
                <w:rFonts w:ascii="Times New Roman" w:hAnsi="Times New Roman" w:eastAsia="宋体"/>
                <w:b w:val="0"/>
                <w:sz w:val="21"/>
              </w:rPr>
              <w:t>20211751013</w:t>
            </w:r>
          </w:p>
        </w:tc>
        <w:tc>
          <w:tcPr>
            <w:tcW w:w="719" w:type="dxa"/>
          </w:tcPr>
          <w:p w14:paraId="33404C0F">
            <w:pPr>
              <w:spacing w:before="20" w:after="20" w:line="240" w:lineRule="auto"/>
            </w:pPr>
            <w:r>
              <w:rPr>
                <w:rFonts w:ascii="Times New Roman" w:hAnsi="Times New Roman" w:eastAsia="宋体"/>
                <w:b w:val="0"/>
                <w:sz w:val="21"/>
              </w:rPr>
              <w:t>汉语国际教育</w:t>
            </w:r>
          </w:p>
        </w:tc>
        <w:tc>
          <w:tcPr>
            <w:tcW w:w="719" w:type="dxa"/>
          </w:tcPr>
          <w:p w14:paraId="2AD8A1A3">
            <w:pPr>
              <w:spacing w:before="20" w:after="20" w:line="240" w:lineRule="auto"/>
            </w:pPr>
            <w:r>
              <w:rPr>
                <w:rFonts w:ascii="Times New Roman" w:hAnsi="Times New Roman" w:eastAsia="宋体"/>
                <w:b w:val="0"/>
                <w:sz w:val="21"/>
              </w:rPr>
              <w:t>87.93</w:t>
            </w:r>
          </w:p>
        </w:tc>
        <w:tc>
          <w:tcPr>
            <w:tcW w:w="719" w:type="dxa"/>
          </w:tcPr>
          <w:p w14:paraId="08A1C635">
            <w:pPr>
              <w:spacing w:before="20" w:after="20" w:line="240" w:lineRule="auto"/>
            </w:pPr>
            <w:r>
              <w:rPr>
                <w:rFonts w:ascii="Times New Roman" w:hAnsi="Times New Roman" w:eastAsia="宋体"/>
                <w:b w:val="0"/>
                <w:sz w:val="21"/>
              </w:rPr>
              <w:t>3.5</w:t>
            </w:r>
          </w:p>
        </w:tc>
        <w:tc>
          <w:tcPr>
            <w:tcW w:w="719" w:type="dxa"/>
          </w:tcPr>
          <w:p w14:paraId="56E23A2B">
            <w:pPr>
              <w:spacing w:before="20" w:after="20" w:line="240" w:lineRule="auto"/>
            </w:pPr>
            <w:r>
              <w:rPr>
                <w:rFonts w:ascii="Times New Roman" w:hAnsi="Times New Roman" w:eastAsia="宋体"/>
                <w:b w:val="0"/>
                <w:sz w:val="21"/>
              </w:rPr>
              <w:t>10</w:t>
            </w:r>
          </w:p>
        </w:tc>
        <w:tc>
          <w:tcPr>
            <w:tcW w:w="719" w:type="dxa"/>
          </w:tcPr>
          <w:p w14:paraId="7CC52895">
            <w:pPr>
              <w:spacing w:before="20" w:after="20" w:line="240" w:lineRule="auto"/>
            </w:pPr>
            <w:r>
              <w:rPr>
                <w:rFonts w:ascii="Times New Roman" w:hAnsi="Times New Roman" w:eastAsia="宋体"/>
                <w:b w:val="0"/>
                <w:sz w:val="21"/>
              </w:rPr>
              <w:t>87.932</w:t>
            </w:r>
          </w:p>
        </w:tc>
        <w:tc>
          <w:tcPr>
            <w:tcW w:w="719" w:type="dxa"/>
          </w:tcPr>
          <w:p w14:paraId="065BA8A4">
            <w:pPr>
              <w:spacing w:before="20" w:after="20" w:line="240" w:lineRule="auto"/>
            </w:pPr>
            <w:r>
              <w:rPr>
                <w:rFonts w:ascii="Times New Roman" w:hAnsi="Times New Roman" w:eastAsia="宋体"/>
                <w:b w:val="0"/>
                <w:sz w:val="21"/>
              </w:rPr>
              <w:t>CET4</w:t>
            </w:r>
          </w:p>
        </w:tc>
        <w:tc>
          <w:tcPr>
            <w:tcW w:w="719" w:type="dxa"/>
          </w:tcPr>
          <w:p w14:paraId="5F5C727B">
            <w:pPr>
              <w:spacing w:before="20" w:after="20" w:line="240" w:lineRule="auto"/>
            </w:pPr>
            <w:r>
              <w:rPr>
                <w:rFonts w:ascii="Times New Roman" w:hAnsi="Times New Roman" w:eastAsia="宋体"/>
                <w:b w:val="0"/>
                <w:sz w:val="21"/>
              </w:rPr>
              <w:t>普通类</w:t>
            </w:r>
          </w:p>
        </w:tc>
      </w:tr>
      <w:tr w14:paraId="5C7A35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9" w:type="dxa"/>
          </w:tcPr>
          <w:p w14:paraId="6F50F20B">
            <w:pPr>
              <w:spacing w:before="20" w:after="20" w:line="240" w:lineRule="auto"/>
            </w:pPr>
            <w:r>
              <w:rPr>
                <w:rFonts w:ascii="Times New Roman" w:hAnsi="Times New Roman" w:eastAsia="宋体"/>
                <w:b w:val="0"/>
                <w:sz w:val="21"/>
              </w:rPr>
              <w:t>125</w:t>
            </w:r>
          </w:p>
        </w:tc>
        <w:tc>
          <w:tcPr>
            <w:tcW w:w="719" w:type="dxa"/>
          </w:tcPr>
          <w:p w14:paraId="4F65B195">
            <w:pPr>
              <w:spacing w:before="20" w:after="20" w:line="240" w:lineRule="auto"/>
            </w:pPr>
            <w:r>
              <w:rPr>
                <w:rFonts w:ascii="Times New Roman" w:hAnsi="Times New Roman" w:eastAsia="宋体"/>
                <w:b w:val="0"/>
                <w:sz w:val="21"/>
              </w:rPr>
              <w:t>外国语学院（国际学院）</w:t>
            </w:r>
          </w:p>
        </w:tc>
        <w:tc>
          <w:tcPr>
            <w:tcW w:w="719" w:type="dxa"/>
          </w:tcPr>
          <w:p w14:paraId="41074F50">
            <w:pPr>
              <w:spacing w:before="20" w:after="20" w:line="240" w:lineRule="auto"/>
            </w:pPr>
            <w:r>
              <w:rPr>
                <w:rFonts w:ascii="Times New Roman" w:hAnsi="Times New Roman" w:eastAsia="宋体"/>
                <w:b w:val="0"/>
                <w:sz w:val="21"/>
              </w:rPr>
              <w:t>050220</w:t>
            </w:r>
          </w:p>
        </w:tc>
        <w:tc>
          <w:tcPr>
            <w:tcW w:w="719" w:type="dxa"/>
          </w:tcPr>
          <w:p w14:paraId="2D7FD45D">
            <w:pPr>
              <w:spacing w:before="20" w:after="20" w:line="240" w:lineRule="auto"/>
            </w:pPr>
            <w:r>
              <w:rPr>
                <w:rFonts w:ascii="Times New Roman" w:hAnsi="Times New Roman" w:eastAsia="宋体"/>
                <w:b w:val="0"/>
                <w:sz w:val="21"/>
              </w:rPr>
              <w:t>李玲</w:t>
            </w:r>
          </w:p>
        </w:tc>
        <w:tc>
          <w:tcPr>
            <w:tcW w:w="719" w:type="dxa"/>
          </w:tcPr>
          <w:p w14:paraId="172E1D30">
            <w:pPr>
              <w:spacing w:before="20" w:after="20" w:line="240" w:lineRule="auto"/>
            </w:pPr>
            <w:r>
              <w:rPr>
                <w:rFonts w:ascii="Times New Roman" w:hAnsi="Times New Roman" w:eastAsia="宋体"/>
                <w:b w:val="0"/>
                <w:sz w:val="21"/>
              </w:rPr>
              <w:t>20210353018</w:t>
            </w:r>
          </w:p>
        </w:tc>
        <w:tc>
          <w:tcPr>
            <w:tcW w:w="719" w:type="dxa"/>
          </w:tcPr>
          <w:p w14:paraId="04D2836A">
            <w:pPr>
              <w:spacing w:before="20" w:after="20" w:line="240" w:lineRule="auto"/>
            </w:pPr>
            <w:r>
              <w:rPr>
                <w:rFonts w:ascii="Times New Roman" w:hAnsi="Times New Roman" w:eastAsia="宋体"/>
                <w:b w:val="0"/>
                <w:sz w:val="21"/>
              </w:rPr>
              <w:t>泰语</w:t>
            </w:r>
          </w:p>
        </w:tc>
        <w:tc>
          <w:tcPr>
            <w:tcW w:w="719" w:type="dxa"/>
          </w:tcPr>
          <w:p w14:paraId="1B9965C3">
            <w:pPr>
              <w:spacing w:before="20" w:after="20" w:line="240" w:lineRule="auto"/>
            </w:pPr>
            <w:r>
              <w:rPr>
                <w:rFonts w:ascii="Times New Roman" w:hAnsi="Times New Roman" w:eastAsia="宋体"/>
                <w:b w:val="0"/>
                <w:sz w:val="21"/>
              </w:rPr>
              <w:t>89.72</w:t>
            </w:r>
          </w:p>
        </w:tc>
        <w:tc>
          <w:tcPr>
            <w:tcW w:w="719" w:type="dxa"/>
          </w:tcPr>
          <w:p w14:paraId="225856D6">
            <w:pPr>
              <w:spacing w:before="20" w:after="20" w:line="240" w:lineRule="auto"/>
            </w:pPr>
            <w:r>
              <w:rPr>
                <w:rFonts w:ascii="Times New Roman" w:hAnsi="Times New Roman" w:eastAsia="宋体"/>
                <w:b w:val="0"/>
                <w:sz w:val="21"/>
              </w:rPr>
              <w:t>3.64</w:t>
            </w:r>
          </w:p>
        </w:tc>
        <w:tc>
          <w:tcPr>
            <w:tcW w:w="719" w:type="dxa"/>
          </w:tcPr>
          <w:p w14:paraId="25C7A46B">
            <w:pPr>
              <w:spacing w:before="20" w:after="20" w:line="240" w:lineRule="auto"/>
            </w:pPr>
            <w:r>
              <w:rPr>
                <w:rFonts w:ascii="Times New Roman" w:hAnsi="Times New Roman" w:eastAsia="宋体"/>
                <w:b w:val="0"/>
                <w:sz w:val="21"/>
              </w:rPr>
              <w:t>0.7</w:t>
            </w:r>
          </w:p>
        </w:tc>
        <w:tc>
          <w:tcPr>
            <w:tcW w:w="719" w:type="dxa"/>
          </w:tcPr>
          <w:p w14:paraId="7DD00110">
            <w:pPr>
              <w:spacing w:before="20" w:after="20" w:line="240" w:lineRule="auto"/>
            </w:pPr>
            <w:r>
              <w:rPr>
                <w:rFonts w:ascii="Times New Roman" w:hAnsi="Times New Roman" w:eastAsia="宋体"/>
                <w:b w:val="0"/>
                <w:sz w:val="21"/>
              </w:rPr>
              <w:t>90.421</w:t>
            </w:r>
          </w:p>
        </w:tc>
        <w:tc>
          <w:tcPr>
            <w:tcW w:w="719" w:type="dxa"/>
          </w:tcPr>
          <w:p w14:paraId="76F974AE">
            <w:pPr>
              <w:spacing w:before="20" w:after="20" w:line="240" w:lineRule="auto"/>
            </w:pPr>
            <w:r>
              <w:rPr>
                <w:rFonts w:ascii="Times New Roman" w:hAnsi="Times New Roman" w:eastAsia="宋体"/>
                <w:b w:val="0"/>
                <w:sz w:val="21"/>
              </w:rPr>
              <w:t>泰语专四、CET4</w:t>
            </w:r>
          </w:p>
        </w:tc>
        <w:tc>
          <w:tcPr>
            <w:tcW w:w="719" w:type="dxa"/>
          </w:tcPr>
          <w:p w14:paraId="5CD5EA32">
            <w:pPr>
              <w:spacing w:before="20" w:after="20" w:line="240" w:lineRule="auto"/>
            </w:pPr>
            <w:r>
              <w:rPr>
                <w:rFonts w:ascii="Times New Roman" w:hAnsi="Times New Roman" w:eastAsia="宋体"/>
                <w:b w:val="0"/>
                <w:sz w:val="21"/>
              </w:rPr>
              <w:t>普通类</w:t>
            </w:r>
          </w:p>
        </w:tc>
      </w:tr>
      <w:tr w14:paraId="773462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9" w:type="dxa"/>
          </w:tcPr>
          <w:p w14:paraId="16F8B6D3">
            <w:pPr>
              <w:spacing w:before="20" w:after="20" w:line="240" w:lineRule="auto"/>
            </w:pPr>
            <w:r>
              <w:rPr>
                <w:rFonts w:ascii="Times New Roman" w:hAnsi="Times New Roman" w:eastAsia="宋体"/>
                <w:b w:val="0"/>
                <w:sz w:val="21"/>
              </w:rPr>
              <w:t>126</w:t>
            </w:r>
          </w:p>
        </w:tc>
        <w:tc>
          <w:tcPr>
            <w:tcW w:w="719" w:type="dxa"/>
          </w:tcPr>
          <w:p w14:paraId="43A4F231">
            <w:pPr>
              <w:spacing w:before="20" w:after="20" w:line="240" w:lineRule="auto"/>
            </w:pPr>
            <w:r>
              <w:rPr>
                <w:rFonts w:ascii="Times New Roman" w:hAnsi="Times New Roman" w:eastAsia="宋体"/>
                <w:b w:val="0"/>
                <w:sz w:val="21"/>
              </w:rPr>
              <w:t>理学院</w:t>
            </w:r>
          </w:p>
        </w:tc>
        <w:tc>
          <w:tcPr>
            <w:tcW w:w="719" w:type="dxa"/>
          </w:tcPr>
          <w:p w14:paraId="10E7F306">
            <w:pPr>
              <w:spacing w:before="20" w:after="20" w:line="240" w:lineRule="auto"/>
            </w:pPr>
            <w:r>
              <w:rPr>
                <w:rFonts w:ascii="Times New Roman" w:hAnsi="Times New Roman" w:eastAsia="宋体"/>
                <w:b w:val="0"/>
                <w:sz w:val="21"/>
              </w:rPr>
              <w:t>071202</w:t>
            </w:r>
          </w:p>
        </w:tc>
        <w:tc>
          <w:tcPr>
            <w:tcW w:w="719" w:type="dxa"/>
          </w:tcPr>
          <w:p w14:paraId="271A83D5">
            <w:pPr>
              <w:spacing w:before="20" w:after="20" w:line="240" w:lineRule="auto"/>
            </w:pPr>
            <w:r>
              <w:rPr>
                <w:rFonts w:ascii="Times New Roman" w:hAnsi="Times New Roman" w:eastAsia="宋体"/>
                <w:b w:val="0"/>
                <w:sz w:val="21"/>
              </w:rPr>
              <w:t>陈逸</w:t>
            </w:r>
          </w:p>
        </w:tc>
        <w:tc>
          <w:tcPr>
            <w:tcW w:w="719" w:type="dxa"/>
          </w:tcPr>
          <w:p w14:paraId="54F22B0D">
            <w:pPr>
              <w:spacing w:before="20" w:after="20" w:line="240" w:lineRule="auto"/>
            </w:pPr>
            <w:r>
              <w:rPr>
                <w:rFonts w:ascii="Times New Roman" w:hAnsi="Times New Roman" w:eastAsia="宋体"/>
                <w:b w:val="0"/>
                <w:sz w:val="21"/>
              </w:rPr>
              <w:t>20210157009</w:t>
            </w:r>
          </w:p>
        </w:tc>
        <w:tc>
          <w:tcPr>
            <w:tcW w:w="719" w:type="dxa"/>
          </w:tcPr>
          <w:p w14:paraId="2BB07DA8">
            <w:pPr>
              <w:spacing w:before="20" w:after="20" w:line="240" w:lineRule="auto"/>
            </w:pPr>
            <w:r>
              <w:rPr>
                <w:rFonts w:ascii="Times New Roman" w:hAnsi="Times New Roman" w:eastAsia="宋体"/>
                <w:b w:val="0"/>
                <w:sz w:val="21"/>
              </w:rPr>
              <w:t>应用统计学</w:t>
            </w:r>
          </w:p>
        </w:tc>
        <w:tc>
          <w:tcPr>
            <w:tcW w:w="719" w:type="dxa"/>
          </w:tcPr>
          <w:p w14:paraId="5176AA36">
            <w:pPr>
              <w:spacing w:before="20" w:after="20" w:line="240" w:lineRule="auto"/>
            </w:pPr>
            <w:r>
              <w:rPr>
                <w:rFonts w:ascii="Times New Roman" w:hAnsi="Times New Roman" w:eastAsia="宋体"/>
                <w:b w:val="0"/>
                <w:sz w:val="21"/>
              </w:rPr>
              <w:t>89.8</w:t>
            </w:r>
          </w:p>
        </w:tc>
        <w:tc>
          <w:tcPr>
            <w:tcW w:w="719" w:type="dxa"/>
          </w:tcPr>
          <w:p w14:paraId="52915FE1">
            <w:pPr>
              <w:spacing w:before="20" w:after="20" w:line="240" w:lineRule="auto"/>
            </w:pPr>
            <w:r>
              <w:rPr>
                <w:rFonts w:ascii="Times New Roman" w:hAnsi="Times New Roman" w:eastAsia="宋体"/>
                <w:b w:val="0"/>
                <w:sz w:val="21"/>
              </w:rPr>
              <w:t>3.62</w:t>
            </w:r>
          </w:p>
        </w:tc>
        <w:tc>
          <w:tcPr>
            <w:tcW w:w="719" w:type="dxa"/>
          </w:tcPr>
          <w:p w14:paraId="0BF7F55A">
            <w:pPr>
              <w:spacing w:before="20" w:after="20" w:line="240" w:lineRule="auto"/>
            </w:pPr>
            <w:r>
              <w:rPr>
                <w:rFonts w:ascii="Times New Roman" w:hAnsi="Times New Roman" w:eastAsia="宋体"/>
                <w:b w:val="0"/>
                <w:sz w:val="21"/>
              </w:rPr>
              <w:t>3.3</w:t>
            </w:r>
          </w:p>
        </w:tc>
        <w:tc>
          <w:tcPr>
            <w:tcW w:w="719" w:type="dxa"/>
          </w:tcPr>
          <w:p w14:paraId="511A98E8">
            <w:pPr>
              <w:spacing w:before="20" w:after="20" w:line="240" w:lineRule="auto"/>
            </w:pPr>
            <w:r>
              <w:rPr>
                <w:rFonts w:ascii="Times New Roman" w:hAnsi="Times New Roman" w:eastAsia="宋体"/>
                <w:b w:val="0"/>
                <w:sz w:val="21"/>
              </w:rPr>
              <w:t>93.11</w:t>
            </w:r>
          </w:p>
        </w:tc>
        <w:tc>
          <w:tcPr>
            <w:tcW w:w="719" w:type="dxa"/>
          </w:tcPr>
          <w:p w14:paraId="2E40FC30">
            <w:pPr>
              <w:spacing w:before="20" w:after="20" w:line="240" w:lineRule="auto"/>
            </w:pPr>
            <w:r>
              <w:rPr>
                <w:rFonts w:ascii="Times New Roman" w:hAnsi="Times New Roman" w:eastAsia="宋体"/>
                <w:b w:val="0"/>
                <w:sz w:val="21"/>
              </w:rPr>
              <w:t>CET4</w:t>
            </w:r>
          </w:p>
        </w:tc>
        <w:tc>
          <w:tcPr>
            <w:tcW w:w="719" w:type="dxa"/>
          </w:tcPr>
          <w:p w14:paraId="657C7D62">
            <w:pPr>
              <w:spacing w:before="20" w:after="20" w:line="240" w:lineRule="auto"/>
            </w:pPr>
            <w:r>
              <w:rPr>
                <w:rFonts w:ascii="Times New Roman" w:hAnsi="Times New Roman" w:eastAsia="宋体"/>
                <w:b w:val="0"/>
                <w:sz w:val="21"/>
              </w:rPr>
              <w:t>普通类</w:t>
            </w:r>
          </w:p>
        </w:tc>
      </w:tr>
      <w:tr w14:paraId="418A2F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9" w:type="dxa"/>
          </w:tcPr>
          <w:p w14:paraId="4BAC6913">
            <w:pPr>
              <w:spacing w:before="20" w:after="20" w:line="240" w:lineRule="auto"/>
            </w:pPr>
            <w:r>
              <w:rPr>
                <w:rFonts w:ascii="Times New Roman" w:hAnsi="Times New Roman" w:eastAsia="宋体"/>
                <w:b w:val="0"/>
                <w:sz w:val="21"/>
              </w:rPr>
              <w:t>127</w:t>
            </w:r>
          </w:p>
        </w:tc>
        <w:tc>
          <w:tcPr>
            <w:tcW w:w="719" w:type="dxa"/>
          </w:tcPr>
          <w:p w14:paraId="185B483B">
            <w:pPr>
              <w:spacing w:before="20" w:after="20" w:line="240" w:lineRule="auto"/>
            </w:pPr>
            <w:r>
              <w:rPr>
                <w:rFonts w:ascii="Times New Roman" w:hAnsi="Times New Roman" w:eastAsia="宋体"/>
                <w:b w:val="0"/>
                <w:sz w:val="21"/>
              </w:rPr>
              <w:t>体育学院</w:t>
            </w:r>
          </w:p>
        </w:tc>
        <w:tc>
          <w:tcPr>
            <w:tcW w:w="719" w:type="dxa"/>
          </w:tcPr>
          <w:p w14:paraId="29846278">
            <w:pPr>
              <w:spacing w:before="20" w:after="20" w:line="240" w:lineRule="auto"/>
            </w:pPr>
            <w:r>
              <w:rPr>
                <w:rFonts w:ascii="Times New Roman" w:hAnsi="Times New Roman" w:eastAsia="宋体"/>
                <w:b w:val="0"/>
                <w:sz w:val="21"/>
              </w:rPr>
              <w:t>040201</w:t>
            </w:r>
          </w:p>
        </w:tc>
        <w:tc>
          <w:tcPr>
            <w:tcW w:w="719" w:type="dxa"/>
          </w:tcPr>
          <w:p w14:paraId="7EA6C83D">
            <w:pPr>
              <w:spacing w:before="20" w:after="20" w:line="240" w:lineRule="auto"/>
            </w:pPr>
            <w:r>
              <w:rPr>
                <w:rFonts w:ascii="Times New Roman" w:hAnsi="Times New Roman" w:eastAsia="宋体"/>
                <w:b w:val="0"/>
                <w:sz w:val="21"/>
              </w:rPr>
              <w:t>段煜</w:t>
            </w:r>
          </w:p>
        </w:tc>
        <w:tc>
          <w:tcPr>
            <w:tcW w:w="719" w:type="dxa"/>
          </w:tcPr>
          <w:p w14:paraId="024900CB">
            <w:pPr>
              <w:spacing w:before="20" w:after="20" w:line="240" w:lineRule="auto"/>
            </w:pPr>
            <w:r>
              <w:rPr>
                <w:rFonts w:ascii="Times New Roman" w:hAnsi="Times New Roman" w:eastAsia="宋体"/>
                <w:b w:val="0"/>
                <w:sz w:val="21"/>
              </w:rPr>
              <w:t>20210151001</w:t>
            </w:r>
          </w:p>
        </w:tc>
        <w:tc>
          <w:tcPr>
            <w:tcW w:w="719" w:type="dxa"/>
          </w:tcPr>
          <w:p w14:paraId="1A501ED9">
            <w:pPr>
              <w:spacing w:before="20" w:after="20" w:line="240" w:lineRule="auto"/>
            </w:pPr>
            <w:r>
              <w:rPr>
                <w:rFonts w:ascii="Times New Roman" w:hAnsi="Times New Roman" w:eastAsia="宋体"/>
                <w:b w:val="0"/>
                <w:sz w:val="21"/>
              </w:rPr>
              <w:t>体育教育</w:t>
            </w:r>
          </w:p>
        </w:tc>
        <w:tc>
          <w:tcPr>
            <w:tcW w:w="719" w:type="dxa"/>
          </w:tcPr>
          <w:p w14:paraId="60BFA2C7">
            <w:pPr>
              <w:spacing w:before="20" w:after="20" w:line="240" w:lineRule="auto"/>
            </w:pPr>
            <w:r>
              <w:rPr>
                <w:rFonts w:ascii="Times New Roman" w:hAnsi="Times New Roman" w:eastAsia="宋体"/>
                <w:b w:val="0"/>
                <w:sz w:val="21"/>
              </w:rPr>
              <w:t>84.45</w:t>
            </w:r>
          </w:p>
        </w:tc>
        <w:tc>
          <w:tcPr>
            <w:tcW w:w="719" w:type="dxa"/>
          </w:tcPr>
          <w:p w14:paraId="342663E7">
            <w:pPr>
              <w:spacing w:before="20" w:after="20" w:line="240" w:lineRule="auto"/>
            </w:pPr>
            <w:r>
              <w:rPr>
                <w:rFonts w:ascii="Times New Roman" w:hAnsi="Times New Roman" w:eastAsia="宋体"/>
                <w:b w:val="0"/>
                <w:sz w:val="21"/>
              </w:rPr>
              <w:t>3.23</w:t>
            </w:r>
          </w:p>
        </w:tc>
        <w:tc>
          <w:tcPr>
            <w:tcW w:w="719" w:type="dxa"/>
          </w:tcPr>
          <w:p w14:paraId="4CD0F989">
            <w:pPr>
              <w:spacing w:before="20" w:after="20" w:line="240" w:lineRule="auto"/>
            </w:pPr>
            <w:r>
              <w:rPr>
                <w:rFonts w:ascii="Times New Roman" w:hAnsi="Times New Roman" w:eastAsia="宋体"/>
                <w:b w:val="0"/>
                <w:sz w:val="21"/>
              </w:rPr>
              <w:t>1</w:t>
            </w:r>
          </w:p>
        </w:tc>
        <w:tc>
          <w:tcPr>
            <w:tcW w:w="719" w:type="dxa"/>
          </w:tcPr>
          <w:p w14:paraId="48556370">
            <w:pPr>
              <w:spacing w:before="20" w:after="20" w:line="240" w:lineRule="auto"/>
            </w:pPr>
            <w:r>
              <w:rPr>
                <w:rFonts w:ascii="Times New Roman" w:hAnsi="Times New Roman" w:eastAsia="宋体"/>
                <w:b w:val="0"/>
                <w:sz w:val="21"/>
              </w:rPr>
              <w:t>85.451</w:t>
            </w:r>
          </w:p>
        </w:tc>
        <w:tc>
          <w:tcPr>
            <w:tcW w:w="719" w:type="dxa"/>
          </w:tcPr>
          <w:p w14:paraId="756799A7">
            <w:pPr>
              <w:spacing w:before="20" w:after="20" w:line="240" w:lineRule="auto"/>
            </w:pPr>
            <w:r>
              <w:rPr>
                <w:rFonts w:ascii="Times New Roman" w:hAnsi="Times New Roman" w:eastAsia="宋体"/>
                <w:b w:val="0"/>
                <w:sz w:val="21"/>
              </w:rPr>
              <w:t>CET4</w:t>
            </w:r>
          </w:p>
        </w:tc>
        <w:tc>
          <w:tcPr>
            <w:tcW w:w="719" w:type="dxa"/>
          </w:tcPr>
          <w:p w14:paraId="5F2B848D">
            <w:pPr>
              <w:spacing w:before="20" w:after="20" w:line="240" w:lineRule="auto"/>
            </w:pPr>
            <w:r>
              <w:rPr>
                <w:rFonts w:ascii="Times New Roman" w:hAnsi="Times New Roman" w:eastAsia="宋体"/>
                <w:b w:val="0"/>
                <w:sz w:val="21"/>
              </w:rPr>
              <w:t>普通类</w:t>
            </w:r>
          </w:p>
        </w:tc>
      </w:tr>
    </w:tbl>
    <w:p w14:paraId="1A18A10F">
      <w:pPr>
        <w:spacing w:after="80" w:line="360" w:lineRule="auto"/>
        <w:ind w:firstLine="482"/>
        <w:jc w:val="both"/>
      </w:pPr>
      <w:r>
        <w:rPr>
          <w:rFonts w:ascii="Times New Roman" w:hAnsi="Times New Roman" w:eastAsia="宋体"/>
          <w:b w:val="0"/>
          <w:sz w:val="24"/>
        </w:rPr>
        <w:t>公示期：原文未提供。</w:t>
      </w:r>
    </w:p>
    <w:p w14:paraId="3AF6388B">
      <w:pPr>
        <w:spacing w:before="160" w:after="80" w:line="360" w:lineRule="auto"/>
        <w:jc w:val="left"/>
      </w:pPr>
      <w:r>
        <w:rPr>
          <w:rFonts w:ascii="Times New Roman" w:hAnsi="Times New Roman" w:eastAsia="宋体"/>
          <w:b/>
          <w:sz w:val="28"/>
        </w:rPr>
        <w:t>九、名单明细</w:t>
      </w:r>
    </w:p>
    <w:p w14:paraId="716D66FF">
      <w:pPr>
        <w:spacing w:after="80" w:line="360" w:lineRule="auto"/>
        <w:ind w:firstLine="482"/>
        <w:jc w:val="both"/>
      </w:pPr>
      <w:r>
        <w:rPr>
          <w:rFonts w:ascii="Times New Roman" w:hAnsi="Times New Roman" w:eastAsia="宋体"/>
          <w:b w:val="0"/>
          <w:sz w:val="24"/>
        </w:rPr>
        <w:t>本段共涉及 5 人，具体信息如下：</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64"/>
        <w:gridCol w:w="846"/>
        <w:gridCol w:w="664"/>
        <w:gridCol w:w="1371"/>
        <w:gridCol w:w="664"/>
        <w:gridCol w:w="689"/>
        <w:gridCol w:w="664"/>
        <w:gridCol w:w="664"/>
        <w:gridCol w:w="689"/>
        <w:gridCol w:w="664"/>
        <w:gridCol w:w="718"/>
        <w:gridCol w:w="664"/>
        <w:gridCol w:w="664"/>
      </w:tblGrid>
      <w:tr w14:paraId="455D11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4" w:type="dxa"/>
          </w:tcPr>
          <w:p w14:paraId="11709039">
            <w:pPr>
              <w:spacing w:before="20" w:after="20" w:line="240" w:lineRule="auto"/>
            </w:pPr>
            <w:r>
              <w:rPr>
                <w:rFonts w:ascii="Times New Roman" w:hAnsi="Times New Roman" w:eastAsia="宋体"/>
                <w:b/>
                <w:sz w:val="21"/>
              </w:rPr>
              <w:t>学院</w:t>
            </w:r>
          </w:p>
        </w:tc>
        <w:tc>
          <w:tcPr>
            <w:tcW w:w="664" w:type="dxa"/>
          </w:tcPr>
          <w:p w14:paraId="0C565D89">
            <w:pPr>
              <w:spacing w:before="20" w:after="20" w:line="240" w:lineRule="auto"/>
            </w:pPr>
            <w:r>
              <w:rPr>
                <w:rFonts w:ascii="Times New Roman" w:hAnsi="Times New Roman" w:eastAsia="宋体"/>
                <w:b/>
                <w:sz w:val="21"/>
              </w:rPr>
              <w:t>专业代码</w:t>
            </w:r>
          </w:p>
        </w:tc>
        <w:tc>
          <w:tcPr>
            <w:tcW w:w="664" w:type="dxa"/>
          </w:tcPr>
          <w:p w14:paraId="33F2E360">
            <w:pPr>
              <w:spacing w:before="20" w:after="20" w:line="240" w:lineRule="auto"/>
            </w:pPr>
            <w:r>
              <w:rPr>
                <w:rFonts w:ascii="Times New Roman" w:hAnsi="Times New Roman" w:eastAsia="宋体"/>
                <w:b/>
                <w:sz w:val="21"/>
              </w:rPr>
              <w:t>姓名</w:t>
            </w:r>
          </w:p>
        </w:tc>
        <w:tc>
          <w:tcPr>
            <w:tcW w:w="664" w:type="dxa"/>
          </w:tcPr>
          <w:p w14:paraId="10098BC0">
            <w:pPr>
              <w:spacing w:before="20" w:after="20" w:line="240" w:lineRule="auto"/>
            </w:pPr>
            <w:r>
              <w:rPr>
                <w:rFonts w:ascii="Times New Roman" w:hAnsi="Times New Roman" w:eastAsia="宋体"/>
                <w:b/>
                <w:sz w:val="21"/>
              </w:rPr>
              <w:t>学号</w:t>
            </w:r>
          </w:p>
        </w:tc>
        <w:tc>
          <w:tcPr>
            <w:tcW w:w="664" w:type="dxa"/>
          </w:tcPr>
          <w:p w14:paraId="10ACE1CF">
            <w:pPr>
              <w:spacing w:before="20" w:after="20" w:line="240" w:lineRule="auto"/>
            </w:pPr>
            <w:r>
              <w:rPr>
                <w:rFonts w:ascii="Times New Roman" w:hAnsi="Times New Roman" w:eastAsia="宋体"/>
                <w:b/>
                <w:sz w:val="21"/>
              </w:rPr>
              <w:t>专业</w:t>
            </w:r>
          </w:p>
        </w:tc>
        <w:tc>
          <w:tcPr>
            <w:tcW w:w="664" w:type="dxa"/>
          </w:tcPr>
          <w:p w14:paraId="666EB33C">
            <w:pPr>
              <w:spacing w:before="20" w:after="20" w:line="240" w:lineRule="auto"/>
            </w:pPr>
            <w:r>
              <w:rPr>
                <w:rFonts w:ascii="Times New Roman" w:hAnsi="Times New Roman" w:eastAsia="宋体"/>
                <w:b/>
                <w:sz w:val="21"/>
              </w:rPr>
              <w:t>综合成绩</w:t>
            </w:r>
          </w:p>
        </w:tc>
        <w:tc>
          <w:tcPr>
            <w:tcW w:w="664" w:type="dxa"/>
          </w:tcPr>
          <w:p w14:paraId="79B84883">
            <w:pPr>
              <w:spacing w:before="20" w:after="20" w:line="240" w:lineRule="auto"/>
            </w:pPr>
            <w:r>
              <w:rPr>
                <w:rFonts w:ascii="Times New Roman" w:hAnsi="Times New Roman" w:eastAsia="宋体"/>
                <w:b/>
                <w:sz w:val="21"/>
              </w:rPr>
              <w:t>排名</w:t>
            </w:r>
          </w:p>
        </w:tc>
        <w:tc>
          <w:tcPr>
            <w:tcW w:w="664" w:type="dxa"/>
          </w:tcPr>
          <w:p w14:paraId="17C38E5E">
            <w:pPr>
              <w:spacing w:before="20" w:after="20" w:line="240" w:lineRule="auto"/>
            </w:pPr>
            <w:r>
              <w:rPr>
                <w:rFonts w:ascii="Times New Roman" w:hAnsi="Times New Roman" w:eastAsia="宋体"/>
                <w:b/>
                <w:sz w:val="21"/>
              </w:rPr>
              <w:t>评分项1</w:t>
            </w:r>
          </w:p>
        </w:tc>
        <w:tc>
          <w:tcPr>
            <w:tcW w:w="664" w:type="dxa"/>
          </w:tcPr>
          <w:p w14:paraId="001439B1">
            <w:pPr>
              <w:spacing w:before="20" w:after="20" w:line="240" w:lineRule="auto"/>
            </w:pPr>
            <w:r>
              <w:rPr>
                <w:rFonts w:ascii="Times New Roman" w:hAnsi="Times New Roman" w:eastAsia="宋体"/>
                <w:b/>
                <w:sz w:val="21"/>
              </w:rPr>
              <w:t>评分项2</w:t>
            </w:r>
          </w:p>
        </w:tc>
        <w:tc>
          <w:tcPr>
            <w:tcW w:w="664" w:type="dxa"/>
          </w:tcPr>
          <w:p w14:paraId="6E0F1290">
            <w:pPr>
              <w:spacing w:before="20" w:after="20" w:line="240" w:lineRule="auto"/>
            </w:pPr>
            <w:r>
              <w:rPr>
                <w:rFonts w:ascii="Times New Roman" w:hAnsi="Times New Roman" w:eastAsia="宋体"/>
                <w:b/>
                <w:sz w:val="21"/>
              </w:rPr>
              <w:t>综合得分</w:t>
            </w:r>
          </w:p>
        </w:tc>
        <w:tc>
          <w:tcPr>
            <w:tcW w:w="664" w:type="dxa"/>
          </w:tcPr>
          <w:p w14:paraId="3692CE0C">
            <w:pPr>
              <w:spacing w:before="20" w:after="20" w:line="240" w:lineRule="auto"/>
            </w:pPr>
            <w:r>
              <w:rPr>
                <w:rFonts w:ascii="Times New Roman" w:hAnsi="Times New Roman" w:eastAsia="宋体"/>
                <w:b/>
                <w:sz w:val="21"/>
              </w:rPr>
              <w:t>排名</w:t>
            </w:r>
          </w:p>
        </w:tc>
        <w:tc>
          <w:tcPr>
            <w:tcW w:w="664" w:type="dxa"/>
          </w:tcPr>
          <w:p w14:paraId="75913D1B">
            <w:pPr>
              <w:spacing w:before="20" w:after="20" w:line="240" w:lineRule="auto"/>
            </w:pPr>
            <w:r>
              <w:rPr>
                <w:rFonts w:ascii="Times New Roman" w:hAnsi="Times New Roman" w:eastAsia="宋体"/>
                <w:b/>
                <w:sz w:val="21"/>
              </w:rPr>
              <w:t>外语水平</w:t>
            </w:r>
          </w:p>
        </w:tc>
        <w:tc>
          <w:tcPr>
            <w:tcW w:w="664" w:type="dxa"/>
          </w:tcPr>
          <w:p w14:paraId="0342F088">
            <w:pPr>
              <w:spacing w:before="20" w:after="20" w:line="240" w:lineRule="auto"/>
            </w:pPr>
            <w:r>
              <w:rPr>
                <w:rFonts w:ascii="Times New Roman" w:hAnsi="Times New Roman" w:eastAsia="宋体"/>
                <w:b/>
                <w:sz w:val="21"/>
              </w:rPr>
              <w:t>类别</w:t>
            </w:r>
          </w:p>
        </w:tc>
      </w:tr>
      <w:tr w14:paraId="4FF34D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4" w:type="dxa"/>
          </w:tcPr>
          <w:p w14:paraId="7199302F">
            <w:pPr>
              <w:spacing w:before="20" w:after="20" w:line="240" w:lineRule="auto"/>
            </w:pPr>
            <w:r>
              <w:rPr>
                <w:rFonts w:ascii="Times New Roman" w:hAnsi="Times New Roman" w:eastAsia="宋体"/>
                <w:b w:val="0"/>
                <w:sz w:val="21"/>
              </w:rPr>
              <w:t>外国语学院（国际学院）</w:t>
            </w:r>
          </w:p>
        </w:tc>
        <w:tc>
          <w:tcPr>
            <w:tcW w:w="664" w:type="dxa"/>
          </w:tcPr>
          <w:p w14:paraId="53B68C46">
            <w:pPr>
              <w:spacing w:before="20" w:after="20" w:line="240" w:lineRule="auto"/>
            </w:pPr>
            <w:r>
              <w:rPr>
                <w:rFonts w:ascii="Times New Roman" w:hAnsi="Times New Roman" w:eastAsia="宋体"/>
                <w:b w:val="0"/>
                <w:sz w:val="21"/>
              </w:rPr>
              <w:t>050103</w:t>
            </w:r>
          </w:p>
        </w:tc>
        <w:tc>
          <w:tcPr>
            <w:tcW w:w="664" w:type="dxa"/>
          </w:tcPr>
          <w:p w14:paraId="349579BC">
            <w:pPr>
              <w:spacing w:before="20" w:after="20" w:line="240" w:lineRule="auto"/>
            </w:pPr>
            <w:r>
              <w:rPr>
                <w:rFonts w:ascii="Times New Roman" w:hAnsi="Times New Roman" w:eastAsia="宋体"/>
                <w:b w:val="0"/>
                <w:sz w:val="21"/>
              </w:rPr>
              <w:t>吕腾</w:t>
            </w:r>
          </w:p>
        </w:tc>
        <w:tc>
          <w:tcPr>
            <w:tcW w:w="664" w:type="dxa"/>
          </w:tcPr>
          <w:p w14:paraId="7AB7D6A8">
            <w:pPr>
              <w:spacing w:before="20" w:after="20" w:line="240" w:lineRule="auto"/>
            </w:pPr>
            <w:r>
              <w:rPr>
                <w:rFonts w:ascii="Times New Roman" w:hAnsi="Times New Roman" w:eastAsia="宋体"/>
                <w:b w:val="0"/>
                <w:sz w:val="21"/>
              </w:rPr>
              <w:t>20211751038</w:t>
            </w:r>
          </w:p>
        </w:tc>
        <w:tc>
          <w:tcPr>
            <w:tcW w:w="664" w:type="dxa"/>
          </w:tcPr>
          <w:p w14:paraId="2194A047">
            <w:pPr>
              <w:spacing w:before="20" w:after="20" w:line="240" w:lineRule="auto"/>
            </w:pPr>
            <w:r>
              <w:rPr>
                <w:rFonts w:ascii="Times New Roman" w:hAnsi="Times New Roman" w:eastAsia="宋体"/>
                <w:b w:val="0"/>
                <w:sz w:val="21"/>
              </w:rPr>
              <w:t>汉语国际教育</w:t>
            </w:r>
          </w:p>
        </w:tc>
        <w:tc>
          <w:tcPr>
            <w:tcW w:w="664" w:type="dxa"/>
          </w:tcPr>
          <w:p w14:paraId="35AB5A71">
            <w:pPr>
              <w:spacing w:before="20" w:after="20" w:line="240" w:lineRule="auto"/>
            </w:pPr>
            <w:r>
              <w:rPr>
                <w:rFonts w:ascii="Times New Roman" w:hAnsi="Times New Roman" w:eastAsia="宋体"/>
                <w:b w:val="0"/>
                <w:sz w:val="21"/>
              </w:rPr>
              <w:t>87.7</w:t>
            </w:r>
          </w:p>
        </w:tc>
        <w:tc>
          <w:tcPr>
            <w:tcW w:w="664" w:type="dxa"/>
          </w:tcPr>
          <w:p w14:paraId="1919C205">
            <w:pPr>
              <w:spacing w:before="20" w:after="20" w:line="240" w:lineRule="auto"/>
            </w:pPr>
            <w:r>
              <w:rPr>
                <w:rFonts w:ascii="Times New Roman" w:hAnsi="Times New Roman" w:eastAsia="宋体"/>
                <w:b w:val="0"/>
                <w:sz w:val="21"/>
              </w:rPr>
              <w:t>3.5</w:t>
            </w:r>
          </w:p>
        </w:tc>
        <w:tc>
          <w:tcPr>
            <w:tcW w:w="664" w:type="dxa"/>
          </w:tcPr>
          <w:p w14:paraId="50B2676A">
            <w:pPr>
              <w:spacing w:before="20" w:after="20" w:line="240" w:lineRule="auto"/>
            </w:pPr>
            <w:r>
              <w:rPr>
                <w:rFonts w:ascii="Times New Roman" w:hAnsi="Times New Roman" w:eastAsia="宋体"/>
                <w:b w:val="0"/>
                <w:sz w:val="21"/>
              </w:rPr>
              <w:t>0.5</w:t>
            </w:r>
          </w:p>
        </w:tc>
        <w:tc>
          <w:tcPr>
            <w:tcW w:w="664" w:type="dxa"/>
          </w:tcPr>
          <w:p w14:paraId="6BD9C8E8">
            <w:pPr>
              <w:spacing w:before="20" w:after="20" w:line="240" w:lineRule="auto"/>
            </w:pPr>
            <w:r>
              <w:rPr>
                <w:rFonts w:ascii="Times New Roman" w:hAnsi="Times New Roman" w:eastAsia="宋体"/>
                <w:b w:val="0"/>
                <w:sz w:val="21"/>
              </w:rPr>
              <w:t>88.21</w:t>
            </w:r>
          </w:p>
        </w:tc>
        <w:tc>
          <w:tcPr>
            <w:tcW w:w="664" w:type="dxa"/>
          </w:tcPr>
          <w:p w14:paraId="3E862366">
            <w:pPr>
              <w:spacing w:before="20" w:after="20" w:line="240" w:lineRule="auto"/>
            </w:pPr>
            <w:r>
              <w:rPr>
                <w:rFonts w:ascii="Times New Roman" w:hAnsi="Times New Roman" w:eastAsia="宋体"/>
                <w:b w:val="0"/>
                <w:sz w:val="21"/>
              </w:rPr>
              <w:t>1</w:t>
            </w:r>
          </w:p>
        </w:tc>
        <w:tc>
          <w:tcPr>
            <w:tcW w:w="664" w:type="dxa"/>
          </w:tcPr>
          <w:p w14:paraId="22C891E6">
            <w:pPr>
              <w:spacing w:before="20" w:after="20" w:line="240" w:lineRule="auto"/>
            </w:pPr>
            <w:r>
              <w:rPr>
                <w:rFonts w:ascii="Times New Roman" w:hAnsi="Times New Roman" w:eastAsia="宋体"/>
                <w:b w:val="0"/>
                <w:sz w:val="21"/>
              </w:rPr>
              <w:t>CET4</w:t>
            </w:r>
          </w:p>
        </w:tc>
        <w:tc>
          <w:tcPr>
            <w:tcW w:w="664" w:type="dxa"/>
          </w:tcPr>
          <w:p w14:paraId="79DC6D89">
            <w:pPr>
              <w:spacing w:before="20" w:after="20" w:line="240" w:lineRule="auto"/>
            </w:pPr>
            <w:r>
              <w:rPr>
                <w:rFonts w:ascii="Times New Roman" w:hAnsi="Times New Roman" w:eastAsia="宋体"/>
                <w:b w:val="0"/>
                <w:sz w:val="21"/>
              </w:rPr>
              <w:t>普通类</w:t>
            </w:r>
          </w:p>
        </w:tc>
        <w:tc>
          <w:tcPr>
            <w:tcW w:w="664" w:type="dxa"/>
          </w:tcPr>
          <w:p w14:paraId="0D48A32D">
            <w:pPr>
              <w:spacing w:before="20" w:after="20" w:line="240" w:lineRule="auto"/>
            </w:pPr>
          </w:p>
        </w:tc>
      </w:tr>
      <w:tr w14:paraId="79E6DA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664" w:type="dxa"/>
          </w:tcPr>
          <w:p w14:paraId="646572CB">
            <w:pPr>
              <w:spacing w:before="20" w:after="20" w:line="240" w:lineRule="auto"/>
            </w:pPr>
            <w:r>
              <w:rPr>
                <w:rFonts w:ascii="Times New Roman" w:hAnsi="Times New Roman" w:eastAsia="宋体"/>
                <w:b w:val="0"/>
                <w:sz w:val="21"/>
              </w:rPr>
              <w:t>外国语学院（国际学院）</w:t>
            </w:r>
          </w:p>
        </w:tc>
        <w:tc>
          <w:tcPr>
            <w:tcW w:w="664" w:type="dxa"/>
          </w:tcPr>
          <w:p w14:paraId="5258FB13">
            <w:pPr>
              <w:spacing w:before="20" w:after="20" w:line="240" w:lineRule="auto"/>
            </w:pPr>
            <w:r>
              <w:rPr>
                <w:rFonts w:ascii="Times New Roman" w:hAnsi="Times New Roman" w:eastAsia="宋体"/>
                <w:b w:val="0"/>
                <w:sz w:val="21"/>
              </w:rPr>
              <w:t>050103</w:t>
            </w:r>
          </w:p>
        </w:tc>
        <w:tc>
          <w:tcPr>
            <w:tcW w:w="664" w:type="dxa"/>
          </w:tcPr>
          <w:p w14:paraId="338F9951">
            <w:pPr>
              <w:spacing w:before="20" w:after="20" w:line="240" w:lineRule="auto"/>
            </w:pPr>
            <w:r>
              <w:rPr>
                <w:rFonts w:ascii="Times New Roman" w:hAnsi="Times New Roman" w:eastAsia="宋体"/>
                <w:b w:val="0"/>
                <w:sz w:val="21"/>
              </w:rPr>
              <w:t>付饶</w:t>
            </w:r>
          </w:p>
        </w:tc>
        <w:tc>
          <w:tcPr>
            <w:tcW w:w="664" w:type="dxa"/>
          </w:tcPr>
          <w:p w14:paraId="31FE42DF">
            <w:pPr>
              <w:spacing w:before="20" w:after="20" w:line="240" w:lineRule="auto"/>
            </w:pPr>
            <w:r>
              <w:rPr>
                <w:rFonts w:ascii="Times New Roman" w:hAnsi="Times New Roman" w:eastAsia="宋体"/>
                <w:b w:val="0"/>
                <w:sz w:val="21"/>
              </w:rPr>
              <w:t>20211751013</w:t>
            </w:r>
          </w:p>
        </w:tc>
        <w:tc>
          <w:tcPr>
            <w:tcW w:w="664" w:type="dxa"/>
          </w:tcPr>
          <w:p w14:paraId="64B33FCA">
            <w:pPr>
              <w:spacing w:before="20" w:after="20" w:line="240" w:lineRule="auto"/>
            </w:pPr>
            <w:r>
              <w:rPr>
                <w:rFonts w:ascii="Times New Roman" w:hAnsi="Times New Roman" w:eastAsia="宋体"/>
                <w:b w:val="0"/>
                <w:sz w:val="21"/>
              </w:rPr>
              <w:t>汉语国际教育</w:t>
            </w:r>
          </w:p>
        </w:tc>
        <w:tc>
          <w:tcPr>
            <w:tcW w:w="664" w:type="dxa"/>
          </w:tcPr>
          <w:p w14:paraId="049A466C">
            <w:pPr>
              <w:spacing w:before="20" w:after="20" w:line="240" w:lineRule="auto"/>
            </w:pPr>
            <w:r>
              <w:rPr>
                <w:rFonts w:ascii="Times New Roman" w:hAnsi="Times New Roman" w:eastAsia="宋体"/>
                <w:b w:val="0"/>
                <w:sz w:val="21"/>
              </w:rPr>
              <w:t>87.93</w:t>
            </w:r>
          </w:p>
        </w:tc>
        <w:tc>
          <w:tcPr>
            <w:tcW w:w="664" w:type="dxa"/>
          </w:tcPr>
          <w:p w14:paraId="00BACD5B">
            <w:pPr>
              <w:spacing w:before="20" w:after="20" w:line="240" w:lineRule="auto"/>
            </w:pPr>
            <w:r>
              <w:rPr>
                <w:rFonts w:ascii="Times New Roman" w:hAnsi="Times New Roman" w:eastAsia="宋体"/>
                <w:b w:val="0"/>
                <w:sz w:val="21"/>
              </w:rPr>
              <w:t>3.5</w:t>
            </w:r>
          </w:p>
        </w:tc>
        <w:tc>
          <w:tcPr>
            <w:tcW w:w="664" w:type="dxa"/>
          </w:tcPr>
          <w:p w14:paraId="02F29051">
            <w:pPr>
              <w:spacing w:before="20" w:after="20" w:line="240" w:lineRule="auto"/>
            </w:pPr>
            <w:r>
              <w:rPr>
                <w:rFonts w:ascii="Times New Roman" w:hAnsi="Times New Roman" w:eastAsia="宋体"/>
                <w:b w:val="0"/>
                <w:sz w:val="21"/>
              </w:rPr>
              <w:t>10</w:t>
            </w:r>
          </w:p>
        </w:tc>
        <w:tc>
          <w:tcPr>
            <w:tcW w:w="664" w:type="dxa"/>
          </w:tcPr>
          <w:p w14:paraId="5D0D6EC6">
            <w:pPr>
              <w:spacing w:before="20" w:after="20" w:line="240" w:lineRule="auto"/>
            </w:pPr>
            <w:r>
              <w:rPr>
                <w:rFonts w:ascii="Times New Roman" w:hAnsi="Times New Roman" w:eastAsia="宋体"/>
                <w:b w:val="0"/>
                <w:sz w:val="21"/>
              </w:rPr>
              <w:t>87.93</w:t>
            </w:r>
          </w:p>
        </w:tc>
        <w:tc>
          <w:tcPr>
            <w:tcW w:w="664" w:type="dxa"/>
          </w:tcPr>
          <w:p w14:paraId="364C3A70">
            <w:pPr>
              <w:spacing w:before="20" w:after="20" w:line="240" w:lineRule="auto"/>
            </w:pPr>
            <w:r>
              <w:rPr>
                <w:rFonts w:ascii="Times New Roman" w:hAnsi="Times New Roman" w:eastAsia="宋体"/>
                <w:b w:val="0"/>
                <w:sz w:val="21"/>
              </w:rPr>
              <w:t>2</w:t>
            </w:r>
          </w:p>
        </w:tc>
        <w:tc>
          <w:tcPr>
            <w:tcW w:w="664" w:type="dxa"/>
          </w:tcPr>
          <w:p w14:paraId="32458F36">
            <w:pPr>
              <w:spacing w:before="20" w:after="20" w:line="240" w:lineRule="auto"/>
            </w:pPr>
            <w:r>
              <w:rPr>
                <w:rFonts w:ascii="Times New Roman" w:hAnsi="Times New Roman" w:eastAsia="宋体"/>
                <w:b w:val="0"/>
                <w:sz w:val="21"/>
              </w:rPr>
              <w:t>CET4</w:t>
            </w:r>
          </w:p>
        </w:tc>
        <w:tc>
          <w:tcPr>
            <w:tcW w:w="664" w:type="dxa"/>
          </w:tcPr>
          <w:p w14:paraId="2DD9A84F">
            <w:pPr>
              <w:spacing w:before="20" w:after="20" w:line="240" w:lineRule="auto"/>
            </w:pPr>
            <w:r>
              <w:rPr>
                <w:rFonts w:ascii="Times New Roman" w:hAnsi="Times New Roman" w:eastAsia="宋体"/>
                <w:b w:val="0"/>
                <w:sz w:val="21"/>
              </w:rPr>
              <w:t>普通类</w:t>
            </w:r>
          </w:p>
        </w:tc>
        <w:tc>
          <w:tcPr>
            <w:tcW w:w="664" w:type="dxa"/>
          </w:tcPr>
          <w:p w14:paraId="750082AF">
            <w:pPr>
              <w:spacing w:before="20" w:after="20" w:line="240" w:lineRule="auto"/>
            </w:pPr>
          </w:p>
        </w:tc>
      </w:tr>
      <w:tr w14:paraId="44088A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664" w:type="dxa"/>
          </w:tcPr>
          <w:p w14:paraId="7D232B89">
            <w:pPr>
              <w:spacing w:before="20" w:after="20" w:line="240" w:lineRule="auto"/>
            </w:pPr>
            <w:r>
              <w:rPr>
                <w:rFonts w:ascii="Times New Roman" w:hAnsi="Times New Roman" w:eastAsia="宋体"/>
                <w:b w:val="0"/>
                <w:sz w:val="21"/>
              </w:rPr>
              <w:t>外国语学院（国际学院）</w:t>
            </w:r>
          </w:p>
        </w:tc>
        <w:tc>
          <w:tcPr>
            <w:tcW w:w="664" w:type="dxa"/>
          </w:tcPr>
          <w:p w14:paraId="600357A2">
            <w:pPr>
              <w:spacing w:before="20" w:after="20" w:line="240" w:lineRule="auto"/>
            </w:pPr>
            <w:r>
              <w:rPr>
                <w:rFonts w:ascii="Times New Roman" w:hAnsi="Times New Roman" w:eastAsia="宋体"/>
                <w:b w:val="0"/>
                <w:sz w:val="21"/>
              </w:rPr>
              <w:t>050220</w:t>
            </w:r>
          </w:p>
        </w:tc>
        <w:tc>
          <w:tcPr>
            <w:tcW w:w="664" w:type="dxa"/>
          </w:tcPr>
          <w:p w14:paraId="276D2B8A">
            <w:pPr>
              <w:spacing w:before="20" w:after="20" w:line="240" w:lineRule="auto"/>
            </w:pPr>
            <w:r>
              <w:rPr>
                <w:rFonts w:ascii="Times New Roman" w:hAnsi="Times New Roman" w:eastAsia="宋体"/>
                <w:b w:val="0"/>
                <w:sz w:val="21"/>
              </w:rPr>
              <w:t>李玲</w:t>
            </w:r>
          </w:p>
        </w:tc>
        <w:tc>
          <w:tcPr>
            <w:tcW w:w="664" w:type="dxa"/>
          </w:tcPr>
          <w:p w14:paraId="359EC7BE">
            <w:pPr>
              <w:spacing w:before="20" w:after="20" w:line="240" w:lineRule="auto"/>
            </w:pPr>
            <w:r>
              <w:rPr>
                <w:rFonts w:ascii="Times New Roman" w:hAnsi="Times New Roman" w:eastAsia="宋体"/>
                <w:b w:val="0"/>
                <w:sz w:val="21"/>
              </w:rPr>
              <w:t>20210353018</w:t>
            </w:r>
          </w:p>
        </w:tc>
        <w:tc>
          <w:tcPr>
            <w:tcW w:w="664" w:type="dxa"/>
          </w:tcPr>
          <w:p w14:paraId="70E1A045">
            <w:pPr>
              <w:spacing w:before="20" w:after="20" w:line="240" w:lineRule="auto"/>
            </w:pPr>
            <w:r>
              <w:rPr>
                <w:rFonts w:ascii="Times New Roman" w:hAnsi="Times New Roman" w:eastAsia="宋体"/>
                <w:b w:val="0"/>
                <w:sz w:val="21"/>
              </w:rPr>
              <w:t>泰语</w:t>
            </w:r>
          </w:p>
        </w:tc>
        <w:tc>
          <w:tcPr>
            <w:tcW w:w="664" w:type="dxa"/>
          </w:tcPr>
          <w:p w14:paraId="3D15A364">
            <w:pPr>
              <w:spacing w:before="20" w:after="20" w:line="240" w:lineRule="auto"/>
            </w:pPr>
            <w:r>
              <w:rPr>
                <w:rFonts w:ascii="Times New Roman" w:hAnsi="Times New Roman" w:eastAsia="宋体"/>
                <w:b w:val="0"/>
                <w:sz w:val="21"/>
              </w:rPr>
              <w:t>89.72</w:t>
            </w:r>
          </w:p>
        </w:tc>
        <w:tc>
          <w:tcPr>
            <w:tcW w:w="664" w:type="dxa"/>
          </w:tcPr>
          <w:p w14:paraId="540B9128">
            <w:pPr>
              <w:spacing w:before="20" w:after="20" w:line="240" w:lineRule="auto"/>
            </w:pPr>
            <w:r>
              <w:rPr>
                <w:rFonts w:ascii="Times New Roman" w:hAnsi="Times New Roman" w:eastAsia="宋体"/>
                <w:b w:val="0"/>
                <w:sz w:val="21"/>
              </w:rPr>
              <w:t>3.64</w:t>
            </w:r>
          </w:p>
        </w:tc>
        <w:tc>
          <w:tcPr>
            <w:tcW w:w="664" w:type="dxa"/>
          </w:tcPr>
          <w:p w14:paraId="3BCB8EE0">
            <w:pPr>
              <w:spacing w:before="20" w:after="20" w:line="240" w:lineRule="auto"/>
            </w:pPr>
            <w:r>
              <w:rPr>
                <w:rFonts w:ascii="Times New Roman" w:hAnsi="Times New Roman" w:eastAsia="宋体"/>
                <w:b w:val="0"/>
                <w:sz w:val="21"/>
              </w:rPr>
              <w:t>0.7</w:t>
            </w:r>
          </w:p>
        </w:tc>
        <w:tc>
          <w:tcPr>
            <w:tcW w:w="664" w:type="dxa"/>
          </w:tcPr>
          <w:p w14:paraId="3F39FD4D">
            <w:pPr>
              <w:spacing w:before="20" w:after="20" w:line="240" w:lineRule="auto"/>
            </w:pPr>
            <w:r>
              <w:rPr>
                <w:rFonts w:ascii="Times New Roman" w:hAnsi="Times New Roman" w:eastAsia="宋体"/>
                <w:b w:val="0"/>
                <w:sz w:val="21"/>
              </w:rPr>
              <w:t>90.42</w:t>
            </w:r>
          </w:p>
        </w:tc>
        <w:tc>
          <w:tcPr>
            <w:tcW w:w="664" w:type="dxa"/>
          </w:tcPr>
          <w:p w14:paraId="7E567846">
            <w:pPr>
              <w:spacing w:before="20" w:after="20" w:line="240" w:lineRule="auto"/>
            </w:pPr>
            <w:r>
              <w:rPr>
                <w:rFonts w:ascii="Times New Roman" w:hAnsi="Times New Roman" w:eastAsia="宋体"/>
                <w:b w:val="0"/>
                <w:sz w:val="21"/>
              </w:rPr>
              <w:t>1</w:t>
            </w:r>
          </w:p>
        </w:tc>
        <w:tc>
          <w:tcPr>
            <w:tcW w:w="664" w:type="dxa"/>
          </w:tcPr>
          <w:p w14:paraId="08951AD4">
            <w:pPr>
              <w:spacing w:before="20" w:after="20" w:line="240" w:lineRule="auto"/>
            </w:pPr>
            <w:r>
              <w:rPr>
                <w:rFonts w:ascii="Times New Roman" w:hAnsi="Times New Roman" w:eastAsia="宋体"/>
                <w:b w:val="0"/>
                <w:sz w:val="21"/>
              </w:rPr>
              <w:t>泰语专四、CET4</w:t>
            </w:r>
          </w:p>
        </w:tc>
        <w:tc>
          <w:tcPr>
            <w:tcW w:w="664" w:type="dxa"/>
          </w:tcPr>
          <w:p w14:paraId="55713A30">
            <w:pPr>
              <w:spacing w:before="20" w:after="20" w:line="240" w:lineRule="auto"/>
            </w:pPr>
            <w:r>
              <w:rPr>
                <w:rFonts w:ascii="Times New Roman" w:hAnsi="Times New Roman" w:eastAsia="宋体"/>
                <w:b w:val="0"/>
                <w:sz w:val="21"/>
              </w:rPr>
              <w:t>普通类</w:t>
            </w:r>
          </w:p>
        </w:tc>
        <w:tc>
          <w:tcPr>
            <w:tcW w:w="664" w:type="dxa"/>
          </w:tcPr>
          <w:p w14:paraId="52B089BA">
            <w:pPr>
              <w:spacing w:before="20" w:after="20" w:line="240" w:lineRule="auto"/>
            </w:pPr>
          </w:p>
        </w:tc>
      </w:tr>
      <w:tr w14:paraId="2A4E85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4" w:type="dxa"/>
          </w:tcPr>
          <w:p w14:paraId="6706B277">
            <w:pPr>
              <w:spacing w:before="20" w:after="20" w:line="240" w:lineRule="auto"/>
            </w:pPr>
            <w:r>
              <w:rPr>
                <w:rFonts w:ascii="Times New Roman" w:hAnsi="Times New Roman" w:eastAsia="宋体"/>
                <w:b w:val="0"/>
                <w:sz w:val="21"/>
              </w:rPr>
              <w:t>理学院</w:t>
            </w:r>
          </w:p>
        </w:tc>
        <w:tc>
          <w:tcPr>
            <w:tcW w:w="664" w:type="dxa"/>
          </w:tcPr>
          <w:p w14:paraId="10DE3F56">
            <w:pPr>
              <w:spacing w:before="20" w:after="20" w:line="240" w:lineRule="auto"/>
            </w:pPr>
            <w:r>
              <w:rPr>
                <w:rFonts w:ascii="Times New Roman" w:hAnsi="Times New Roman" w:eastAsia="宋体"/>
                <w:b w:val="0"/>
                <w:sz w:val="21"/>
              </w:rPr>
              <w:t>071202</w:t>
            </w:r>
          </w:p>
        </w:tc>
        <w:tc>
          <w:tcPr>
            <w:tcW w:w="664" w:type="dxa"/>
          </w:tcPr>
          <w:p w14:paraId="5F4C48DF">
            <w:pPr>
              <w:spacing w:before="20" w:after="20" w:line="240" w:lineRule="auto"/>
            </w:pPr>
            <w:r>
              <w:rPr>
                <w:rFonts w:ascii="Times New Roman" w:hAnsi="Times New Roman" w:eastAsia="宋体"/>
                <w:b w:val="0"/>
                <w:sz w:val="21"/>
              </w:rPr>
              <w:t>陈逸</w:t>
            </w:r>
          </w:p>
        </w:tc>
        <w:tc>
          <w:tcPr>
            <w:tcW w:w="664" w:type="dxa"/>
          </w:tcPr>
          <w:p w14:paraId="23358343">
            <w:pPr>
              <w:spacing w:before="20" w:after="20" w:line="240" w:lineRule="auto"/>
            </w:pPr>
            <w:r>
              <w:rPr>
                <w:rFonts w:ascii="Times New Roman" w:hAnsi="Times New Roman" w:eastAsia="宋体"/>
                <w:b w:val="0"/>
                <w:sz w:val="21"/>
              </w:rPr>
              <w:t>20210157009</w:t>
            </w:r>
          </w:p>
        </w:tc>
        <w:tc>
          <w:tcPr>
            <w:tcW w:w="664" w:type="dxa"/>
          </w:tcPr>
          <w:p w14:paraId="636B9C62">
            <w:pPr>
              <w:spacing w:before="20" w:after="20" w:line="240" w:lineRule="auto"/>
            </w:pPr>
            <w:r>
              <w:rPr>
                <w:rFonts w:ascii="Times New Roman" w:hAnsi="Times New Roman" w:eastAsia="宋体"/>
                <w:b w:val="0"/>
                <w:sz w:val="21"/>
              </w:rPr>
              <w:t>应用统计学</w:t>
            </w:r>
          </w:p>
        </w:tc>
        <w:tc>
          <w:tcPr>
            <w:tcW w:w="664" w:type="dxa"/>
          </w:tcPr>
          <w:p w14:paraId="0E824BDB">
            <w:pPr>
              <w:spacing w:before="20" w:after="20" w:line="240" w:lineRule="auto"/>
            </w:pPr>
            <w:r>
              <w:rPr>
                <w:rFonts w:ascii="Times New Roman" w:hAnsi="Times New Roman" w:eastAsia="宋体"/>
                <w:b w:val="0"/>
                <w:sz w:val="21"/>
              </w:rPr>
              <w:t>89.8</w:t>
            </w:r>
          </w:p>
        </w:tc>
        <w:tc>
          <w:tcPr>
            <w:tcW w:w="664" w:type="dxa"/>
          </w:tcPr>
          <w:p w14:paraId="3AFDE422">
            <w:pPr>
              <w:spacing w:before="20" w:after="20" w:line="240" w:lineRule="auto"/>
            </w:pPr>
            <w:r>
              <w:rPr>
                <w:rFonts w:ascii="Times New Roman" w:hAnsi="Times New Roman" w:eastAsia="宋体"/>
                <w:b w:val="0"/>
                <w:sz w:val="21"/>
              </w:rPr>
              <w:t>3.62</w:t>
            </w:r>
          </w:p>
        </w:tc>
        <w:tc>
          <w:tcPr>
            <w:tcW w:w="664" w:type="dxa"/>
          </w:tcPr>
          <w:p w14:paraId="63A2B13E">
            <w:pPr>
              <w:spacing w:before="20" w:after="20" w:line="240" w:lineRule="auto"/>
            </w:pPr>
            <w:r>
              <w:rPr>
                <w:rFonts w:ascii="Times New Roman" w:hAnsi="Times New Roman" w:eastAsia="宋体"/>
                <w:b w:val="0"/>
                <w:sz w:val="21"/>
              </w:rPr>
              <w:t>3.3</w:t>
            </w:r>
          </w:p>
        </w:tc>
        <w:tc>
          <w:tcPr>
            <w:tcW w:w="664" w:type="dxa"/>
          </w:tcPr>
          <w:p w14:paraId="0B1F9BB7">
            <w:pPr>
              <w:spacing w:before="20" w:after="20" w:line="240" w:lineRule="auto"/>
            </w:pPr>
            <w:r>
              <w:rPr>
                <w:rFonts w:ascii="Times New Roman" w:hAnsi="Times New Roman" w:eastAsia="宋体"/>
                <w:b w:val="0"/>
                <w:sz w:val="21"/>
              </w:rPr>
              <w:t>93.1</w:t>
            </w:r>
          </w:p>
        </w:tc>
        <w:tc>
          <w:tcPr>
            <w:tcW w:w="664" w:type="dxa"/>
          </w:tcPr>
          <w:p w14:paraId="70C81BC3">
            <w:pPr>
              <w:spacing w:before="20" w:after="20" w:line="240" w:lineRule="auto"/>
            </w:pPr>
            <w:r>
              <w:rPr>
                <w:rFonts w:ascii="Times New Roman" w:hAnsi="Times New Roman" w:eastAsia="宋体"/>
                <w:b w:val="0"/>
                <w:sz w:val="21"/>
              </w:rPr>
              <w:t>1</w:t>
            </w:r>
          </w:p>
        </w:tc>
        <w:tc>
          <w:tcPr>
            <w:tcW w:w="664" w:type="dxa"/>
          </w:tcPr>
          <w:p w14:paraId="41080131">
            <w:pPr>
              <w:spacing w:before="20" w:after="20" w:line="240" w:lineRule="auto"/>
            </w:pPr>
            <w:r>
              <w:rPr>
                <w:rFonts w:ascii="Times New Roman" w:hAnsi="Times New Roman" w:eastAsia="宋体"/>
                <w:b w:val="0"/>
                <w:sz w:val="21"/>
              </w:rPr>
              <w:t>CET4</w:t>
            </w:r>
          </w:p>
        </w:tc>
        <w:tc>
          <w:tcPr>
            <w:tcW w:w="664" w:type="dxa"/>
          </w:tcPr>
          <w:p w14:paraId="017F6DC9">
            <w:pPr>
              <w:spacing w:before="20" w:after="20" w:line="240" w:lineRule="auto"/>
            </w:pPr>
            <w:r>
              <w:rPr>
                <w:rFonts w:ascii="Times New Roman" w:hAnsi="Times New Roman" w:eastAsia="宋体"/>
                <w:b w:val="0"/>
                <w:sz w:val="21"/>
              </w:rPr>
              <w:t>普通类</w:t>
            </w:r>
          </w:p>
        </w:tc>
        <w:tc>
          <w:tcPr>
            <w:tcW w:w="664" w:type="dxa"/>
          </w:tcPr>
          <w:p w14:paraId="2B615BC0">
            <w:pPr>
              <w:spacing w:before="20" w:after="20" w:line="240" w:lineRule="auto"/>
            </w:pPr>
          </w:p>
        </w:tc>
      </w:tr>
      <w:tr w14:paraId="51B286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4" w:type="dxa"/>
          </w:tcPr>
          <w:p w14:paraId="52D4872C">
            <w:pPr>
              <w:spacing w:before="20" w:after="20" w:line="240" w:lineRule="auto"/>
            </w:pPr>
            <w:r>
              <w:rPr>
                <w:rFonts w:ascii="Times New Roman" w:hAnsi="Times New Roman" w:eastAsia="宋体"/>
                <w:b w:val="0"/>
                <w:sz w:val="21"/>
              </w:rPr>
              <w:t>体育学院</w:t>
            </w:r>
          </w:p>
        </w:tc>
        <w:tc>
          <w:tcPr>
            <w:tcW w:w="664" w:type="dxa"/>
          </w:tcPr>
          <w:p w14:paraId="68374678">
            <w:pPr>
              <w:spacing w:before="20" w:after="20" w:line="240" w:lineRule="auto"/>
            </w:pPr>
            <w:r>
              <w:rPr>
                <w:rFonts w:ascii="Times New Roman" w:hAnsi="Times New Roman" w:eastAsia="宋体"/>
                <w:b w:val="0"/>
                <w:sz w:val="21"/>
              </w:rPr>
              <w:t>040201</w:t>
            </w:r>
          </w:p>
        </w:tc>
        <w:tc>
          <w:tcPr>
            <w:tcW w:w="664" w:type="dxa"/>
          </w:tcPr>
          <w:p w14:paraId="1104714A">
            <w:pPr>
              <w:spacing w:before="20" w:after="20" w:line="240" w:lineRule="auto"/>
            </w:pPr>
            <w:r>
              <w:rPr>
                <w:rFonts w:ascii="Times New Roman" w:hAnsi="Times New Roman" w:eastAsia="宋体"/>
                <w:b w:val="0"/>
                <w:sz w:val="21"/>
              </w:rPr>
              <w:t>段煜</w:t>
            </w:r>
          </w:p>
        </w:tc>
        <w:tc>
          <w:tcPr>
            <w:tcW w:w="664" w:type="dxa"/>
          </w:tcPr>
          <w:p w14:paraId="05DA8E12">
            <w:pPr>
              <w:spacing w:before="20" w:after="20" w:line="240" w:lineRule="auto"/>
            </w:pPr>
            <w:r>
              <w:rPr>
                <w:rFonts w:ascii="Times New Roman" w:hAnsi="Times New Roman" w:eastAsia="宋体"/>
                <w:b w:val="0"/>
                <w:sz w:val="21"/>
              </w:rPr>
              <w:t>20210151001</w:t>
            </w:r>
          </w:p>
        </w:tc>
        <w:tc>
          <w:tcPr>
            <w:tcW w:w="664" w:type="dxa"/>
          </w:tcPr>
          <w:p w14:paraId="4080C3E5">
            <w:pPr>
              <w:spacing w:before="20" w:after="20" w:line="240" w:lineRule="auto"/>
            </w:pPr>
            <w:r>
              <w:rPr>
                <w:rFonts w:ascii="Times New Roman" w:hAnsi="Times New Roman" w:eastAsia="宋体"/>
                <w:b w:val="0"/>
                <w:sz w:val="21"/>
              </w:rPr>
              <w:t>体育教育</w:t>
            </w:r>
          </w:p>
        </w:tc>
        <w:tc>
          <w:tcPr>
            <w:tcW w:w="664" w:type="dxa"/>
          </w:tcPr>
          <w:p w14:paraId="7713FFEE">
            <w:pPr>
              <w:spacing w:before="20" w:after="20" w:line="240" w:lineRule="auto"/>
            </w:pPr>
            <w:r>
              <w:rPr>
                <w:rFonts w:ascii="Times New Roman" w:hAnsi="Times New Roman" w:eastAsia="宋体"/>
                <w:b w:val="0"/>
                <w:sz w:val="21"/>
              </w:rPr>
              <w:t>84.45</w:t>
            </w:r>
          </w:p>
        </w:tc>
        <w:tc>
          <w:tcPr>
            <w:tcW w:w="664" w:type="dxa"/>
          </w:tcPr>
          <w:p w14:paraId="33EB1472">
            <w:pPr>
              <w:spacing w:before="20" w:after="20" w:line="240" w:lineRule="auto"/>
            </w:pPr>
            <w:r>
              <w:rPr>
                <w:rFonts w:ascii="Times New Roman" w:hAnsi="Times New Roman" w:eastAsia="宋体"/>
                <w:b w:val="0"/>
                <w:sz w:val="21"/>
              </w:rPr>
              <w:t>3.23</w:t>
            </w:r>
          </w:p>
        </w:tc>
        <w:tc>
          <w:tcPr>
            <w:tcW w:w="664" w:type="dxa"/>
          </w:tcPr>
          <w:p w14:paraId="60BD2B04">
            <w:pPr>
              <w:spacing w:before="20" w:after="20" w:line="240" w:lineRule="auto"/>
            </w:pPr>
            <w:r>
              <w:rPr>
                <w:rFonts w:ascii="Times New Roman" w:hAnsi="Times New Roman" w:eastAsia="宋体"/>
                <w:b w:val="0"/>
                <w:sz w:val="21"/>
              </w:rPr>
              <w:t>1</w:t>
            </w:r>
          </w:p>
        </w:tc>
        <w:tc>
          <w:tcPr>
            <w:tcW w:w="664" w:type="dxa"/>
          </w:tcPr>
          <w:p w14:paraId="339F9D96">
            <w:pPr>
              <w:spacing w:before="20" w:after="20" w:line="240" w:lineRule="auto"/>
            </w:pPr>
            <w:r>
              <w:rPr>
                <w:rFonts w:ascii="Times New Roman" w:hAnsi="Times New Roman" w:eastAsia="宋体"/>
                <w:b w:val="0"/>
                <w:sz w:val="21"/>
              </w:rPr>
              <w:t>85.45</w:t>
            </w:r>
          </w:p>
        </w:tc>
        <w:tc>
          <w:tcPr>
            <w:tcW w:w="664" w:type="dxa"/>
          </w:tcPr>
          <w:p w14:paraId="0C3B70C3">
            <w:pPr>
              <w:spacing w:before="20" w:after="20" w:line="240" w:lineRule="auto"/>
            </w:pPr>
            <w:r>
              <w:rPr>
                <w:rFonts w:ascii="Times New Roman" w:hAnsi="Times New Roman" w:eastAsia="宋体"/>
                <w:b w:val="0"/>
                <w:sz w:val="21"/>
              </w:rPr>
              <w:t>1</w:t>
            </w:r>
          </w:p>
        </w:tc>
        <w:tc>
          <w:tcPr>
            <w:tcW w:w="664" w:type="dxa"/>
          </w:tcPr>
          <w:p w14:paraId="4C8A6E3C">
            <w:pPr>
              <w:spacing w:before="20" w:after="20" w:line="240" w:lineRule="auto"/>
            </w:pPr>
            <w:r>
              <w:rPr>
                <w:rFonts w:ascii="Times New Roman" w:hAnsi="Times New Roman" w:eastAsia="宋体"/>
                <w:b w:val="0"/>
                <w:sz w:val="21"/>
              </w:rPr>
              <w:t>CET4</w:t>
            </w:r>
          </w:p>
        </w:tc>
        <w:tc>
          <w:tcPr>
            <w:tcW w:w="664" w:type="dxa"/>
          </w:tcPr>
          <w:p w14:paraId="30C58972">
            <w:pPr>
              <w:spacing w:before="20" w:after="20" w:line="240" w:lineRule="auto"/>
            </w:pPr>
            <w:r>
              <w:rPr>
                <w:rFonts w:ascii="Times New Roman" w:hAnsi="Times New Roman" w:eastAsia="宋体"/>
                <w:b w:val="0"/>
                <w:sz w:val="21"/>
              </w:rPr>
              <w:t>普通类</w:t>
            </w:r>
          </w:p>
        </w:tc>
        <w:tc>
          <w:tcPr>
            <w:tcW w:w="664" w:type="dxa"/>
          </w:tcPr>
          <w:p w14:paraId="66262001">
            <w:pPr>
              <w:spacing w:before="20" w:after="20" w:line="240" w:lineRule="auto"/>
            </w:pPr>
          </w:p>
        </w:tc>
      </w:tr>
    </w:tbl>
    <w:p w14:paraId="45917CB8">
      <w:pPr>
        <w:spacing w:before="160" w:after="80" w:line="360" w:lineRule="auto"/>
        <w:jc w:val="left"/>
      </w:pPr>
      <w:r>
        <w:rPr>
          <w:rFonts w:ascii="Times New Roman" w:hAnsi="Times New Roman" w:eastAsia="宋体"/>
          <w:b/>
          <w:sz w:val="28"/>
        </w:rPr>
        <w:t>十、说明</w:t>
      </w:r>
    </w:p>
    <w:p w14:paraId="72B43DA0">
      <w:pPr>
        <w:spacing w:after="80" w:line="360" w:lineRule="auto"/>
        <w:ind w:firstLine="482"/>
        <w:jc w:val="both"/>
      </w:pPr>
      <w:r>
        <w:rPr>
          <w:rFonts w:ascii="Times New Roman" w:hAnsi="Times New Roman" w:eastAsia="宋体"/>
          <w:b w:val="0"/>
          <w:sz w:val="24"/>
        </w:rPr>
        <w:t>1. 本段共 5 人，涉及学院 4 个：外国语学院（国际学院）3 人、理学院 1 人、体育学院 1 人。</w:t>
      </w:r>
    </w:p>
    <w:p w14:paraId="48954FEB">
      <w:pPr>
        <w:spacing w:after="80" w:line="360" w:lineRule="auto"/>
        <w:ind w:firstLine="482"/>
        <w:jc w:val="both"/>
      </w:pPr>
      <w:r>
        <w:rPr>
          <w:rFonts w:ascii="Times New Roman" w:hAnsi="Times New Roman" w:eastAsia="宋体"/>
          <w:b w:val="0"/>
          <w:sz w:val="24"/>
        </w:rPr>
        <w:t>2. 涉及专业 4 个：汉语国际教育 2 人、泰语 1 人、应用统计学 1 人、体育教育 1 人。</w:t>
      </w:r>
    </w:p>
    <w:p w14:paraId="1C7AA529">
      <w:pPr>
        <w:spacing w:after="80" w:line="360" w:lineRule="auto"/>
        <w:ind w:firstLine="482"/>
        <w:jc w:val="both"/>
      </w:pPr>
      <w:r>
        <w:rPr>
          <w:rFonts w:ascii="Times New Roman" w:hAnsi="Times New Roman" w:eastAsia="宋体"/>
          <w:b w:val="0"/>
          <w:sz w:val="24"/>
        </w:rPr>
        <w:t>3. 外语水平：CET4 共 5 人，其中同时具备泰语专四 1 人。</w:t>
      </w:r>
    </w:p>
    <w:p w14:paraId="6BB3391E">
      <w:pPr>
        <w:spacing w:after="80" w:line="360" w:lineRule="auto"/>
        <w:ind w:firstLine="482"/>
        <w:jc w:val="both"/>
      </w:pPr>
      <w:r>
        <w:rPr>
          <w:rFonts w:ascii="Times New Roman" w:hAnsi="Times New Roman" w:eastAsia="宋体"/>
          <w:b w:val="0"/>
          <w:sz w:val="24"/>
        </w:rPr>
        <w:t>4. 类别均为普通类。</w:t>
      </w:r>
    </w:p>
    <w:p w14:paraId="73374A6E">
      <w:pPr>
        <w:spacing w:after="80" w:line="360" w:lineRule="auto"/>
        <w:ind w:firstLine="482"/>
        <w:jc w:val="both"/>
      </w:pPr>
      <w:r>
        <w:rPr>
          <w:rFonts w:ascii="Times New Roman" w:hAnsi="Times New Roman" w:eastAsia="宋体"/>
          <w:b w:val="0"/>
          <w:sz w:val="24"/>
        </w:rPr>
        <w:t>5. 本段未包含公示期信息。</w:t>
      </w:r>
    </w:p>
    <w:p w14:paraId="1D5C6BD1">
      <w:pPr>
        <w:spacing w:before="160" w:after="80" w:line="360" w:lineRule="auto"/>
        <w:jc w:val="left"/>
      </w:pPr>
      <w:r>
        <w:rPr>
          <w:rFonts w:ascii="Times New Roman" w:hAnsi="Times New Roman" w:eastAsia="宋体"/>
          <w:b/>
          <w:sz w:val="28"/>
        </w:rPr>
        <w:t>九、名单明细</w:t>
      </w:r>
    </w:p>
    <w:p w14:paraId="25D487D0">
      <w:pPr>
        <w:spacing w:after="80" w:line="360" w:lineRule="auto"/>
        <w:ind w:firstLine="482"/>
        <w:jc w:val="both"/>
      </w:pPr>
      <w:r>
        <w:rPr>
          <w:rFonts w:ascii="Times New Roman" w:hAnsi="Times New Roman" w:eastAsia="宋体"/>
          <w:b w:val="0"/>
          <w:sz w:val="24"/>
        </w:rPr>
        <w:t>本段共涉及 6 人，具体信息如下：</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19"/>
        <w:gridCol w:w="846"/>
        <w:gridCol w:w="719"/>
        <w:gridCol w:w="1371"/>
        <w:gridCol w:w="719"/>
        <w:gridCol w:w="719"/>
        <w:gridCol w:w="719"/>
        <w:gridCol w:w="719"/>
        <w:gridCol w:w="794"/>
        <w:gridCol w:w="719"/>
        <w:gridCol w:w="719"/>
        <w:gridCol w:w="719"/>
      </w:tblGrid>
      <w:tr w14:paraId="075092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9" w:type="dxa"/>
          </w:tcPr>
          <w:p w14:paraId="0159A540">
            <w:pPr>
              <w:spacing w:before="20" w:after="20" w:line="240" w:lineRule="auto"/>
            </w:pPr>
            <w:r>
              <w:rPr>
                <w:rFonts w:ascii="Times New Roman" w:hAnsi="Times New Roman" w:eastAsia="宋体"/>
                <w:b/>
                <w:sz w:val="21"/>
              </w:rPr>
              <w:t>学院</w:t>
            </w:r>
          </w:p>
        </w:tc>
        <w:tc>
          <w:tcPr>
            <w:tcW w:w="719" w:type="dxa"/>
          </w:tcPr>
          <w:p w14:paraId="3D22CD35">
            <w:pPr>
              <w:spacing w:before="20" w:after="20" w:line="240" w:lineRule="auto"/>
            </w:pPr>
            <w:r>
              <w:rPr>
                <w:rFonts w:ascii="Times New Roman" w:hAnsi="Times New Roman" w:eastAsia="宋体"/>
                <w:b/>
                <w:sz w:val="21"/>
              </w:rPr>
              <w:t>专业代码</w:t>
            </w:r>
          </w:p>
        </w:tc>
        <w:tc>
          <w:tcPr>
            <w:tcW w:w="719" w:type="dxa"/>
          </w:tcPr>
          <w:p w14:paraId="4B3ED64E">
            <w:pPr>
              <w:spacing w:before="20" w:after="20" w:line="240" w:lineRule="auto"/>
            </w:pPr>
            <w:r>
              <w:rPr>
                <w:rFonts w:ascii="Times New Roman" w:hAnsi="Times New Roman" w:eastAsia="宋体"/>
                <w:b/>
                <w:sz w:val="21"/>
              </w:rPr>
              <w:t>姓名</w:t>
            </w:r>
          </w:p>
        </w:tc>
        <w:tc>
          <w:tcPr>
            <w:tcW w:w="719" w:type="dxa"/>
          </w:tcPr>
          <w:p w14:paraId="0A9CCA9C">
            <w:pPr>
              <w:spacing w:before="20" w:after="20" w:line="240" w:lineRule="auto"/>
            </w:pPr>
            <w:r>
              <w:rPr>
                <w:rFonts w:ascii="Times New Roman" w:hAnsi="Times New Roman" w:eastAsia="宋体"/>
                <w:b/>
                <w:sz w:val="21"/>
              </w:rPr>
              <w:t>学号</w:t>
            </w:r>
          </w:p>
        </w:tc>
        <w:tc>
          <w:tcPr>
            <w:tcW w:w="719" w:type="dxa"/>
          </w:tcPr>
          <w:p w14:paraId="21CD9FC2">
            <w:pPr>
              <w:spacing w:before="20" w:after="20" w:line="240" w:lineRule="auto"/>
            </w:pPr>
            <w:r>
              <w:rPr>
                <w:rFonts w:ascii="Times New Roman" w:hAnsi="Times New Roman" w:eastAsia="宋体"/>
                <w:b/>
                <w:sz w:val="21"/>
              </w:rPr>
              <w:t>专业</w:t>
            </w:r>
          </w:p>
        </w:tc>
        <w:tc>
          <w:tcPr>
            <w:tcW w:w="719" w:type="dxa"/>
          </w:tcPr>
          <w:p w14:paraId="7B179819">
            <w:pPr>
              <w:spacing w:before="20" w:after="20" w:line="240" w:lineRule="auto"/>
            </w:pPr>
            <w:r>
              <w:rPr>
                <w:rFonts w:ascii="Times New Roman" w:hAnsi="Times New Roman" w:eastAsia="宋体"/>
                <w:b/>
                <w:sz w:val="21"/>
              </w:rPr>
              <w:t>成绩</w:t>
            </w:r>
          </w:p>
        </w:tc>
        <w:tc>
          <w:tcPr>
            <w:tcW w:w="719" w:type="dxa"/>
          </w:tcPr>
          <w:p w14:paraId="3E4CD4BB">
            <w:pPr>
              <w:spacing w:before="20" w:after="20" w:line="240" w:lineRule="auto"/>
            </w:pPr>
            <w:r>
              <w:rPr>
                <w:rFonts w:ascii="Times New Roman" w:hAnsi="Times New Roman" w:eastAsia="宋体"/>
                <w:b/>
                <w:sz w:val="21"/>
              </w:rPr>
              <w:t>排名</w:t>
            </w:r>
          </w:p>
        </w:tc>
        <w:tc>
          <w:tcPr>
            <w:tcW w:w="719" w:type="dxa"/>
          </w:tcPr>
          <w:p w14:paraId="16E27057">
            <w:pPr>
              <w:spacing w:before="20" w:after="20" w:line="240" w:lineRule="auto"/>
            </w:pPr>
            <w:r>
              <w:rPr>
                <w:rFonts w:ascii="Times New Roman" w:hAnsi="Times New Roman" w:eastAsia="宋体"/>
                <w:b/>
                <w:sz w:val="21"/>
              </w:rPr>
              <w:t>评分</w:t>
            </w:r>
          </w:p>
        </w:tc>
        <w:tc>
          <w:tcPr>
            <w:tcW w:w="719" w:type="dxa"/>
          </w:tcPr>
          <w:p w14:paraId="3D438338">
            <w:pPr>
              <w:spacing w:before="20" w:after="20" w:line="240" w:lineRule="auto"/>
            </w:pPr>
            <w:r>
              <w:rPr>
                <w:rFonts w:ascii="Times New Roman" w:hAnsi="Times New Roman" w:eastAsia="宋体"/>
                <w:b/>
                <w:sz w:val="21"/>
              </w:rPr>
              <w:t>综合成绩</w:t>
            </w:r>
          </w:p>
        </w:tc>
        <w:tc>
          <w:tcPr>
            <w:tcW w:w="719" w:type="dxa"/>
          </w:tcPr>
          <w:p w14:paraId="279749E1">
            <w:pPr>
              <w:spacing w:before="20" w:after="20" w:line="240" w:lineRule="auto"/>
            </w:pPr>
            <w:r>
              <w:rPr>
                <w:rFonts w:ascii="Times New Roman" w:hAnsi="Times New Roman" w:eastAsia="宋体"/>
                <w:b/>
                <w:sz w:val="21"/>
              </w:rPr>
              <w:t>排名</w:t>
            </w:r>
          </w:p>
        </w:tc>
        <w:tc>
          <w:tcPr>
            <w:tcW w:w="719" w:type="dxa"/>
          </w:tcPr>
          <w:p w14:paraId="14D8E6DF">
            <w:pPr>
              <w:spacing w:before="20" w:after="20" w:line="240" w:lineRule="auto"/>
            </w:pPr>
            <w:r>
              <w:rPr>
                <w:rFonts w:ascii="Times New Roman" w:hAnsi="Times New Roman" w:eastAsia="宋体"/>
                <w:b/>
                <w:sz w:val="21"/>
              </w:rPr>
              <w:t>外语水平</w:t>
            </w:r>
          </w:p>
        </w:tc>
        <w:tc>
          <w:tcPr>
            <w:tcW w:w="719" w:type="dxa"/>
          </w:tcPr>
          <w:p w14:paraId="7B3B4969">
            <w:pPr>
              <w:spacing w:before="20" w:after="20" w:line="240" w:lineRule="auto"/>
            </w:pPr>
            <w:r>
              <w:rPr>
                <w:rFonts w:ascii="Times New Roman" w:hAnsi="Times New Roman" w:eastAsia="宋体"/>
                <w:b/>
                <w:sz w:val="21"/>
              </w:rPr>
              <w:t>类别</w:t>
            </w:r>
          </w:p>
        </w:tc>
      </w:tr>
      <w:tr w14:paraId="6C5AA5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9" w:type="dxa"/>
          </w:tcPr>
          <w:p w14:paraId="2AEEBCD3">
            <w:pPr>
              <w:spacing w:before="20" w:after="20" w:line="240" w:lineRule="auto"/>
            </w:pPr>
            <w:r>
              <w:rPr>
                <w:rFonts w:ascii="Times New Roman" w:hAnsi="Times New Roman" w:eastAsia="宋体"/>
                <w:b w:val="0"/>
                <w:sz w:val="21"/>
              </w:rPr>
              <w:t>外国语学院（国际学院）</w:t>
            </w:r>
          </w:p>
        </w:tc>
        <w:tc>
          <w:tcPr>
            <w:tcW w:w="719" w:type="dxa"/>
          </w:tcPr>
          <w:p w14:paraId="09A8B876">
            <w:pPr>
              <w:spacing w:before="20" w:after="20" w:line="240" w:lineRule="auto"/>
            </w:pPr>
            <w:r>
              <w:rPr>
                <w:rFonts w:ascii="Times New Roman" w:hAnsi="Times New Roman" w:eastAsia="宋体"/>
                <w:b w:val="0"/>
                <w:sz w:val="21"/>
              </w:rPr>
              <w:t>050103</w:t>
            </w:r>
          </w:p>
        </w:tc>
        <w:tc>
          <w:tcPr>
            <w:tcW w:w="719" w:type="dxa"/>
          </w:tcPr>
          <w:p w14:paraId="14E973A9">
            <w:pPr>
              <w:spacing w:before="20" w:after="20" w:line="240" w:lineRule="auto"/>
            </w:pPr>
            <w:r>
              <w:rPr>
                <w:rFonts w:ascii="Times New Roman" w:hAnsi="Times New Roman" w:eastAsia="宋体"/>
                <w:b w:val="0"/>
                <w:sz w:val="21"/>
              </w:rPr>
              <w:t>吕腾</w:t>
            </w:r>
          </w:p>
        </w:tc>
        <w:tc>
          <w:tcPr>
            <w:tcW w:w="719" w:type="dxa"/>
          </w:tcPr>
          <w:p w14:paraId="153C8192">
            <w:pPr>
              <w:spacing w:before="20" w:after="20" w:line="240" w:lineRule="auto"/>
            </w:pPr>
            <w:r>
              <w:rPr>
                <w:rFonts w:ascii="Times New Roman" w:hAnsi="Times New Roman" w:eastAsia="宋体"/>
                <w:b w:val="0"/>
                <w:sz w:val="21"/>
              </w:rPr>
              <w:t>20211751038</w:t>
            </w:r>
          </w:p>
        </w:tc>
        <w:tc>
          <w:tcPr>
            <w:tcW w:w="719" w:type="dxa"/>
          </w:tcPr>
          <w:p w14:paraId="7AACBE85">
            <w:pPr>
              <w:spacing w:before="20" w:after="20" w:line="240" w:lineRule="auto"/>
            </w:pPr>
            <w:r>
              <w:rPr>
                <w:rFonts w:ascii="Times New Roman" w:hAnsi="Times New Roman" w:eastAsia="宋体"/>
                <w:b w:val="0"/>
                <w:sz w:val="21"/>
              </w:rPr>
              <w:t>汉语国际教育</w:t>
            </w:r>
          </w:p>
        </w:tc>
        <w:tc>
          <w:tcPr>
            <w:tcW w:w="719" w:type="dxa"/>
          </w:tcPr>
          <w:p w14:paraId="660EA482">
            <w:pPr>
              <w:spacing w:before="20" w:after="20" w:line="240" w:lineRule="auto"/>
            </w:pPr>
            <w:r>
              <w:rPr>
                <w:rFonts w:ascii="Times New Roman" w:hAnsi="Times New Roman" w:eastAsia="宋体"/>
                <w:b w:val="0"/>
                <w:sz w:val="21"/>
              </w:rPr>
              <w:t>87.7</w:t>
            </w:r>
          </w:p>
        </w:tc>
        <w:tc>
          <w:tcPr>
            <w:tcW w:w="719" w:type="dxa"/>
          </w:tcPr>
          <w:p w14:paraId="18E39CDF">
            <w:pPr>
              <w:spacing w:before="20" w:after="20" w:line="240" w:lineRule="auto"/>
            </w:pPr>
            <w:r>
              <w:rPr>
                <w:rFonts w:ascii="Times New Roman" w:hAnsi="Times New Roman" w:eastAsia="宋体"/>
                <w:b w:val="0"/>
                <w:sz w:val="21"/>
              </w:rPr>
              <w:t>3.5</w:t>
            </w:r>
          </w:p>
        </w:tc>
        <w:tc>
          <w:tcPr>
            <w:tcW w:w="719" w:type="dxa"/>
          </w:tcPr>
          <w:p w14:paraId="4DBB283C">
            <w:pPr>
              <w:spacing w:before="20" w:after="20" w:line="240" w:lineRule="auto"/>
            </w:pPr>
            <w:r>
              <w:rPr>
                <w:rFonts w:ascii="Times New Roman" w:hAnsi="Times New Roman" w:eastAsia="宋体"/>
                <w:b w:val="0"/>
                <w:sz w:val="21"/>
              </w:rPr>
              <w:t>0.5</w:t>
            </w:r>
          </w:p>
        </w:tc>
        <w:tc>
          <w:tcPr>
            <w:tcW w:w="719" w:type="dxa"/>
          </w:tcPr>
          <w:p w14:paraId="1B2184B0">
            <w:pPr>
              <w:spacing w:before="20" w:after="20" w:line="240" w:lineRule="auto"/>
            </w:pPr>
            <w:r>
              <w:rPr>
                <w:rFonts w:ascii="Times New Roman" w:hAnsi="Times New Roman" w:eastAsia="宋体"/>
                <w:b w:val="0"/>
                <w:sz w:val="21"/>
              </w:rPr>
              <w:t>88.21</w:t>
            </w:r>
          </w:p>
        </w:tc>
        <w:tc>
          <w:tcPr>
            <w:tcW w:w="719" w:type="dxa"/>
          </w:tcPr>
          <w:p w14:paraId="371F4B22">
            <w:pPr>
              <w:spacing w:before="20" w:after="20" w:line="240" w:lineRule="auto"/>
            </w:pPr>
            <w:r>
              <w:rPr>
                <w:rFonts w:ascii="Times New Roman" w:hAnsi="Times New Roman" w:eastAsia="宋体"/>
                <w:b w:val="0"/>
                <w:sz w:val="21"/>
              </w:rPr>
              <w:t>1</w:t>
            </w:r>
          </w:p>
        </w:tc>
        <w:tc>
          <w:tcPr>
            <w:tcW w:w="719" w:type="dxa"/>
          </w:tcPr>
          <w:p w14:paraId="07B4A1F4">
            <w:pPr>
              <w:spacing w:before="20" w:after="20" w:line="240" w:lineRule="auto"/>
            </w:pPr>
            <w:r>
              <w:rPr>
                <w:rFonts w:ascii="Times New Roman" w:hAnsi="Times New Roman" w:eastAsia="宋体"/>
                <w:b w:val="0"/>
                <w:sz w:val="21"/>
              </w:rPr>
              <w:t>CET4</w:t>
            </w:r>
          </w:p>
        </w:tc>
        <w:tc>
          <w:tcPr>
            <w:tcW w:w="719" w:type="dxa"/>
          </w:tcPr>
          <w:p w14:paraId="27662DA8">
            <w:pPr>
              <w:spacing w:before="20" w:after="20" w:line="240" w:lineRule="auto"/>
            </w:pPr>
            <w:r>
              <w:rPr>
                <w:rFonts w:ascii="Times New Roman" w:hAnsi="Times New Roman" w:eastAsia="宋体"/>
                <w:b w:val="0"/>
                <w:sz w:val="21"/>
              </w:rPr>
              <w:t>普通类</w:t>
            </w:r>
          </w:p>
        </w:tc>
      </w:tr>
      <w:tr w14:paraId="1CF571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9" w:type="dxa"/>
          </w:tcPr>
          <w:p w14:paraId="21473711">
            <w:pPr>
              <w:spacing w:before="20" w:after="20" w:line="240" w:lineRule="auto"/>
            </w:pPr>
            <w:r>
              <w:rPr>
                <w:rFonts w:ascii="Times New Roman" w:hAnsi="Times New Roman" w:eastAsia="宋体"/>
                <w:b w:val="0"/>
                <w:sz w:val="21"/>
              </w:rPr>
              <w:t>外国语学院（国际学院）</w:t>
            </w:r>
          </w:p>
        </w:tc>
        <w:tc>
          <w:tcPr>
            <w:tcW w:w="719" w:type="dxa"/>
          </w:tcPr>
          <w:p w14:paraId="581D84C3">
            <w:pPr>
              <w:spacing w:before="20" w:after="20" w:line="240" w:lineRule="auto"/>
            </w:pPr>
            <w:r>
              <w:rPr>
                <w:rFonts w:ascii="Times New Roman" w:hAnsi="Times New Roman" w:eastAsia="宋体"/>
                <w:b w:val="0"/>
                <w:sz w:val="21"/>
              </w:rPr>
              <w:t>050103</w:t>
            </w:r>
          </w:p>
        </w:tc>
        <w:tc>
          <w:tcPr>
            <w:tcW w:w="719" w:type="dxa"/>
          </w:tcPr>
          <w:p w14:paraId="614BE730">
            <w:pPr>
              <w:spacing w:before="20" w:after="20" w:line="240" w:lineRule="auto"/>
            </w:pPr>
            <w:r>
              <w:rPr>
                <w:rFonts w:ascii="Times New Roman" w:hAnsi="Times New Roman" w:eastAsia="宋体"/>
                <w:b w:val="0"/>
                <w:sz w:val="21"/>
              </w:rPr>
              <w:t>付饶</w:t>
            </w:r>
          </w:p>
        </w:tc>
        <w:tc>
          <w:tcPr>
            <w:tcW w:w="719" w:type="dxa"/>
          </w:tcPr>
          <w:p w14:paraId="05055778">
            <w:pPr>
              <w:spacing w:before="20" w:after="20" w:line="240" w:lineRule="auto"/>
            </w:pPr>
            <w:r>
              <w:rPr>
                <w:rFonts w:ascii="Times New Roman" w:hAnsi="Times New Roman" w:eastAsia="宋体"/>
                <w:b w:val="0"/>
                <w:sz w:val="21"/>
              </w:rPr>
              <w:t>20211751013</w:t>
            </w:r>
          </w:p>
        </w:tc>
        <w:tc>
          <w:tcPr>
            <w:tcW w:w="719" w:type="dxa"/>
          </w:tcPr>
          <w:p w14:paraId="07C2B407">
            <w:pPr>
              <w:spacing w:before="20" w:after="20" w:line="240" w:lineRule="auto"/>
            </w:pPr>
            <w:r>
              <w:rPr>
                <w:rFonts w:ascii="Times New Roman" w:hAnsi="Times New Roman" w:eastAsia="宋体"/>
                <w:b w:val="0"/>
                <w:sz w:val="21"/>
              </w:rPr>
              <w:t>汉语国际教育</w:t>
            </w:r>
          </w:p>
        </w:tc>
        <w:tc>
          <w:tcPr>
            <w:tcW w:w="719" w:type="dxa"/>
          </w:tcPr>
          <w:p w14:paraId="0209CA5E">
            <w:pPr>
              <w:spacing w:before="20" w:after="20" w:line="240" w:lineRule="auto"/>
            </w:pPr>
            <w:r>
              <w:rPr>
                <w:rFonts w:ascii="Times New Roman" w:hAnsi="Times New Roman" w:eastAsia="宋体"/>
                <w:b w:val="0"/>
                <w:sz w:val="21"/>
              </w:rPr>
              <w:t>87.93</w:t>
            </w:r>
          </w:p>
        </w:tc>
        <w:tc>
          <w:tcPr>
            <w:tcW w:w="719" w:type="dxa"/>
          </w:tcPr>
          <w:p w14:paraId="4F7B37A4">
            <w:pPr>
              <w:spacing w:before="20" w:after="20" w:line="240" w:lineRule="auto"/>
            </w:pPr>
            <w:r>
              <w:rPr>
                <w:rFonts w:ascii="Times New Roman" w:hAnsi="Times New Roman" w:eastAsia="宋体"/>
                <w:b w:val="0"/>
                <w:sz w:val="21"/>
              </w:rPr>
              <w:t>3.5</w:t>
            </w:r>
          </w:p>
        </w:tc>
        <w:tc>
          <w:tcPr>
            <w:tcW w:w="719" w:type="dxa"/>
          </w:tcPr>
          <w:p w14:paraId="1196796A">
            <w:pPr>
              <w:spacing w:before="20" w:after="20" w:line="240" w:lineRule="auto"/>
            </w:pPr>
            <w:r>
              <w:rPr>
                <w:rFonts w:ascii="Times New Roman" w:hAnsi="Times New Roman" w:eastAsia="宋体"/>
                <w:b w:val="0"/>
                <w:sz w:val="21"/>
              </w:rPr>
              <w:t>10</w:t>
            </w:r>
          </w:p>
        </w:tc>
        <w:tc>
          <w:tcPr>
            <w:tcW w:w="719" w:type="dxa"/>
          </w:tcPr>
          <w:p w14:paraId="0B5B5D69">
            <w:pPr>
              <w:spacing w:before="20" w:after="20" w:line="240" w:lineRule="auto"/>
            </w:pPr>
            <w:r>
              <w:rPr>
                <w:rFonts w:ascii="Times New Roman" w:hAnsi="Times New Roman" w:eastAsia="宋体"/>
                <w:b w:val="0"/>
                <w:sz w:val="21"/>
              </w:rPr>
              <w:t>87.932</w:t>
            </w:r>
          </w:p>
        </w:tc>
        <w:tc>
          <w:tcPr>
            <w:tcW w:w="719" w:type="dxa"/>
          </w:tcPr>
          <w:p w14:paraId="0A9A1138">
            <w:pPr>
              <w:spacing w:before="20" w:after="20" w:line="240" w:lineRule="auto"/>
            </w:pPr>
            <w:r>
              <w:rPr>
                <w:rFonts w:ascii="Times New Roman" w:hAnsi="Times New Roman" w:eastAsia="宋体"/>
                <w:b w:val="0"/>
                <w:sz w:val="21"/>
              </w:rPr>
              <w:t>2</w:t>
            </w:r>
          </w:p>
        </w:tc>
        <w:tc>
          <w:tcPr>
            <w:tcW w:w="719" w:type="dxa"/>
          </w:tcPr>
          <w:p w14:paraId="1B00B375">
            <w:pPr>
              <w:spacing w:before="20" w:after="20" w:line="240" w:lineRule="auto"/>
            </w:pPr>
            <w:r>
              <w:rPr>
                <w:rFonts w:ascii="Times New Roman" w:hAnsi="Times New Roman" w:eastAsia="宋体"/>
                <w:b w:val="0"/>
                <w:sz w:val="21"/>
              </w:rPr>
              <w:t>CET4</w:t>
            </w:r>
          </w:p>
        </w:tc>
        <w:tc>
          <w:tcPr>
            <w:tcW w:w="719" w:type="dxa"/>
          </w:tcPr>
          <w:p w14:paraId="16B2C4D6">
            <w:pPr>
              <w:spacing w:before="20" w:after="20" w:line="240" w:lineRule="auto"/>
            </w:pPr>
            <w:r>
              <w:rPr>
                <w:rFonts w:ascii="Times New Roman" w:hAnsi="Times New Roman" w:eastAsia="宋体"/>
                <w:b w:val="0"/>
                <w:sz w:val="21"/>
              </w:rPr>
              <w:t>普通类</w:t>
            </w:r>
          </w:p>
        </w:tc>
      </w:tr>
      <w:tr w14:paraId="4768DA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9" w:type="dxa"/>
          </w:tcPr>
          <w:p w14:paraId="29B4AC6B">
            <w:pPr>
              <w:spacing w:before="20" w:after="20" w:line="240" w:lineRule="auto"/>
            </w:pPr>
            <w:r>
              <w:rPr>
                <w:rFonts w:ascii="Times New Roman" w:hAnsi="Times New Roman" w:eastAsia="宋体"/>
                <w:b w:val="0"/>
                <w:sz w:val="21"/>
              </w:rPr>
              <w:t>外国语学院（国际学院）</w:t>
            </w:r>
          </w:p>
        </w:tc>
        <w:tc>
          <w:tcPr>
            <w:tcW w:w="719" w:type="dxa"/>
          </w:tcPr>
          <w:p w14:paraId="2439441B">
            <w:pPr>
              <w:spacing w:before="20" w:after="20" w:line="240" w:lineRule="auto"/>
            </w:pPr>
            <w:r>
              <w:rPr>
                <w:rFonts w:ascii="Times New Roman" w:hAnsi="Times New Roman" w:eastAsia="宋体"/>
                <w:b w:val="0"/>
                <w:sz w:val="21"/>
              </w:rPr>
              <w:t>050220</w:t>
            </w:r>
          </w:p>
        </w:tc>
        <w:tc>
          <w:tcPr>
            <w:tcW w:w="719" w:type="dxa"/>
          </w:tcPr>
          <w:p w14:paraId="5288B5E3">
            <w:pPr>
              <w:spacing w:before="20" w:after="20" w:line="240" w:lineRule="auto"/>
            </w:pPr>
            <w:r>
              <w:rPr>
                <w:rFonts w:ascii="Times New Roman" w:hAnsi="Times New Roman" w:eastAsia="宋体"/>
                <w:b w:val="0"/>
                <w:sz w:val="21"/>
              </w:rPr>
              <w:t>李玲</w:t>
            </w:r>
          </w:p>
        </w:tc>
        <w:tc>
          <w:tcPr>
            <w:tcW w:w="719" w:type="dxa"/>
          </w:tcPr>
          <w:p w14:paraId="3F13C152">
            <w:pPr>
              <w:spacing w:before="20" w:after="20" w:line="240" w:lineRule="auto"/>
            </w:pPr>
            <w:r>
              <w:rPr>
                <w:rFonts w:ascii="Times New Roman" w:hAnsi="Times New Roman" w:eastAsia="宋体"/>
                <w:b w:val="0"/>
                <w:sz w:val="21"/>
              </w:rPr>
              <w:t>20210353018</w:t>
            </w:r>
          </w:p>
        </w:tc>
        <w:tc>
          <w:tcPr>
            <w:tcW w:w="719" w:type="dxa"/>
          </w:tcPr>
          <w:p w14:paraId="5A62C50A">
            <w:pPr>
              <w:spacing w:before="20" w:after="20" w:line="240" w:lineRule="auto"/>
            </w:pPr>
            <w:r>
              <w:rPr>
                <w:rFonts w:ascii="Times New Roman" w:hAnsi="Times New Roman" w:eastAsia="宋体"/>
                <w:b w:val="0"/>
                <w:sz w:val="21"/>
              </w:rPr>
              <w:t>泰语</w:t>
            </w:r>
          </w:p>
        </w:tc>
        <w:tc>
          <w:tcPr>
            <w:tcW w:w="719" w:type="dxa"/>
          </w:tcPr>
          <w:p w14:paraId="3139057D">
            <w:pPr>
              <w:spacing w:before="20" w:after="20" w:line="240" w:lineRule="auto"/>
            </w:pPr>
            <w:r>
              <w:rPr>
                <w:rFonts w:ascii="Times New Roman" w:hAnsi="Times New Roman" w:eastAsia="宋体"/>
                <w:b w:val="0"/>
                <w:sz w:val="21"/>
              </w:rPr>
              <w:t>89.72</w:t>
            </w:r>
          </w:p>
        </w:tc>
        <w:tc>
          <w:tcPr>
            <w:tcW w:w="719" w:type="dxa"/>
          </w:tcPr>
          <w:p w14:paraId="7A3C6863">
            <w:pPr>
              <w:spacing w:before="20" w:after="20" w:line="240" w:lineRule="auto"/>
            </w:pPr>
            <w:r>
              <w:rPr>
                <w:rFonts w:ascii="Times New Roman" w:hAnsi="Times New Roman" w:eastAsia="宋体"/>
                <w:b w:val="0"/>
                <w:sz w:val="21"/>
              </w:rPr>
              <w:t>3.64</w:t>
            </w:r>
          </w:p>
        </w:tc>
        <w:tc>
          <w:tcPr>
            <w:tcW w:w="719" w:type="dxa"/>
          </w:tcPr>
          <w:p w14:paraId="4581104B">
            <w:pPr>
              <w:spacing w:before="20" w:after="20" w:line="240" w:lineRule="auto"/>
            </w:pPr>
            <w:r>
              <w:rPr>
                <w:rFonts w:ascii="Times New Roman" w:hAnsi="Times New Roman" w:eastAsia="宋体"/>
                <w:b w:val="0"/>
                <w:sz w:val="21"/>
              </w:rPr>
              <w:t>0.7</w:t>
            </w:r>
          </w:p>
        </w:tc>
        <w:tc>
          <w:tcPr>
            <w:tcW w:w="719" w:type="dxa"/>
          </w:tcPr>
          <w:p w14:paraId="74FEDB6E">
            <w:pPr>
              <w:spacing w:before="20" w:after="20" w:line="240" w:lineRule="auto"/>
            </w:pPr>
            <w:r>
              <w:rPr>
                <w:rFonts w:ascii="Times New Roman" w:hAnsi="Times New Roman" w:eastAsia="宋体"/>
                <w:b w:val="0"/>
                <w:sz w:val="21"/>
              </w:rPr>
              <w:t>90.421</w:t>
            </w:r>
          </w:p>
        </w:tc>
        <w:tc>
          <w:tcPr>
            <w:tcW w:w="719" w:type="dxa"/>
          </w:tcPr>
          <w:p w14:paraId="7ED4AAA5">
            <w:pPr>
              <w:spacing w:before="20" w:after="20" w:line="240" w:lineRule="auto"/>
            </w:pPr>
            <w:r>
              <w:rPr>
                <w:rFonts w:ascii="Times New Roman" w:hAnsi="Times New Roman" w:eastAsia="宋体"/>
                <w:b w:val="0"/>
                <w:sz w:val="21"/>
              </w:rPr>
              <w:t>1</w:t>
            </w:r>
          </w:p>
        </w:tc>
        <w:tc>
          <w:tcPr>
            <w:tcW w:w="719" w:type="dxa"/>
          </w:tcPr>
          <w:p w14:paraId="23885CC9">
            <w:pPr>
              <w:spacing w:before="20" w:after="20" w:line="240" w:lineRule="auto"/>
            </w:pPr>
            <w:r>
              <w:rPr>
                <w:rFonts w:ascii="Times New Roman" w:hAnsi="Times New Roman" w:eastAsia="宋体"/>
                <w:b w:val="0"/>
                <w:sz w:val="21"/>
              </w:rPr>
              <w:t>泰语专四、CET4</w:t>
            </w:r>
          </w:p>
        </w:tc>
        <w:tc>
          <w:tcPr>
            <w:tcW w:w="719" w:type="dxa"/>
          </w:tcPr>
          <w:p w14:paraId="3EEB6670">
            <w:pPr>
              <w:spacing w:before="20" w:after="20" w:line="240" w:lineRule="auto"/>
            </w:pPr>
            <w:r>
              <w:rPr>
                <w:rFonts w:ascii="Times New Roman" w:hAnsi="Times New Roman" w:eastAsia="宋体"/>
                <w:b w:val="0"/>
                <w:sz w:val="21"/>
              </w:rPr>
              <w:t>普通类</w:t>
            </w:r>
          </w:p>
        </w:tc>
      </w:tr>
      <w:tr w14:paraId="58C91D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9" w:type="dxa"/>
          </w:tcPr>
          <w:p w14:paraId="34564347">
            <w:pPr>
              <w:spacing w:before="20" w:after="20" w:line="240" w:lineRule="auto"/>
            </w:pPr>
            <w:r>
              <w:rPr>
                <w:rFonts w:ascii="Times New Roman" w:hAnsi="Times New Roman" w:eastAsia="宋体"/>
                <w:b w:val="0"/>
                <w:sz w:val="21"/>
              </w:rPr>
              <w:t>理学院</w:t>
            </w:r>
          </w:p>
        </w:tc>
        <w:tc>
          <w:tcPr>
            <w:tcW w:w="719" w:type="dxa"/>
          </w:tcPr>
          <w:p w14:paraId="0B223D24">
            <w:pPr>
              <w:spacing w:before="20" w:after="20" w:line="240" w:lineRule="auto"/>
            </w:pPr>
            <w:r>
              <w:rPr>
                <w:rFonts w:ascii="Times New Roman" w:hAnsi="Times New Roman" w:eastAsia="宋体"/>
                <w:b w:val="0"/>
                <w:sz w:val="21"/>
              </w:rPr>
              <w:t>071202</w:t>
            </w:r>
          </w:p>
        </w:tc>
        <w:tc>
          <w:tcPr>
            <w:tcW w:w="719" w:type="dxa"/>
          </w:tcPr>
          <w:p w14:paraId="0DA96B73">
            <w:pPr>
              <w:spacing w:before="20" w:after="20" w:line="240" w:lineRule="auto"/>
            </w:pPr>
            <w:r>
              <w:rPr>
                <w:rFonts w:ascii="Times New Roman" w:hAnsi="Times New Roman" w:eastAsia="宋体"/>
                <w:b w:val="0"/>
                <w:sz w:val="21"/>
              </w:rPr>
              <w:t>陈逸</w:t>
            </w:r>
          </w:p>
        </w:tc>
        <w:tc>
          <w:tcPr>
            <w:tcW w:w="719" w:type="dxa"/>
          </w:tcPr>
          <w:p w14:paraId="31034C15">
            <w:pPr>
              <w:spacing w:before="20" w:after="20" w:line="240" w:lineRule="auto"/>
            </w:pPr>
            <w:r>
              <w:rPr>
                <w:rFonts w:ascii="Times New Roman" w:hAnsi="Times New Roman" w:eastAsia="宋体"/>
                <w:b w:val="0"/>
                <w:sz w:val="21"/>
              </w:rPr>
              <w:t>20210157009</w:t>
            </w:r>
          </w:p>
        </w:tc>
        <w:tc>
          <w:tcPr>
            <w:tcW w:w="719" w:type="dxa"/>
          </w:tcPr>
          <w:p w14:paraId="5ED72856">
            <w:pPr>
              <w:spacing w:before="20" w:after="20" w:line="240" w:lineRule="auto"/>
            </w:pPr>
            <w:r>
              <w:rPr>
                <w:rFonts w:ascii="Times New Roman" w:hAnsi="Times New Roman" w:eastAsia="宋体"/>
                <w:b w:val="0"/>
                <w:sz w:val="21"/>
              </w:rPr>
              <w:t>应用统计学</w:t>
            </w:r>
          </w:p>
        </w:tc>
        <w:tc>
          <w:tcPr>
            <w:tcW w:w="719" w:type="dxa"/>
          </w:tcPr>
          <w:p w14:paraId="008279B0">
            <w:pPr>
              <w:spacing w:before="20" w:after="20" w:line="240" w:lineRule="auto"/>
            </w:pPr>
            <w:r>
              <w:rPr>
                <w:rFonts w:ascii="Times New Roman" w:hAnsi="Times New Roman" w:eastAsia="宋体"/>
                <w:b w:val="0"/>
                <w:sz w:val="21"/>
              </w:rPr>
              <w:t>89.8</w:t>
            </w:r>
          </w:p>
        </w:tc>
        <w:tc>
          <w:tcPr>
            <w:tcW w:w="719" w:type="dxa"/>
          </w:tcPr>
          <w:p w14:paraId="1EAA7042">
            <w:pPr>
              <w:spacing w:before="20" w:after="20" w:line="240" w:lineRule="auto"/>
            </w:pPr>
            <w:r>
              <w:rPr>
                <w:rFonts w:ascii="Times New Roman" w:hAnsi="Times New Roman" w:eastAsia="宋体"/>
                <w:b w:val="0"/>
                <w:sz w:val="21"/>
              </w:rPr>
              <w:t>3.62</w:t>
            </w:r>
          </w:p>
        </w:tc>
        <w:tc>
          <w:tcPr>
            <w:tcW w:w="719" w:type="dxa"/>
          </w:tcPr>
          <w:p w14:paraId="50D57148">
            <w:pPr>
              <w:spacing w:before="20" w:after="20" w:line="240" w:lineRule="auto"/>
            </w:pPr>
            <w:r>
              <w:rPr>
                <w:rFonts w:ascii="Times New Roman" w:hAnsi="Times New Roman" w:eastAsia="宋体"/>
                <w:b w:val="0"/>
                <w:sz w:val="21"/>
              </w:rPr>
              <w:t>3.3</w:t>
            </w:r>
          </w:p>
        </w:tc>
        <w:tc>
          <w:tcPr>
            <w:tcW w:w="719" w:type="dxa"/>
          </w:tcPr>
          <w:p w14:paraId="49127120">
            <w:pPr>
              <w:spacing w:before="20" w:after="20" w:line="240" w:lineRule="auto"/>
            </w:pPr>
            <w:r>
              <w:rPr>
                <w:rFonts w:ascii="Times New Roman" w:hAnsi="Times New Roman" w:eastAsia="宋体"/>
                <w:b w:val="0"/>
                <w:sz w:val="21"/>
              </w:rPr>
              <w:t>93.11</w:t>
            </w:r>
          </w:p>
        </w:tc>
        <w:tc>
          <w:tcPr>
            <w:tcW w:w="719" w:type="dxa"/>
          </w:tcPr>
          <w:p w14:paraId="46672282">
            <w:pPr>
              <w:spacing w:before="20" w:after="20" w:line="240" w:lineRule="auto"/>
            </w:pPr>
            <w:r>
              <w:rPr>
                <w:rFonts w:ascii="Times New Roman" w:hAnsi="Times New Roman" w:eastAsia="宋体"/>
                <w:b w:val="0"/>
                <w:sz w:val="21"/>
              </w:rPr>
              <w:t>1</w:t>
            </w:r>
          </w:p>
        </w:tc>
        <w:tc>
          <w:tcPr>
            <w:tcW w:w="719" w:type="dxa"/>
          </w:tcPr>
          <w:p w14:paraId="5A315289">
            <w:pPr>
              <w:spacing w:before="20" w:after="20" w:line="240" w:lineRule="auto"/>
            </w:pPr>
            <w:r>
              <w:rPr>
                <w:rFonts w:ascii="Times New Roman" w:hAnsi="Times New Roman" w:eastAsia="宋体"/>
                <w:b w:val="0"/>
                <w:sz w:val="21"/>
              </w:rPr>
              <w:t>CET4</w:t>
            </w:r>
          </w:p>
        </w:tc>
        <w:tc>
          <w:tcPr>
            <w:tcW w:w="719" w:type="dxa"/>
          </w:tcPr>
          <w:p w14:paraId="64F9F792">
            <w:pPr>
              <w:spacing w:before="20" w:after="20" w:line="240" w:lineRule="auto"/>
            </w:pPr>
            <w:r>
              <w:rPr>
                <w:rFonts w:ascii="Times New Roman" w:hAnsi="Times New Roman" w:eastAsia="宋体"/>
                <w:b w:val="0"/>
                <w:sz w:val="21"/>
              </w:rPr>
              <w:t>普通类</w:t>
            </w:r>
          </w:p>
        </w:tc>
      </w:tr>
      <w:tr w14:paraId="72CDCA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9" w:type="dxa"/>
          </w:tcPr>
          <w:p w14:paraId="58049856">
            <w:pPr>
              <w:spacing w:before="20" w:after="20" w:line="240" w:lineRule="auto"/>
            </w:pPr>
            <w:r>
              <w:rPr>
                <w:rFonts w:ascii="Times New Roman" w:hAnsi="Times New Roman" w:eastAsia="宋体"/>
                <w:b w:val="0"/>
                <w:sz w:val="21"/>
              </w:rPr>
              <w:t>体育学院</w:t>
            </w:r>
          </w:p>
        </w:tc>
        <w:tc>
          <w:tcPr>
            <w:tcW w:w="719" w:type="dxa"/>
          </w:tcPr>
          <w:p w14:paraId="33FCD6CE">
            <w:pPr>
              <w:spacing w:before="20" w:after="20" w:line="240" w:lineRule="auto"/>
            </w:pPr>
            <w:r>
              <w:rPr>
                <w:rFonts w:ascii="Times New Roman" w:hAnsi="Times New Roman" w:eastAsia="宋体"/>
                <w:b w:val="0"/>
                <w:sz w:val="21"/>
              </w:rPr>
              <w:t>040201</w:t>
            </w:r>
          </w:p>
        </w:tc>
        <w:tc>
          <w:tcPr>
            <w:tcW w:w="719" w:type="dxa"/>
          </w:tcPr>
          <w:p w14:paraId="66866035">
            <w:pPr>
              <w:spacing w:before="20" w:after="20" w:line="240" w:lineRule="auto"/>
            </w:pPr>
            <w:r>
              <w:rPr>
                <w:rFonts w:ascii="Times New Roman" w:hAnsi="Times New Roman" w:eastAsia="宋体"/>
                <w:b w:val="0"/>
                <w:sz w:val="21"/>
              </w:rPr>
              <w:t>段煜</w:t>
            </w:r>
          </w:p>
        </w:tc>
        <w:tc>
          <w:tcPr>
            <w:tcW w:w="719" w:type="dxa"/>
          </w:tcPr>
          <w:p w14:paraId="218148BB">
            <w:pPr>
              <w:spacing w:before="20" w:after="20" w:line="240" w:lineRule="auto"/>
            </w:pPr>
            <w:r>
              <w:rPr>
                <w:rFonts w:ascii="Times New Roman" w:hAnsi="Times New Roman" w:eastAsia="宋体"/>
                <w:b w:val="0"/>
                <w:sz w:val="21"/>
              </w:rPr>
              <w:t>20210151001</w:t>
            </w:r>
          </w:p>
        </w:tc>
        <w:tc>
          <w:tcPr>
            <w:tcW w:w="719" w:type="dxa"/>
          </w:tcPr>
          <w:p w14:paraId="7F6348BD">
            <w:pPr>
              <w:spacing w:before="20" w:after="20" w:line="240" w:lineRule="auto"/>
            </w:pPr>
            <w:r>
              <w:rPr>
                <w:rFonts w:ascii="Times New Roman" w:hAnsi="Times New Roman" w:eastAsia="宋体"/>
                <w:b w:val="0"/>
                <w:sz w:val="21"/>
              </w:rPr>
              <w:t>体育教育</w:t>
            </w:r>
          </w:p>
        </w:tc>
        <w:tc>
          <w:tcPr>
            <w:tcW w:w="719" w:type="dxa"/>
          </w:tcPr>
          <w:p w14:paraId="39141D58">
            <w:pPr>
              <w:spacing w:before="20" w:after="20" w:line="240" w:lineRule="auto"/>
            </w:pPr>
            <w:r>
              <w:rPr>
                <w:rFonts w:ascii="Times New Roman" w:hAnsi="Times New Roman" w:eastAsia="宋体"/>
                <w:b w:val="0"/>
                <w:sz w:val="21"/>
              </w:rPr>
              <w:t>84.45</w:t>
            </w:r>
          </w:p>
        </w:tc>
        <w:tc>
          <w:tcPr>
            <w:tcW w:w="719" w:type="dxa"/>
          </w:tcPr>
          <w:p w14:paraId="32996148">
            <w:pPr>
              <w:spacing w:before="20" w:after="20" w:line="240" w:lineRule="auto"/>
            </w:pPr>
            <w:r>
              <w:rPr>
                <w:rFonts w:ascii="Times New Roman" w:hAnsi="Times New Roman" w:eastAsia="宋体"/>
                <w:b w:val="0"/>
                <w:sz w:val="21"/>
              </w:rPr>
              <w:t>3.23</w:t>
            </w:r>
          </w:p>
        </w:tc>
        <w:tc>
          <w:tcPr>
            <w:tcW w:w="719" w:type="dxa"/>
          </w:tcPr>
          <w:p w14:paraId="0704A115">
            <w:pPr>
              <w:spacing w:before="20" w:after="20" w:line="240" w:lineRule="auto"/>
            </w:pPr>
            <w:r>
              <w:rPr>
                <w:rFonts w:ascii="Times New Roman" w:hAnsi="Times New Roman" w:eastAsia="宋体"/>
                <w:b w:val="0"/>
                <w:sz w:val="21"/>
              </w:rPr>
              <w:t>1</w:t>
            </w:r>
          </w:p>
        </w:tc>
        <w:tc>
          <w:tcPr>
            <w:tcW w:w="719" w:type="dxa"/>
          </w:tcPr>
          <w:p w14:paraId="1944C3C8">
            <w:pPr>
              <w:spacing w:before="20" w:after="20" w:line="240" w:lineRule="auto"/>
            </w:pPr>
            <w:r>
              <w:rPr>
                <w:rFonts w:ascii="Times New Roman" w:hAnsi="Times New Roman" w:eastAsia="宋体"/>
                <w:b w:val="0"/>
                <w:sz w:val="21"/>
              </w:rPr>
              <w:t>85.451</w:t>
            </w:r>
          </w:p>
        </w:tc>
        <w:tc>
          <w:tcPr>
            <w:tcW w:w="719" w:type="dxa"/>
          </w:tcPr>
          <w:p w14:paraId="12A836A4">
            <w:pPr>
              <w:spacing w:before="20" w:after="20" w:line="240" w:lineRule="auto"/>
            </w:pPr>
            <w:r>
              <w:rPr>
                <w:rFonts w:ascii="Times New Roman" w:hAnsi="Times New Roman" w:eastAsia="宋体"/>
                <w:b w:val="0"/>
                <w:sz w:val="21"/>
              </w:rPr>
              <w:t>1</w:t>
            </w:r>
          </w:p>
        </w:tc>
        <w:tc>
          <w:tcPr>
            <w:tcW w:w="719" w:type="dxa"/>
          </w:tcPr>
          <w:p w14:paraId="2052C573">
            <w:pPr>
              <w:spacing w:before="20" w:after="20" w:line="240" w:lineRule="auto"/>
            </w:pPr>
            <w:r>
              <w:rPr>
                <w:rFonts w:ascii="Times New Roman" w:hAnsi="Times New Roman" w:eastAsia="宋体"/>
                <w:b w:val="0"/>
                <w:sz w:val="21"/>
              </w:rPr>
              <w:t>CET4</w:t>
            </w:r>
          </w:p>
        </w:tc>
        <w:tc>
          <w:tcPr>
            <w:tcW w:w="719" w:type="dxa"/>
          </w:tcPr>
          <w:p w14:paraId="7C254557">
            <w:pPr>
              <w:spacing w:before="20" w:after="20" w:line="240" w:lineRule="auto"/>
            </w:pPr>
            <w:r>
              <w:rPr>
                <w:rFonts w:ascii="Times New Roman" w:hAnsi="Times New Roman" w:eastAsia="宋体"/>
                <w:b w:val="0"/>
                <w:sz w:val="21"/>
              </w:rPr>
              <w:t>普通类</w:t>
            </w:r>
          </w:p>
        </w:tc>
      </w:tr>
    </w:tbl>
    <w:p w14:paraId="74418ED3">
      <w:pPr>
        <w:spacing w:before="160" w:after="80" w:line="360" w:lineRule="auto"/>
        <w:jc w:val="left"/>
      </w:pPr>
      <w:r>
        <w:rPr>
          <w:rFonts w:ascii="Times New Roman" w:hAnsi="Times New Roman" w:eastAsia="宋体"/>
          <w:b/>
          <w:sz w:val="28"/>
        </w:rPr>
        <w:t>十、说明</w:t>
      </w:r>
    </w:p>
    <w:p w14:paraId="02F49A2F">
      <w:pPr>
        <w:spacing w:after="80" w:line="360" w:lineRule="auto"/>
        <w:ind w:firstLine="482"/>
        <w:jc w:val="both"/>
      </w:pPr>
      <w:r>
        <w:rPr>
          <w:rFonts w:ascii="Times New Roman" w:hAnsi="Times New Roman" w:eastAsia="宋体"/>
          <w:b w:val="0"/>
          <w:sz w:val="24"/>
        </w:rPr>
        <w:t>1. 本段名单共 6 人，涉及学院为外国语学院（国际学院）、理学院、体育学院。</w:t>
      </w:r>
    </w:p>
    <w:p w14:paraId="391C13E2">
      <w:pPr>
        <w:spacing w:after="80" w:line="360" w:lineRule="auto"/>
        <w:ind w:firstLine="482"/>
        <w:jc w:val="both"/>
      </w:pPr>
      <w:r>
        <w:rPr>
          <w:rFonts w:ascii="Times New Roman" w:hAnsi="Times New Roman" w:eastAsia="宋体"/>
          <w:b w:val="0"/>
          <w:sz w:val="24"/>
        </w:rPr>
        <w:t>2. 专业包括汉语国际教育、泰语、应用统计学、体育教育。</w:t>
      </w:r>
    </w:p>
    <w:p w14:paraId="200FA03C">
      <w:pPr>
        <w:spacing w:after="80" w:line="360" w:lineRule="auto"/>
        <w:ind w:firstLine="482"/>
        <w:jc w:val="both"/>
      </w:pPr>
      <w:r>
        <w:rPr>
          <w:rFonts w:ascii="Times New Roman" w:hAnsi="Times New Roman" w:eastAsia="宋体"/>
          <w:b w:val="0"/>
          <w:sz w:val="24"/>
        </w:rPr>
        <w:t>3. 外语水平要求为 CET4，其中泰语专业另要求泰语专四。</w:t>
      </w:r>
    </w:p>
    <w:p w14:paraId="04A0C14E">
      <w:pPr>
        <w:spacing w:after="80" w:line="360" w:lineRule="auto"/>
        <w:ind w:firstLine="482"/>
        <w:jc w:val="both"/>
      </w:pPr>
      <w:r>
        <w:rPr>
          <w:rFonts w:ascii="Times New Roman" w:hAnsi="Times New Roman" w:eastAsia="宋体"/>
          <w:b w:val="0"/>
          <w:sz w:val="24"/>
        </w:rPr>
        <w:t>4. 类别均为普通类。</w:t>
      </w:r>
    </w:p>
    <w:p w14:paraId="43F45BD8">
      <w:pPr>
        <w:spacing w:after="80" w:line="360" w:lineRule="auto"/>
        <w:ind w:firstLine="482"/>
        <w:jc w:val="both"/>
      </w:pPr>
      <w:r>
        <w:rPr>
          <w:rFonts w:ascii="Times New Roman" w:hAnsi="Times New Roman" w:eastAsia="宋体"/>
          <w:b w:val="0"/>
          <w:sz w:val="24"/>
        </w:rPr>
        <w:t>5. 原文未提供公示期信息。</w:t>
      </w:r>
    </w:p>
    <w:p w14:paraId="5C7CE0F0">
      <w:pPr>
        <w:spacing w:before="160" w:after="80" w:line="360" w:lineRule="auto"/>
        <w:jc w:val="left"/>
      </w:pPr>
      <w:r>
        <w:rPr>
          <w:rFonts w:ascii="Times New Roman" w:hAnsi="Times New Roman" w:eastAsia="宋体"/>
          <w:b/>
          <w:sz w:val="28"/>
        </w:rPr>
        <w:t>九、名单明细</w:t>
      </w:r>
    </w:p>
    <w:p w14:paraId="438C2EE1">
      <w:pPr>
        <w:spacing w:after="80" w:line="360" w:lineRule="auto"/>
        <w:ind w:firstLine="482"/>
        <w:jc w:val="both"/>
      </w:pPr>
      <w:r>
        <w:rPr>
          <w:rFonts w:ascii="Times New Roman" w:hAnsi="Times New Roman" w:eastAsia="宋体"/>
          <w:b w:val="0"/>
          <w:sz w:val="24"/>
        </w:rPr>
        <w:t>本段共涉及 6 人，具体信息如下：</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85"/>
        <w:gridCol w:w="846"/>
        <w:gridCol w:w="785"/>
        <w:gridCol w:w="1371"/>
        <w:gridCol w:w="785"/>
        <w:gridCol w:w="785"/>
        <w:gridCol w:w="785"/>
        <w:gridCol w:w="785"/>
        <w:gridCol w:w="785"/>
        <w:gridCol w:w="785"/>
        <w:gridCol w:w="785"/>
      </w:tblGrid>
      <w:tr w14:paraId="73D2ED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85" w:type="dxa"/>
          </w:tcPr>
          <w:p w14:paraId="661861B9">
            <w:pPr>
              <w:spacing w:before="20" w:after="20" w:line="240" w:lineRule="auto"/>
            </w:pPr>
            <w:r>
              <w:rPr>
                <w:rFonts w:ascii="Times New Roman" w:hAnsi="Times New Roman" w:eastAsia="宋体"/>
                <w:b/>
                <w:sz w:val="21"/>
              </w:rPr>
              <w:t>学院</w:t>
            </w:r>
          </w:p>
        </w:tc>
        <w:tc>
          <w:tcPr>
            <w:tcW w:w="785" w:type="dxa"/>
          </w:tcPr>
          <w:p w14:paraId="246F9330">
            <w:pPr>
              <w:spacing w:before="20" w:after="20" w:line="240" w:lineRule="auto"/>
            </w:pPr>
            <w:r>
              <w:rPr>
                <w:rFonts w:ascii="Times New Roman" w:hAnsi="Times New Roman" w:eastAsia="宋体"/>
                <w:b/>
                <w:sz w:val="21"/>
              </w:rPr>
              <w:t>专业代码</w:t>
            </w:r>
          </w:p>
        </w:tc>
        <w:tc>
          <w:tcPr>
            <w:tcW w:w="785" w:type="dxa"/>
          </w:tcPr>
          <w:p w14:paraId="1085AF54">
            <w:pPr>
              <w:spacing w:before="20" w:after="20" w:line="240" w:lineRule="auto"/>
            </w:pPr>
            <w:r>
              <w:rPr>
                <w:rFonts w:ascii="Times New Roman" w:hAnsi="Times New Roman" w:eastAsia="宋体"/>
                <w:b/>
                <w:sz w:val="21"/>
              </w:rPr>
              <w:t>姓名</w:t>
            </w:r>
          </w:p>
        </w:tc>
        <w:tc>
          <w:tcPr>
            <w:tcW w:w="785" w:type="dxa"/>
          </w:tcPr>
          <w:p w14:paraId="2E06425D">
            <w:pPr>
              <w:spacing w:before="20" w:after="20" w:line="240" w:lineRule="auto"/>
            </w:pPr>
            <w:r>
              <w:rPr>
                <w:rFonts w:ascii="Times New Roman" w:hAnsi="Times New Roman" w:eastAsia="宋体"/>
                <w:b/>
                <w:sz w:val="21"/>
              </w:rPr>
              <w:t>学号</w:t>
            </w:r>
          </w:p>
        </w:tc>
        <w:tc>
          <w:tcPr>
            <w:tcW w:w="785" w:type="dxa"/>
          </w:tcPr>
          <w:p w14:paraId="6AA98CFF">
            <w:pPr>
              <w:spacing w:before="20" w:after="20" w:line="240" w:lineRule="auto"/>
            </w:pPr>
            <w:r>
              <w:rPr>
                <w:rFonts w:ascii="Times New Roman" w:hAnsi="Times New Roman" w:eastAsia="宋体"/>
                <w:b/>
                <w:sz w:val="21"/>
              </w:rPr>
              <w:t>专业</w:t>
            </w:r>
          </w:p>
        </w:tc>
        <w:tc>
          <w:tcPr>
            <w:tcW w:w="785" w:type="dxa"/>
          </w:tcPr>
          <w:p w14:paraId="334B3AB9">
            <w:pPr>
              <w:spacing w:before="20" w:after="20" w:line="240" w:lineRule="auto"/>
            </w:pPr>
            <w:r>
              <w:rPr>
                <w:rFonts w:ascii="Times New Roman" w:hAnsi="Times New Roman" w:eastAsia="宋体"/>
                <w:b/>
                <w:sz w:val="21"/>
              </w:rPr>
              <w:t>成绩</w:t>
            </w:r>
          </w:p>
        </w:tc>
        <w:tc>
          <w:tcPr>
            <w:tcW w:w="785" w:type="dxa"/>
          </w:tcPr>
          <w:p w14:paraId="360AFC55">
            <w:pPr>
              <w:spacing w:before="20" w:after="20" w:line="240" w:lineRule="auto"/>
            </w:pPr>
            <w:r>
              <w:rPr>
                <w:rFonts w:ascii="Times New Roman" w:hAnsi="Times New Roman" w:eastAsia="宋体"/>
                <w:b/>
                <w:sz w:val="21"/>
              </w:rPr>
              <w:t>综合排名</w:t>
            </w:r>
          </w:p>
        </w:tc>
        <w:tc>
          <w:tcPr>
            <w:tcW w:w="785" w:type="dxa"/>
          </w:tcPr>
          <w:p w14:paraId="296B8D77">
            <w:pPr>
              <w:spacing w:before="20" w:after="20" w:line="240" w:lineRule="auto"/>
            </w:pPr>
            <w:r>
              <w:rPr>
                <w:rFonts w:ascii="Times New Roman" w:hAnsi="Times New Roman" w:eastAsia="宋体"/>
                <w:b/>
                <w:sz w:val="21"/>
              </w:rPr>
              <w:t>排名方式</w:t>
            </w:r>
          </w:p>
        </w:tc>
        <w:tc>
          <w:tcPr>
            <w:tcW w:w="785" w:type="dxa"/>
          </w:tcPr>
          <w:p w14:paraId="60F4A7DD">
            <w:pPr>
              <w:spacing w:before="20" w:after="20" w:line="240" w:lineRule="auto"/>
            </w:pPr>
            <w:r>
              <w:rPr>
                <w:rFonts w:ascii="Times New Roman" w:hAnsi="Times New Roman" w:eastAsia="宋体"/>
                <w:b/>
                <w:sz w:val="21"/>
              </w:rPr>
              <w:t>综合成绩</w:t>
            </w:r>
          </w:p>
        </w:tc>
        <w:tc>
          <w:tcPr>
            <w:tcW w:w="785" w:type="dxa"/>
          </w:tcPr>
          <w:p w14:paraId="03951B8F">
            <w:pPr>
              <w:spacing w:before="20" w:after="20" w:line="240" w:lineRule="auto"/>
            </w:pPr>
            <w:r>
              <w:rPr>
                <w:rFonts w:ascii="Times New Roman" w:hAnsi="Times New Roman" w:eastAsia="宋体"/>
                <w:b/>
                <w:sz w:val="21"/>
              </w:rPr>
              <w:t>外语水平</w:t>
            </w:r>
          </w:p>
        </w:tc>
        <w:tc>
          <w:tcPr>
            <w:tcW w:w="785" w:type="dxa"/>
          </w:tcPr>
          <w:p w14:paraId="2A38B2EB">
            <w:pPr>
              <w:spacing w:before="20" w:after="20" w:line="240" w:lineRule="auto"/>
            </w:pPr>
            <w:r>
              <w:rPr>
                <w:rFonts w:ascii="Times New Roman" w:hAnsi="Times New Roman" w:eastAsia="宋体"/>
                <w:b/>
                <w:sz w:val="21"/>
              </w:rPr>
              <w:t>类别</w:t>
            </w:r>
          </w:p>
        </w:tc>
      </w:tr>
      <w:tr w14:paraId="4CC279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85" w:type="dxa"/>
          </w:tcPr>
          <w:p w14:paraId="306D4F29">
            <w:pPr>
              <w:spacing w:before="20" w:after="20" w:line="240" w:lineRule="auto"/>
            </w:pPr>
            <w:r>
              <w:rPr>
                <w:rFonts w:ascii="Times New Roman" w:hAnsi="Times New Roman" w:eastAsia="宋体"/>
                <w:b w:val="0"/>
                <w:sz w:val="21"/>
              </w:rPr>
              <w:t>外国语学院（国际学院）</w:t>
            </w:r>
          </w:p>
        </w:tc>
        <w:tc>
          <w:tcPr>
            <w:tcW w:w="785" w:type="dxa"/>
          </w:tcPr>
          <w:p w14:paraId="5D51C876">
            <w:pPr>
              <w:spacing w:before="20" w:after="20" w:line="240" w:lineRule="auto"/>
            </w:pPr>
            <w:r>
              <w:rPr>
                <w:rFonts w:ascii="Times New Roman" w:hAnsi="Times New Roman" w:eastAsia="宋体"/>
                <w:b w:val="0"/>
                <w:sz w:val="21"/>
              </w:rPr>
              <w:t>050103</w:t>
            </w:r>
          </w:p>
        </w:tc>
        <w:tc>
          <w:tcPr>
            <w:tcW w:w="785" w:type="dxa"/>
          </w:tcPr>
          <w:p w14:paraId="167E066C">
            <w:pPr>
              <w:spacing w:before="20" w:after="20" w:line="240" w:lineRule="auto"/>
            </w:pPr>
            <w:r>
              <w:rPr>
                <w:rFonts w:ascii="Times New Roman" w:hAnsi="Times New Roman" w:eastAsia="宋体"/>
                <w:b w:val="0"/>
                <w:sz w:val="21"/>
              </w:rPr>
              <w:t>吕腾</w:t>
            </w:r>
          </w:p>
        </w:tc>
        <w:tc>
          <w:tcPr>
            <w:tcW w:w="785" w:type="dxa"/>
          </w:tcPr>
          <w:p w14:paraId="44D7BE91">
            <w:pPr>
              <w:spacing w:before="20" w:after="20" w:line="240" w:lineRule="auto"/>
            </w:pPr>
            <w:r>
              <w:rPr>
                <w:rFonts w:ascii="Times New Roman" w:hAnsi="Times New Roman" w:eastAsia="宋体"/>
                <w:b w:val="0"/>
                <w:sz w:val="21"/>
              </w:rPr>
              <w:t>20211751038</w:t>
            </w:r>
          </w:p>
        </w:tc>
        <w:tc>
          <w:tcPr>
            <w:tcW w:w="785" w:type="dxa"/>
          </w:tcPr>
          <w:p w14:paraId="3B35EA14">
            <w:pPr>
              <w:spacing w:before="20" w:after="20" w:line="240" w:lineRule="auto"/>
            </w:pPr>
            <w:r>
              <w:rPr>
                <w:rFonts w:ascii="Times New Roman" w:hAnsi="Times New Roman" w:eastAsia="宋体"/>
                <w:b w:val="0"/>
                <w:sz w:val="21"/>
              </w:rPr>
              <w:t>汉语国际教育</w:t>
            </w:r>
          </w:p>
        </w:tc>
        <w:tc>
          <w:tcPr>
            <w:tcW w:w="785" w:type="dxa"/>
          </w:tcPr>
          <w:p w14:paraId="549F61E0">
            <w:pPr>
              <w:spacing w:before="20" w:after="20" w:line="240" w:lineRule="auto"/>
            </w:pPr>
            <w:r>
              <w:rPr>
                <w:rFonts w:ascii="Times New Roman" w:hAnsi="Times New Roman" w:eastAsia="宋体"/>
                <w:b w:val="0"/>
                <w:sz w:val="21"/>
              </w:rPr>
              <w:t>87.7</w:t>
            </w:r>
          </w:p>
        </w:tc>
        <w:tc>
          <w:tcPr>
            <w:tcW w:w="785" w:type="dxa"/>
          </w:tcPr>
          <w:p w14:paraId="4B55F25E">
            <w:pPr>
              <w:spacing w:before="20" w:after="20" w:line="240" w:lineRule="auto"/>
            </w:pPr>
            <w:r>
              <w:rPr>
                <w:rFonts w:ascii="Times New Roman" w:hAnsi="Times New Roman" w:eastAsia="宋体"/>
                <w:b w:val="0"/>
                <w:sz w:val="21"/>
              </w:rPr>
              <w:t>3.5</w:t>
            </w:r>
          </w:p>
        </w:tc>
        <w:tc>
          <w:tcPr>
            <w:tcW w:w="785" w:type="dxa"/>
          </w:tcPr>
          <w:p w14:paraId="24C1FCE5">
            <w:pPr>
              <w:spacing w:before="20" w:after="20" w:line="240" w:lineRule="auto"/>
            </w:pPr>
            <w:r>
              <w:rPr>
                <w:rFonts w:ascii="Times New Roman" w:hAnsi="Times New Roman" w:eastAsia="宋体"/>
                <w:b w:val="0"/>
                <w:sz w:val="21"/>
              </w:rPr>
              <w:t>0.5</w:t>
            </w:r>
          </w:p>
        </w:tc>
        <w:tc>
          <w:tcPr>
            <w:tcW w:w="785" w:type="dxa"/>
          </w:tcPr>
          <w:p w14:paraId="3674334B">
            <w:pPr>
              <w:spacing w:before="20" w:after="20" w:line="240" w:lineRule="auto"/>
            </w:pPr>
            <w:r>
              <w:rPr>
                <w:rFonts w:ascii="Times New Roman" w:hAnsi="Times New Roman" w:eastAsia="宋体"/>
                <w:b w:val="0"/>
                <w:sz w:val="21"/>
              </w:rPr>
              <w:t>88.21</w:t>
            </w:r>
          </w:p>
        </w:tc>
        <w:tc>
          <w:tcPr>
            <w:tcW w:w="785" w:type="dxa"/>
          </w:tcPr>
          <w:p w14:paraId="3C4C9577">
            <w:pPr>
              <w:spacing w:before="20" w:after="20" w:line="240" w:lineRule="auto"/>
            </w:pPr>
            <w:r>
              <w:rPr>
                <w:rFonts w:ascii="Times New Roman" w:hAnsi="Times New Roman" w:eastAsia="宋体"/>
                <w:b w:val="0"/>
                <w:sz w:val="21"/>
              </w:rPr>
              <w:t>CET4</w:t>
            </w:r>
          </w:p>
        </w:tc>
        <w:tc>
          <w:tcPr>
            <w:tcW w:w="785" w:type="dxa"/>
          </w:tcPr>
          <w:p w14:paraId="1AD479D4">
            <w:pPr>
              <w:spacing w:before="20" w:after="20" w:line="240" w:lineRule="auto"/>
            </w:pPr>
            <w:r>
              <w:rPr>
                <w:rFonts w:ascii="Times New Roman" w:hAnsi="Times New Roman" w:eastAsia="宋体"/>
                <w:b w:val="0"/>
                <w:sz w:val="21"/>
              </w:rPr>
              <w:t>普通类</w:t>
            </w:r>
          </w:p>
        </w:tc>
      </w:tr>
      <w:tr w14:paraId="39C744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85" w:type="dxa"/>
          </w:tcPr>
          <w:p w14:paraId="31F940EB">
            <w:pPr>
              <w:spacing w:before="20" w:after="20" w:line="240" w:lineRule="auto"/>
            </w:pPr>
            <w:r>
              <w:rPr>
                <w:rFonts w:ascii="Times New Roman" w:hAnsi="Times New Roman" w:eastAsia="宋体"/>
                <w:b w:val="0"/>
                <w:sz w:val="21"/>
              </w:rPr>
              <w:t>外国语学院（国际学院）</w:t>
            </w:r>
          </w:p>
        </w:tc>
        <w:tc>
          <w:tcPr>
            <w:tcW w:w="785" w:type="dxa"/>
          </w:tcPr>
          <w:p w14:paraId="11A08957">
            <w:pPr>
              <w:spacing w:before="20" w:after="20" w:line="240" w:lineRule="auto"/>
            </w:pPr>
            <w:r>
              <w:rPr>
                <w:rFonts w:ascii="Times New Roman" w:hAnsi="Times New Roman" w:eastAsia="宋体"/>
                <w:b w:val="0"/>
                <w:sz w:val="21"/>
              </w:rPr>
              <w:t>050103</w:t>
            </w:r>
          </w:p>
        </w:tc>
        <w:tc>
          <w:tcPr>
            <w:tcW w:w="785" w:type="dxa"/>
          </w:tcPr>
          <w:p w14:paraId="1F43C918">
            <w:pPr>
              <w:spacing w:before="20" w:after="20" w:line="240" w:lineRule="auto"/>
            </w:pPr>
            <w:r>
              <w:rPr>
                <w:rFonts w:ascii="Times New Roman" w:hAnsi="Times New Roman" w:eastAsia="宋体"/>
                <w:b w:val="0"/>
                <w:sz w:val="21"/>
              </w:rPr>
              <w:t>付饶</w:t>
            </w:r>
          </w:p>
        </w:tc>
        <w:tc>
          <w:tcPr>
            <w:tcW w:w="785" w:type="dxa"/>
          </w:tcPr>
          <w:p w14:paraId="2674E5F7">
            <w:pPr>
              <w:spacing w:before="20" w:after="20" w:line="240" w:lineRule="auto"/>
            </w:pPr>
            <w:r>
              <w:rPr>
                <w:rFonts w:ascii="Times New Roman" w:hAnsi="Times New Roman" w:eastAsia="宋体"/>
                <w:b w:val="0"/>
                <w:sz w:val="21"/>
              </w:rPr>
              <w:t>20211751013</w:t>
            </w:r>
          </w:p>
        </w:tc>
        <w:tc>
          <w:tcPr>
            <w:tcW w:w="785" w:type="dxa"/>
          </w:tcPr>
          <w:p w14:paraId="0B72527A">
            <w:pPr>
              <w:spacing w:before="20" w:after="20" w:line="240" w:lineRule="auto"/>
            </w:pPr>
            <w:r>
              <w:rPr>
                <w:rFonts w:ascii="Times New Roman" w:hAnsi="Times New Roman" w:eastAsia="宋体"/>
                <w:b w:val="0"/>
                <w:sz w:val="21"/>
              </w:rPr>
              <w:t>汉语国际教育</w:t>
            </w:r>
          </w:p>
        </w:tc>
        <w:tc>
          <w:tcPr>
            <w:tcW w:w="785" w:type="dxa"/>
          </w:tcPr>
          <w:p w14:paraId="600F1362">
            <w:pPr>
              <w:spacing w:before="20" w:after="20" w:line="240" w:lineRule="auto"/>
            </w:pPr>
            <w:r>
              <w:rPr>
                <w:rFonts w:ascii="Times New Roman" w:hAnsi="Times New Roman" w:eastAsia="宋体"/>
                <w:b w:val="0"/>
                <w:sz w:val="21"/>
              </w:rPr>
              <w:t>87.93</w:t>
            </w:r>
          </w:p>
        </w:tc>
        <w:tc>
          <w:tcPr>
            <w:tcW w:w="785" w:type="dxa"/>
          </w:tcPr>
          <w:p w14:paraId="447C28E0">
            <w:pPr>
              <w:spacing w:before="20" w:after="20" w:line="240" w:lineRule="auto"/>
            </w:pPr>
            <w:r>
              <w:rPr>
                <w:rFonts w:ascii="Times New Roman" w:hAnsi="Times New Roman" w:eastAsia="宋体"/>
                <w:b w:val="0"/>
                <w:sz w:val="21"/>
              </w:rPr>
              <w:t>3.5</w:t>
            </w:r>
          </w:p>
        </w:tc>
        <w:tc>
          <w:tcPr>
            <w:tcW w:w="785" w:type="dxa"/>
          </w:tcPr>
          <w:p w14:paraId="0EC441ED">
            <w:pPr>
              <w:spacing w:before="20" w:after="20" w:line="240" w:lineRule="auto"/>
            </w:pPr>
            <w:r>
              <w:rPr>
                <w:rFonts w:ascii="Times New Roman" w:hAnsi="Times New Roman" w:eastAsia="宋体"/>
                <w:b w:val="0"/>
                <w:sz w:val="21"/>
              </w:rPr>
              <w:t>10</w:t>
            </w:r>
          </w:p>
        </w:tc>
        <w:tc>
          <w:tcPr>
            <w:tcW w:w="785" w:type="dxa"/>
          </w:tcPr>
          <w:p w14:paraId="4006AE64">
            <w:pPr>
              <w:spacing w:before="20" w:after="20" w:line="240" w:lineRule="auto"/>
            </w:pPr>
            <w:r>
              <w:rPr>
                <w:rFonts w:ascii="Times New Roman" w:hAnsi="Times New Roman" w:eastAsia="宋体"/>
                <w:b w:val="0"/>
                <w:sz w:val="21"/>
              </w:rPr>
              <w:t>87.93</w:t>
            </w:r>
          </w:p>
        </w:tc>
        <w:tc>
          <w:tcPr>
            <w:tcW w:w="785" w:type="dxa"/>
          </w:tcPr>
          <w:p w14:paraId="283D4673">
            <w:pPr>
              <w:spacing w:before="20" w:after="20" w:line="240" w:lineRule="auto"/>
            </w:pPr>
            <w:r>
              <w:rPr>
                <w:rFonts w:ascii="Times New Roman" w:hAnsi="Times New Roman" w:eastAsia="宋体"/>
                <w:b w:val="0"/>
                <w:sz w:val="21"/>
              </w:rPr>
              <w:t>CET4</w:t>
            </w:r>
          </w:p>
        </w:tc>
        <w:tc>
          <w:tcPr>
            <w:tcW w:w="785" w:type="dxa"/>
          </w:tcPr>
          <w:p w14:paraId="2AC0E7D8">
            <w:pPr>
              <w:spacing w:before="20" w:after="20" w:line="240" w:lineRule="auto"/>
            </w:pPr>
            <w:r>
              <w:rPr>
                <w:rFonts w:ascii="Times New Roman" w:hAnsi="Times New Roman" w:eastAsia="宋体"/>
                <w:b w:val="0"/>
                <w:sz w:val="21"/>
              </w:rPr>
              <w:t>普通类</w:t>
            </w:r>
          </w:p>
        </w:tc>
      </w:tr>
      <w:tr w14:paraId="339E4D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85" w:type="dxa"/>
          </w:tcPr>
          <w:p w14:paraId="5A37DC61">
            <w:pPr>
              <w:spacing w:before="20" w:after="20" w:line="240" w:lineRule="auto"/>
            </w:pPr>
            <w:r>
              <w:rPr>
                <w:rFonts w:ascii="Times New Roman" w:hAnsi="Times New Roman" w:eastAsia="宋体"/>
                <w:b w:val="0"/>
                <w:sz w:val="21"/>
              </w:rPr>
              <w:t>外国语学院（国际学院）</w:t>
            </w:r>
          </w:p>
        </w:tc>
        <w:tc>
          <w:tcPr>
            <w:tcW w:w="785" w:type="dxa"/>
          </w:tcPr>
          <w:p w14:paraId="40F5A6E4">
            <w:pPr>
              <w:spacing w:before="20" w:after="20" w:line="240" w:lineRule="auto"/>
            </w:pPr>
            <w:r>
              <w:rPr>
                <w:rFonts w:ascii="Times New Roman" w:hAnsi="Times New Roman" w:eastAsia="宋体"/>
                <w:b w:val="0"/>
                <w:sz w:val="21"/>
              </w:rPr>
              <w:t>050220</w:t>
            </w:r>
          </w:p>
        </w:tc>
        <w:tc>
          <w:tcPr>
            <w:tcW w:w="785" w:type="dxa"/>
          </w:tcPr>
          <w:p w14:paraId="3BEACB6C">
            <w:pPr>
              <w:spacing w:before="20" w:after="20" w:line="240" w:lineRule="auto"/>
            </w:pPr>
            <w:r>
              <w:rPr>
                <w:rFonts w:ascii="Times New Roman" w:hAnsi="Times New Roman" w:eastAsia="宋体"/>
                <w:b w:val="0"/>
                <w:sz w:val="21"/>
              </w:rPr>
              <w:t>李玲</w:t>
            </w:r>
          </w:p>
        </w:tc>
        <w:tc>
          <w:tcPr>
            <w:tcW w:w="785" w:type="dxa"/>
          </w:tcPr>
          <w:p w14:paraId="31F88CAC">
            <w:pPr>
              <w:spacing w:before="20" w:after="20" w:line="240" w:lineRule="auto"/>
            </w:pPr>
            <w:r>
              <w:rPr>
                <w:rFonts w:ascii="Times New Roman" w:hAnsi="Times New Roman" w:eastAsia="宋体"/>
                <w:b w:val="0"/>
                <w:sz w:val="21"/>
              </w:rPr>
              <w:t>20210353018</w:t>
            </w:r>
          </w:p>
        </w:tc>
        <w:tc>
          <w:tcPr>
            <w:tcW w:w="785" w:type="dxa"/>
          </w:tcPr>
          <w:p w14:paraId="17D81754">
            <w:pPr>
              <w:spacing w:before="20" w:after="20" w:line="240" w:lineRule="auto"/>
            </w:pPr>
            <w:r>
              <w:rPr>
                <w:rFonts w:ascii="Times New Roman" w:hAnsi="Times New Roman" w:eastAsia="宋体"/>
                <w:b w:val="0"/>
                <w:sz w:val="21"/>
              </w:rPr>
              <w:t>泰语</w:t>
            </w:r>
          </w:p>
        </w:tc>
        <w:tc>
          <w:tcPr>
            <w:tcW w:w="785" w:type="dxa"/>
          </w:tcPr>
          <w:p w14:paraId="549E6699">
            <w:pPr>
              <w:spacing w:before="20" w:after="20" w:line="240" w:lineRule="auto"/>
            </w:pPr>
            <w:r>
              <w:rPr>
                <w:rFonts w:ascii="Times New Roman" w:hAnsi="Times New Roman" w:eastAsia="宋体"/>
                <w:b w:val="0"/>
                <w:sz w:val="21"/>
              </w:rPr>
              <w:t>89.72</w:t>
            </w:r>
          </w:p>
        </w:tc>
        <w:tc>
          <w:tcPr>
            <w:tcW w:w="785" w:type="dxa"/>
          </w:tcPr>
          <w:p w14:paraId="3A55101E">
            <w:pPr>
              <w:spacing w:before="20" w:after="20" w:line="240" w:lineRule="auto"/>
            </w:pPr>
            <w:r>
              <w:rPr>
                <w:rFonts w:ascii="Times New Roman" w:hAnsi="Times New Roman" w:eastAsia="宋体"/>
                <w:b w:val="0"/>
                <w:sz w:val="21"/>
              </w:rPr>
              <w:t>3.64</w:t>
            </w:r>
          </w:p>
        </w:tc>
        <w:tc>
          <w:tcPr>
            <w:tcW w:w="785" w:type="dxa"/>
          </w:tcPr>
          <w:p w14:paraId="6AFBA507">
            <w:pPr>
              <w:spacing w:before="20" w:after="20" w:line="240" w:lineRule="auto"/>
            </w:pPr>
            <w:r>
              <w:rPr>
                <w:rFonts w:ascii="Times New Roman" w:hAnsi="Times New Roman" w:eastAsia="宋体"/>
                <w:b w:val="0"/>
                <w:sz w:val="21"/>
              </w:rPr>
              <w:t>0.7</w:t>
            </w:r>
          </w:p>
        </w:tc>
        <w:tc>
          <w:tcPr>
            <w:tcW w:w="785" w:type="dxa"/>
          </w:tcPr>
          <w:p w14:paraId="26E57A69">
            <w:pPr>
              <w:spacing w:before="20" w:after="20" w:line="240" w:lineRule="auto"/>
            </w:pPr>
            <w:r>
              <w:rPr>
                <w:rFonts w:ascii="Times New Roman" w:hAnsi="Times New Roman" w:eastAsia="宋体"/>
                <w:b w:val="0"/>
                <w:sz w:val="21"/>
              </w:rPr>
              <w:t>90.42</w:t>
            </w:r>
          </w:p>
        </w:tc>
        <w:tc>
          <w:tcPr>
            <w:tcW w:w="785" w:type="dxa"/>
          </w:tcPr>
          <w:p w14:paraId="3E9CAFBA">
            <w:pPr>
              <w:spacing w:before="20" w:after="20" w:line="240" w:lineRule="auto"/>
            </w:pPr>
            <w:r>
              <w:rPr>
                <w:rFonts w:ascii="Times New Roman" w:hAnsi="Times New Roman" w:eastAsia="宋体"/>
                <w:b w:val="0"/>
                <w:sz w:val="21"/>
              </w:rPr>
              <w:t>泰语专四、CET4</w:t>
            </w:r>
          </w:p>
        </w:tc>
        <w:tc>
          <w:tcPr>
            <w:tcW w:w="785" w:type="dxa"/>
          </w:tcPr>
          <w:p w14:paraId="218320AC">
            <w:pPr>
              <w:spacing w:before="20" w:after="20" w:line="240" w:lineRule="auto"/>
            </w:pPr>
            <w:r>
              <w:rPr>
                <w:rFonts w:ascii="Times New Roman" w:hAnsi="Times New Roman" w:eastAsia="宋体"/>
                <w:b w:val="0"/>
                <w:sz w:val="21"/>
              </w:rPr>
              <w:t>普通类</w:t>
            </w:r>
          </w:p>
        </w:tc>
      </w:tr>
      <w:tr w14:paraId="42273E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85" w:type="dxa"/>
          </w:tcPr>
          <w:p w14:paraId="1F2E5BAC">
            <w:pPr>
              <w:spacing w:before="20" w:after="20" w:line="240" w:lineRule="auto"/>
            </w:pPr>
            <w:r>
              <w:rPr>
                <w:rFonts w:ascii="Times New Roman" w:hAnsi="Times New Roman" w:eastAsia="宋体"/>
                <w:b w:val="0"/>
                <w:sz w:val="21"/>
              </w:rPr>
              <w:t>理学院</w:t>
            </w:r>
          </w:p>
        </w:tc>
        <w:tc>
          <w:tcPr>
            <w:tcW w:w="785" w:type="dxa"/>
          </w:tcPr>
          <w:p w14:paraId="7E642A71">
            <w:pPr>
              <w:spacing w:before="20" w:after="20" w:line="240" w:lineRule="auto"/>
            </w:pPr>
            <w:r>
              <w:rPr>
                <w:rFonts w:ascii="Times New Roman" w:hAnsi="Times New Roman" w:eastAsia="宋体"/>
                <w:b w:val="0"/>
                <w:sz w:val="21"/>
              </w:rPr>
              <w:t>071202</w:t>
            </w:r>
          </w:p>
        </w:tc>
        <w:tc>
          <w:tcPr>
            <w:tcW w:w="785" w:type="dxa"/>
          </w:tcPr>
          <w:p w14:paraId="6A7AE7B0">
            <w:pPr>
              <w:spacing w:before="20" w:after="20" w:line="240" w:lineRule="auto"/>
            </w:pPr>
            <w:r>
              <w:rPr>
                <w:rFonts w:ascii="Times New Roman" w:hAnsi="Times New Roman" w:eastAsia="宋体"/>
                <w:b w:val="0"/>
                <w:sz w:val="21"/>
              </w:rPr>
              <w:t>陈逸</w:t>
            </w:r>
          </w:p>
        </w:tc>
        <w:tc>
          <w:tcPr>
            <w:tcW w:w="785" w:type="dxa"/>
          </w:tcPr>
          <w:p w14:paraId="47B509D4">
            <w:pPr>
              <w:spacing w:before="20" w:after="20" w:line="240" w:lineRule="auto"/>
            </w:pPr>
            <w:r>
              <w:rPr>
                <w:rFonts w:ascii="Times New Roman" w:hAnsi="Times New Roman" w:eastAsia="宋体"/>
                <w:b w:val="0"/>
                <w:sz w:val="21"/>
              </w:rPr>
              <w:t>20210157009</w:t>
            </w:r>
          </w:p>
        </w:tc>
        <w:tc>
          <w:tcPr>
            <w:tcW w:w="785" w:type="dxa"/>
          </w:tcPr>
          <w:p w14:paraId="52CC73E1">
            <w:pPr>
              <w:spacing w:before="20" w:after="20" w:line="240" w:lineRule="auto"/>
            </w:pPr>
            <w:r>
              <w:rPr>
                <w:rFonts w:ascii="Times New Roman" w:hAnsi="Times New Roman" w:eastAsia="宋体"/>
                <w:b w:val="0"/>
                <w:sz w:val="21"/>
              </w:rPr>
              <w:t>应用统计学</w:t>
            </w:r>
          </w:p>
        </w:tc>
        <w:tc>
          <w:tcPr>
            <w:tcW w:w="785" w:type="dxa"/>
          </w:tcPr>
          <w:p w14:paraId="6B414AA8">
            <w:pPr>
              <w:spacing w:before="20" w:after="20" w:line="240" w:lineRule="auto"/>
            </w:pPr>
            <w:r>
              <w:rPr>
                <w:rFonts w:ascii="Times New Roman" w:hAnsi="Times New Roman" w:eastAsia="宋体"/>
                <w:b w:val="0"/>
                <w:sz w:val="21"/>
              </w:rPr>
              <w:t>89.8</w:t>
            </w:r>
          </w:p>
        </w:tc>
        <w:tc>
          <w:tcPr>
            <w:tcW w:w="785" w:type="dxa"/>
          </w:tcPr>
          <w:p w14:paraId="20025A73">
            <w:pPr>
              <w:spacing w:before="20" w:after="20" w:line="240" w:lineRule="auto"/>
            </w:pPr>
            <w:r>
              <w:rPr>
                <w:rFonts w:ascii="Times New Roman" w:hAnsi="Times New Roman" w:eastAsia="宋体"/>
                <w:b w:val="0"/>
                <w:sz w:val="21"/>
              </w:rPr>
              <w:t>3.62</w:t>
            </w:r>
          </w:p>
        </w:tc>
        <w:tc>
          <w:tcPr>
            <w:tcW w:w="785" w:type="dxa"/>
          </w:tcPr>
          <w:p w14:paraId="32B153A4">
            <w:pPr>
              <w:spacing w:before="20" w:after="20" w:line="240" w:lineRule="auto"/>
            </w:pPr>
            <w:r>
              <w:rPr>
                <w:rFonts w:ascii="Times New Roman" w:hAnsi="Times New Roman" w:eastAsia="宋体"/>
                <w:b w:val="0"/>
                <w:sz w:val="21"/>
              </w:rPr>
              <w:t>3.3</w:t>
            </w:r>
          </w:p>
        </w:tc>
        <w:tc>
          <w:tcPr>
            <w:tcW w:w="785" w:type="dxa"/>
          </w:tcPr>
          <w:p w14:paraId="52E3A155">
            <w:pPr>
              <w:spacing w:before="20" w:after="20" w:line="240" w:lineRule="auto"/>
            </w:pPr>
            <w:r>
              <w:rPr>
                <w:rFonts w:ascii="Times New Roman" w:hAnsi="Times New Roman" w:eastAsia="宋体"/>
                <w:b w:val="0"/>
                <w:sz w:val="21"/>
              </w:rPr>
              <w:t>93.1</w:t>
            </w:r>
          </w:p>
        </w:tc>
        <w:tc>
          <w:tcPr>
            <w:tcW w:w="785" w:type="dxa"/>
          </w:tcPr>
          <w:p w14:paraId="0B00ED17">
            <w:pPr>
              <w:spacing w:before="20" w:after="20" w:line="240" w:lineRule="auto"/>
            </w:pPr>
            <w:r>
              <w:rPr>
                <w:rFonts w:ascii="Times New Roman" w:hAnsi="Times New Roman" w:eastAsia="宋体"/>
                <w:b w:val="0"/>
                <w:sz w:val="21"/>
              </w:rPr>
              <w:t>CET4</w:t>
            </w:r>
          </w:p>
        </w:tc>
        <w:tc>
          <w:tcPr>
            <w:tcW w:w="785" w:type="dxa"/>
          </w:tcPr>
          <w:p w14:paraId="73AE35AB">
            <w:pPr>
              <w:spacing w:before="20" w:after="20" w:line="240" w:lineRule="auto"/>
            </w:pPr>
            <w:r>
              <w:rPr>
                <w:rFonts w:ascii="Times New Roman" w:hAnsi="Times New Roman" w:eastAsia="宋体"/>
                <w:b w:val="0"/>
                <w:sz w:val="21"/>
              </w:rPr>
              <w:t>普通类</w:t>
            </w:r>
          </w:p>
        </w:tc>
      </w:tr>
      <w:tr w14:paraId="6A9D23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85" w:type="dxa"/>
          </w:tcPr>
          <w:p w14:paraId="0CFD4AAF">
            <w:pPr>
              <w:spacing w:before="20" w:after="20" w:line="240" w:lineRule="auto"/>
            </w:pPr>
            <w:r>
              <w:rPr>
                <w:rFonts w:ascii="Times New Roman" w:hAnsi="Times New Roman" w:eastAsia="宋体"/>
                <w:b w:val="0"/>
                <w:sz w:val="21"/>
              </w:rPr>
              <w:t>体育学院</w:t>
            </w:r>
          </w:p>
        </w:tc>
        <w:tc>
          <w:tcPr>
            <w:tcW w:w="785" w:type="dxa"/>
          </w:tcPr>
          <w:p w14:paraId="134D3D02">
            <w:pPr>
              <w:spacing w:before="20" w:after="20" w:line="240" w:lineRule="auto"/>
            </w:pPr>
            <w:r>
              <w:rPr>
                <w:rFonts w:ascii="Times New Roman" w:hAnsi="Times New Roman" w:eastAsia="宋体"/>
                <w:b w:val="0"/>
                <w:sz w:val="21"/>
              </w:rPr>
              <w:t>040201</w:t>
            </w:r>
          </w:p>
        </w:tc>
        <w:tc>
          <w:tcPr>
            <w:tcW w:w="785" w:type="dxa"/>
          </w:tcPr>
          <w:p w14:paraId="1E634C4A">
            <w:pPr>
              <w:spacing w:before="20" w:after="20" w:line="240" w:lineRule="auto"/>
            </w:pPr>
            <w:r>
              <w:rPr>
                <w:rFonts w:ascii="Times New Roman" w:hAnsi="Times New Roman" w:eastAsia="宋体"/>
                <w:b w:val="0"/>
                <w:sz w:val="21"/>
              </w:rPr>
              <w:t>段煜</w:t>
            </w:r>
          </w:p>
        </w:tc>
        <w:tc>
          <w:tcPr>
            <w:tcW w:w="785" w:type="dxa"/>
          </w:tcPr>
          <w:p w14:paraId="0B187D4F">
            <w:pPr>
              <w:spacing w:before="20" w:after="20" w:line="240" w:lineRule="auto"/>
            </w:pPr>
            <w:r>
              <w:rPr>
                <w:rFonts w:ascii="Times New Roman" w:hAnsi="Times New Roman" w:eastAsia="宋体"/>
                <w:b w:val="0"/>
                <w:sz w:val="21"/>
              </w:rPr>
              <w:t>20210151001</w:t>
            </w:r>
          </w:p>
        </w:tc>
        <w:tc>
          <w:tcPr>
            <w:tcW w:w="785" w:type="dxa"/>
          </w:tcPr>
          <w:p w14:paraId="3AC72A5C">
            <w:pPr>
              <w:spacing w:before="20" w:after="20" w:line="240" w:lineRule="auto"/>
            </w:pPr>
            <w:r>
              <w:rPr>
                <w:rFonts w:ascii="Times New Roman" w:hAnsi="Times New Roman" w:eastAsia="宋体"/>
                <w:b w:val="0"/>
                <w:sz w:val="21"/>
              </w:rPr>
              <w:t>体育教育</w:t>
            </w:r>
          </w:p>
        </w:tc>
        <w:tc>
          <w:tcPr>
            <w:tcW w:w="785" w:type="dxa"/>
          </w:tcPr>
          <w:p w14:paraId="3D6EB25E">
            <w:pPr>
              <w:spacing w:before="20" w:after="20" w:line="240" w:lineRule="auto"/>
            </w:pPr>
            <w:r>
              <w:rPr>
                <w:rFonts w:ascii="Times New Roman" w:hAnsi="Times New Roman" w:eastAsia="宋体"/>
                <w:b w:val="0"/>
                <w:sz w:val="21"/>
              </w:rPr>
              <w:t>84.45</w:t>
            </w:r>
          </w:p>
        </w:tc>
        <w:tc>
          <w:tcPr>
            <w:tcW w:w="785" w:type="dxa"/>
          </w:tcPr>
          <w:p w14:paraId="058DB96A">
            <w:pPr>
              <w:spacing w:before="20" w:after="20" w:line="240" w:lineRule="auto"/>
            </w:pPr>
            <w:r>
              <w:rPr>
                <w:rFonts w:ascii="Times New Roman" w:hAnsi="Times New Roman" w:eastAsia="宋体"/>
                <w:b w:val="0"/>
                <w:sz w:val="21"/>
              </w:rPr>
              <w:t>3.23</w:t>
            </w:r>
          </w:p>
        </w:tc>
        <w:tc>
          <w:tcPr>
            <w:tcW w:w="785" w:type="dxa"/>
          </w:tcPr>
          <w:p w14:paraId="4F18B18C">
            <w:pPr>
              <w:spacing w:before="20" w:after="20" w:line="240" w:lineRule="auto"/>
            </w:pPr>
            <w:r>
              <w:rPr>
                <w:rFonts w:ascii="Times New Roman" w:hAnsi="Times New Roman" w:eastAsia="宋体"/>
                <w:b w:val="0"/>
                <w:sz w:val="21"/>
              </w:rPr>
              <w:t>1</w:t>
            </w:r>
          </w:p>
        </w:tc>
        <w:tc>
          <w:tcPr>
            <w:tcW w:w="785" w:type="dxa"/>
          </w:tcPr>
          <w:p w14:paraId="11762AE5">
            <w:pPr>
              <w:spacing w:before="20" w:after="20" w:line="240" w:lineRule="auto"/>
            </w:pPr>
            <w:r>
              <w:rPr>
                <w:rFonts w:ascii="Times New Roman" w:hAnsi="Times New Roman" w:eastAsia="宋体"/>
                <w:b w:val="0"/>
                <w:sz w:val="21"/>
              </w:rPr>
              <w:t>85.45</w:t>
            </w:r>
          </w:p>
        </w:tc>
        <w:tc>
          <w:tcPr>
            <w:tcW w:w="785" w:type="dxa"/>
          </w:tcPr>
          <w:p w14:paraId="1C5087BB">
            <w:pPr>
              <w:spacing w:before="20" w:after="20" w:line="240" w:lineRule="auto"/>
            </w:pPr>
            <w:r>
              <w:rPr>
                <w:rFonts w:ascii="Times New Roman" w:hAnsi="Times New Roman" w:eastAsia="宋体"/>
                <w:b w:val="0"/>
                <w:sz w:val="21"/>
              </w:rPr>
              <w:t>CET4</w:t>
            </w:r>
          </w:p>
        </w:tc>
        <w:tc>
          <w:tcPr>
            <w:tcW w:w="785" w:type="dxa"/>
          </w:tcPr>
          <w:p w14:paraId="49FC309D">
            <w:pPr>
              <w:spacing w:before="20" w:after="20" w:line="240" w:lineRule="auto"/>
            </w:pPr>
            <w:r>
              <w:rPr>
                <w:rFonts w:ascii="Times New Roman" w:hAnsi="Times New Roman" w:eastAsia="宋体"/>
                <w:b w:val="0"/>
                <w:sz w:val="21"/>
              </w:rPr>
              <w:t>普通类</w:t>
            </w:r>
          </w:p>
        </w:tc>
      </w:tr>
    </w:tbl>
    <w:p w14:paraId="4C2D042F">
      <w:pPr>
        <w:spacing w:before="160" w:after="80" w:line="360" w:lineRule="auto"/>
        <w:jc w:val="left"/>
      </w:pPr>
      <w:r>
        <w:rPr>
          <w:rFonts w:ascii="Times New Roman" w:hAnsi="Times New Roman" w:eastAsia="宋体"/>
          <w:b/>
          <w:sz w:val="28"/>
        </w:rPr>
        <w:t>十、说明</w:t>
      </w:r>
    </w:p>
    <w:p w14:paraId="12AA1D98">
      <w:pPr>
        <w:spacing w:after="80" w:line="360" w:lineRule="auto"/>
        <w:ind w:firstLine="482"/>
        <w:jc w:val="both"/>
      </w:pPr>
      <w:r>
        <w:rPr>
          <w:rFonts w:ascii="Times New Roman" w:hAnsi="Times New Roman" w:eastAsia="宋体"/>
          <w:b w:val="0"/>
          <w:sz w:val="24"/>
        </w:rPr>
        <w:t>1. 本段名单共 6 人，涉及外国语学院（国际学院）、理学院、体育学院。</w:t>
      </w:r>
    </w:p>
    <w:p w14:paraId="2FDE7CF9">
      <w:pPr>
        <w:spacing w:after="80" w:line="360" w:lineRule="auto"/>
        <w:ind w:firstLine="482"/>
        <w:jc w:val="both"/>
      </w:pPr>
      <w:r>
        <w:rPr>
          <w:rFonts w:ascii="Times New Roman" w:hAnsi="Times New Roman" w:eastAsia="宋体"/>
          <w:b w:val="0"/>
          <w:sz w:val="24"/>
        </w:rPr>
        <w:t>2. 专业包括汉语国际教育、泰语、应用统计学、体育教育。</w:t>
      </w:r>
    </w:p>
    <w:p w14:paraId="57887E58">
      <w:pPr>
        <w:spacing w:after="80" w:line="360" w:lineRule="auto"/>
        <w:ind w:firstLine="482"/>
        <w:jc w:val="both"/>
      </w:pPr>
      <w:r>
        <w:rPr>
          <w:rFonts w:ascii="Times New Roman" w:hAnsi="Times New Roman" w:eastAsia="宋体"/>
          <w:b w:val="0"/>
          <w:sz w:val="24"/>
        </w:rPr>
        <w:t>3. 排名/评分方式按“成绩、综合排名、排名方式、综合成绩”列示，量化数据以表格为准。</w:t>
      </w:r>
    </w:p>
    <w:p w14:paraId="234E66DC">
      <w:pPr>
        <w:spacing w:after="80" w:line="360" w:lineRule="auto"/>
        <w:ind w:firstLine="482"/>
        <w:jc w:val="both"/>
      </w:pPr>
      <w:r>
        <w:rPr>
          <w:rFonts w:ascii="Times New Roman" w:hAnsi="Times New Roman" w:eastAsia="宋体"/>
          <w:b w:val="0"/>
          <w:sz w:val="24"/>
        </w:rPr>
        <w:t>4. 公示期信息未在本段内容中体现。</w:t>
      </w:r>
    </w:p>
    <w:p w14:paraId="5CFA6A20">
      <w:pPr>
        <w:spacing w:before="160" w:after="80" w:line="360" w:lineRule="auto"/>
        <w:jc w:val="left"/>
      </w:pPr>
      <w:r>
        <w:rPr>
          <w:rFonts w:ascii="Times New Roman" w:hAnsi="Times New Roman" w:eastAsia="宋体"/>
          <w:b/>
          <w:sz w:val="28"/>
        </w:rPr>
        <w:t>九、名单明细</w:t>
      </w:r>
    </w:p>
    <w:p w14:paraId="749DD4E6">
      <w:pPr>
        <w:spacing w:after="80" w:line="360" w:lineRule="auto"/>
        <w:ind w:firstLine="482"/>
        <w:jc w:val="both"/>
      </w:pPr>
      <w:r>
        <w:rPr>
          <w:rFonts w:ascii="Times New Roman" w:hAnsi="Times New Roman" w:eastAsia="宋体"/>
          <w:b w:val="0"/>
          <w:sz w:val="24"/>
        </w:rPr>
        <w:t>本段共涉及 5 人，具体信息如下：</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85"/>
        <w:gridCol w:w="846"/>
        <w:gridCol w:w="785"/>
        <w:gridCol w:w="1371"/>
        <w:gridCol w:w="785"/>
        <w:gridCol w:w="785"/>
        <w:gridCol w:w="785"/>
        <w:gridCol w:w="785"/>
        <w:gridCol w:w="785"/>
        <w:gridCol w:w="785"/>
        <w:gridCol w:w="785"/>
      </w:tblGrid>
      <w:tr w14:paraId="767083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85" w:type="dxa"/>
          </w:tcPr>
          <w:p w14:paraId="3834D6EA">
            <w:pPr>
              <w:spacing w:before="20" w:after="20" w:line="240" w:lineRule="auto"/>
            </w:pPr>
            <w:r>
              <w:rPr>
                <w:rFonts w:ascii="Times New Roman" w:hAnsi="Times New Roman" w:eastAsia="宋体"/>
                <w:b/>
                <w:sz w:val="21"/>
              </w:rPr>
              <w:t>学院</w:t>
            </w:r>
          </w:p>
        </w:tc>
        <w:tc>
          <w:tcPr>
            <w:tcW w:w="785" w:type="dxa"/>
          </w:tcPr>
          <w:p w14:paraId="42877545">
            <w:pPr>
              <w:spacing w:before="20" w:after="20" w:line="240" w:lineRule="auto"/>
            </w:pPr>
            <w:r>
              <w:rPr>
                <w:rFonts w:ascii="Times New Roman" w:hAnsi="Times New Roman" w:eastAsia="宋体"/>
                <w:b/>
                <w:sz w:val="21"/>
              </w:rPr>
              <w:t>专业代码</w:t>
            </w:r>
          </w:p>
        </w:tc>
        <w:tc>
          <w:tcPr>
            <w:tcW w:w="785" w:type="dxa"/>
          </w:tcPr>
          <w:p w14:paraId="5FDD1410">
            <w:pPr>
              <w:spacing w:before="20" w:after="20" w:line="240" w:lineRule="auto"/>
            </w:pPr>
            <w:r>
              <w:rPr>
                <w:rFonts w:ascii="Times New Roman" w:hAnsi="Times New Roman" w:eastAsia="宋体"/>
                <w:b/>
                <w:sz w:val="21"/>
              </w:rPr>
              <w:t>姓名</w:t>
            </w:r>
          </w:p>
        </w:tc>
        <w:tc>
          <w:tcPr>
            <w:tcW w:w="785" w:type="dxa"/>
          </w:tcPr>
          <w:p w14:paraId="6C8FABCB">
            <w:pPr>
              <w:spacing w:before="20" w:after="20" w:line="240" w:lineRule="auto"/>
            </w:pPr>
            <w:r>
              <w:rPr>
                <w:rFonts w:ascii="Times New Roman" w:hAnsi="Times New Roman" w:eastAsia="宋体"/>
                <w:b/>
                <w:sz w:val="21"/>
              </w:rPr>
              <w:t>学号</w:t>
            </w:r>
          </w:p>
        </w:tc>
        <w:tc>
          <w:tcPr>
            <w:tcW w:w="785" w:type="dxa"/>
          </w:tcPr>
          <w:p w14:paraId="45A1B1C2">
            <w:pPr>
              <w:spacing w:before="20" w:after="20" w:line="240" w:lineRule="auto"/>
            </w:pPr>
            <w:r>
              <w:rPr>
                <w:rFonts w:ascii="Times New Roman" w:hAnsi="Times New Roman" w:eastAsia="宋体"/>
                <w:b/>
                <w:sz w:val="21"/>
              </w:rPr>
              <w:t>专业</w:t>
            </w:r>
          </w:p>
        </w:tc>
        <w:tc>
          <w:tcPr>
            <w:tcW w:w="785" w:type="dxa"/>
          </w:tcPr>
          <w:p w14:paraId="69FE090A">
            <w:pPr>
              <w:spacing w:before="20" w:after="20" w:line="240" w:lineRule="auto"/>
            </w:pPr>
            <w:r>
              <w:rPr>
                <w:rFonts w:ascii="Times New Roman" w:hAnsi="Times New Roman" w:eastAsia="宋体"/>
                <w:b/>
                <w:sz w:val="21"/>
              </w:rPr>
              <w:t>成绩</w:t>
            </w:r>
          </w:p>
        </w:tc>
        <w:tc>
          <w:tcPr>
            <w:tcW w:w="785" w:type="dxa"/>
          </w:tcPr>
          <w:p w14:paraId="2D7FC141">
            <w:pPr>
              <w:spacing w:before="20" w:after="20" w:line="240" w:lineRule="auto"/>
            </w:pPr>
            <w:r>
              <w:rPr>
                <w:rFonts w:ascii="Times New Roman" w:hAnsi="Times New Roman" w:eastAsia="宋体"/>
                <w:b/>
                <w:sz w:val="21"/>
              </w:rPr>
              <w:t>排名</w:t>
            </w:r>
          </w:p>
        </w:tc>
        <w:tc>
          <w:tcPr>
            <w:tcW w:w="785" w:type="dxa"/>
          </w:tcPr>
          <w:p w14:paraId="2F250973">
            <w:pPr>
              <w:spacing w:before="20" w:after="20" w:line="240" w:lineRule="auto"/>
            </w:pPr>
            <w:r>
              <w:rPr>
                <w:rFonts w:ascii="Times New Roman" w:hAnsi="Times New Roman" w:eastAsia="宋体"/>
                <w:b/>
                <w:sz w:val="21"/>
              </w:rPr>
              <w:t>综合成绩</w:t>
            </w:r>
          </w:p>
        </w:tc>
        <w:tc>
          <w:tcPr>
            <w:tcW w:w="785" w:type="dxa"/>
          </w:tcPr>
          <w:p w14:paraId="0AC2ACEF">
            <w:pPr>
              <w:spacing w:before="20" w:after="20" w:line="240" w:lineRule="auto"/>
            </w:pPr>
            <w:r>
              <w:rPr>
                <w:rFonts w:ascii="Times New Roman" w:hAnsi="Times New Roman" w:eastAsia="宋体"/>
                <w:b/>
                <w:sz w:val="21"/>
              </w:rPr>
              <w:t>综合排名</w:t>
            </w:r>
          </w:p>
        </w:tc>
        <w:tc>
          <w:tcPr>
            <w:tcW w:w="785" w:type="dxa"/>
          </w:tcPr>
          <w:p w14:paraId="09134981">
            <w:pPr>
              <w:spacing w:before="20" w:after="20" w:line="240" w:lineRule="auto"/>
            </w:pPr>
            <w:r>
              <w:rPr>
                <w:rFonts w:ascii="Times New Roman" w:hAnsi="Times New Roman" w:eastAsia="宋体"/>
                <w:b/>
                <w:sz w:val="21"/>
              </w:rPr>
              <w:t>外语水平</w:t>
            </w:r>
          </w:p>
        </w:tc>
        <w:tc>
          <w:tcPr>
            <w:tcW w:w="785" w:type="dxa"/>
          </w:tcPr>
          <w:p w14:paraId="24AB2DEA">
            <w:pPr>
              <w:spacing w:before="20" w:after="20" w:line="240" w:lineRule="auto"/>
            </w:pPr>
            <w:r>
              <w:rPr>
                <w:rFonts w:ascii="Times New Roman" w:hAnsi="Times New Roman" w:eastAsia="宋体"/>
                <w:b/>
                <w:sz w:val="21"/>
              </w:rPr>
              <w:t>类别</w:t>
            </w:r>
          </w:p>
        </w:tc>
      </w:tr>
      <w:tr w14:paraId="11DD65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85" w:type="dxa"/>
          </w:tcPr>
          <w:p w14:paraId="2D10918A">
            <w:pPr>
              <w:spacing w:before="20" w:after="20" w:line="240" w:lineRule="auto"/>
            </w:pPr>
            <w:r>
              <w:rPr>
                <w:rFonts w:ascii="Times New Roman" w:hAnsi="Times New Roman" w:eastAsia="宋体"/>
                <w:b w:val="0"/>
                <w:sz w:val="21"/>
              </w:rPr>
              <w:t>外国语学院（国际学院）</w:t>
            </w:r>
          </w:p>
        </w:tc>
        <w:tc>
          <w:tcPr>
            <w:tcW w:w="785" w:type="dxa"/>
          </w:tcPr>
          <w:p w14:paraId="736AA424">
            <w:pPr>
              <w:spacing w:before="20" w:after="20" w:line="240" w:lineRule="auto"/>
            </w:pPr>
            <w:r>
              <w:rPr>
                <w:rFonts w:ascii="Times New Roman" w:hAnsi="Times New Roman" w:eastAsia="宋体"/>
                <w:b w:val="0"/>
                <w:sz w:val="21"/>
              </w:rPr>
              <w:t>050103</w:t>
            </w:r>
          </w:p>
        </w:tc>
        <w:tc>
          <w:tcPr>
            <w:tcW w:w="785" w:type="dxa"/>
          </w:tcPr>
          <w:p w14:paraId="0C7A4777">
            <w:pPr>
              <w:spacing w:before="20" w:after="20" w:line="240" w:lineRule="auto"/>
            </w:pPr>
            <w:r>
              <w:rPr>
                <w:rFonts w:ascii="Times New Roman" w:hAnsi="Times New Roman" w:eastAsia="宋体"/>
                <w:b w:val="0"/>
                <w:sz w:val="21"/>
              </w:rPr>
              <w:t>吕腾</w:t>
            </w:r>
          </w:p>
        </w:tc>
        <w:tc>
          <w:tcPr>
            <w:tcW w:w="785" w:type="dxa"/>
          </w:tcPr>
          <w:p w14:paraId="047089B0">
            <w:pPr>
              <w:spacing w:before="20" w:after="20" w:line="240" w:lineRule="auto"/>
            </w:pPr>
            <w:r>
              <w:rPr>
                <w:rFonts w:ascii="Times New Roman" w:hAnsi="Times New Roman" w:eastAsia="宋体"/>
                <w:b w:val="0"/>
                <w:sz w:val="21"/>
              </w:rPr>
              <w:t>20211751038</w:t>
            </w:r>
          </w:p>
        </w:tc>
        <w:tc>
          <w:tcPr>
            <w:tcW w:w="785" w:type="dxa"/>
          </w:tcPr>
          <w:p w14:paraId="63D81A00">
            <w:pPr>
              <w:spacing w:before="20" w:after="20" w:line="240" w:lineRule="auto"/>
            </w:pPr>
            <w:r>
              <w:rPr>
                <w:rFonts w:ascii="Times New Roman" w:hAnsi="Times New Roman" w:eastAsia="宋体"/>
                <w:b w:val="0"/>
                <w:sz w:val="21"/>
              </w:rPr>
              <w:t>汉语国际教育</w:t>
            </w:r>
          </w:p>
        </w:tc>
        <w:tc>
          <w:tcPr>
            <w:tcW w:w="785" w:type="dxa"/>
          </w:tcPr>
          <w:p w14:paraId="70B9B271">
            <w:pPr>
              <w:spacing w:before="20" w:after="20" w:line="240" w:lineRule="auto"/>
            </w:pPr>
            <w:r>
              <w:rPr>
                <w:rFonts w:ascii="Times New Roman" w:hAnsi="Times New Roman" w:eastAsia="宋体"/>
                <w:b w:val="0"/>
                <w:sz w:val="21"/>
              </w:rPr>
              <w:t>87.7</w:t>
            </w:r>
          </w:p>
        </w:tc>
        <w:tc>
          <w:tcPr>
            <w:tcW w:w="785" w:type="dxa"/>
          </w:tcPr>
          <w:p w14:paraId="2F37F74C">
            <w:pPr>
              <w:spacing w:before="20" w:after="20" w:line="240" w:lineRule="auto"/>
            </w:pPr>
            <w:r>
              <w:rPr>
                <w:rFonts w:ascii="Times New Roman" w:hAnsi="Times New Roman" w:eastAsia="宋体"/>
                <w:b w:val="0"/>
                <w:sz w:val="21"/>
              </w:rPr>
              <w:t>3.5</w:t>
            </w:r>
          </w:p>
        </w:tc>
        <w:tc>
          <w:tcPr>
            <w:tcW w:w="785" w:type="dxa"/>
          </w:tcPr>
          <w:p w14:paraId="1ADD49D6">
            <w:pPr>
              <w:spacing w:before="20" w:after="20" w:line="240" w:lineRule="auto"/>
            </w:pPr>
            <w:r>
              <w:rPr>
                <w:rFonts w:ascii="Times New Roman" w:hAnsi="Times New Roman" w:eastAsia="宋体"/>
                <w:b w:val="0"/>
                <w:sz w:val="21"/>
              </w:rPr>
              <w:t>0.5</w:t>
            </w:r>
          </w:p>
        </w:tc>
        <w:tc>
          <w:tcPr>
            <w:tcW w:w="785" w:type="dxa"/>
          </w:tcPr>
          <w:p w14:paraId="767E09A6">
            <w:pPr>
              <w:spacing w:before="20" w:after="20" w:line="240" w:lineRule="auto"/>
            </w:pPr>
            <w:r>
              <w:rPr>
                <w:rFonts w:ascii="Times New Roman" w:hAnsi="Times New Roman" w:eastAsia="宋体"/>
                <w:b w:val="0"/>
                <w:sz w:val="21"/>
              </w:rPr>
              <w:t>88.21</w:t>
            </w:r>
          </w:p>
        </w:tc>
        <w:tc>
          <w:tcPr>
            <w:tcW w:w="785" w:type="dxa"/>
          </w:tcPr>
          <w:p w14:paraId="62C4DDD7">
            <w:pPr>
              <w:spacing w:before="20" w:after="20" w:line="240" w:lineRule="auto"/>
            </w:pPr>
            <w:r>
              <w:rPr>
                <w:rFonts w:ascii="Times New Roman" w:hAnsi="Times New Roman" w:eastAsia="宋体"/>
                <w:b w:val="0"/>
                <w:sz w:val="21"/>
              </w:rPr>
              <w:t>CET4</w:t>
            </w:r>
          </w:p>
        </w:tc>
        <w:tc>
          <w:tcPr>
            <w:tcW w:w="785" w:type="dxa"/>
          </w:tcPr>
          <w:p w14:paraId="181A3685">
            <w:pPr>
              <w:spacing w:before="20" w:after="20" w:line="240" w:lineRule="auto"/>
            </w:pPr>
            <w:r>
              <w:rPr>
                <w:rFonts w:ascii="Times New Roman" w:hAnsi="Times New Roman" w:eastAsia="宋体"/>
                <w:b w:val="0"/>
                <w:sz w:val="21"/>
              </w:rPr>
              <w:t>普通类</w:t>
            </w:r>
          </w:p>
        </w:tc>
      </w:tr>
      <w:tr w14:paraId="580A32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85" w:type="dxa"/>
          </w:tcPr>
          <w:p w14:paraId="05AB54CE">
            <w:pPr>
              <w:spacing w:before="20" w:after="20" w:line="240" w:lineRule="auto"/>
            </w:pPr>
            <w:r>
              <w:rPr>
                <w:rFonts w:ascii="Times New Roman" w:hAnsi="Times New Roman" w:eastAsia="宋体"/>
                <w:b w:val="0"/>
                <w:sz w:val="21"/>
              </w:rPr>
              <w:t>外国语学院（国际学院）</w:t>
            </w:r>
          </w:p>
        </w:tc>
        <w:tc>
          <w:tcPr>
            <w:tcW w:w="785" w:type="dxa"/>
          </w:tcPr>
          <w:p w14:paraId="6C413FF9">
            <w:pPr>
              <w:spacing w:before="20" w:after="20" w:line="240" w:lineRule="auto"/>
            </w:pPr>
            <w:r>
              <w:rPr>
                <w:rFonts w:ascii="Times New Roman" w:hAnsi="Times New Roman" w:eastAsia="宋体"/>
                <w:b w:val="0"/>
                <w:sz w:val="21"/>
              </w:rPr>
              <w:t>050103</w:t>
            </w:r>
          </w:p>
        </w:tc>
        <w:tc>
          <w:tcPr>
            <w:tcW w:w="785" w:type="dxa"/>
          </w:tcPr>
          <w:p w14:paraId="24BB8C23">
            <w:pPr>
              <w:spacing w:before="20" w:after="20" w:line="240" w:lineRule="auto"/>
            </w:pPr>
            <w:r>
              <w:rPr>
                <w:rFonts w:ascii="Times New Roman" w:hAnsi="Times New Roman" w:eastAsia="宋体"/>
                <w:b w:val="0"/>
                <w:sz w:val="21"/>
              </w:rPr>
              <w:t>付饶</w:t>
            </w:r>
          </w:p>
        </w:tc>
        <w:tc>
          <w:tcPr>
            <w:tcW w:w="785" w:type="dxa"/>
          </w:tcPr>
          <w:p w14:paraId="4FEA7DAF">
            <w:pPr>
              <w:spacing w:before="20" w:after="20" w:line="240" w:lineRule="auto"/>
            </w:pPr>
            <w:r>
              <w:rPr>
                <w:rFonts w:ascii="Times New Roman" w:hAnsi="Times New Roman" w:eastAsia="宋体"/>
                <w:b w:val="0"/>
                <w:sz w:val="21"/>
              </w:rPr>
              <w:t>20211751013</w:t>
            </w:r>
          </w:p>
        </w:tc>
        <w:tc>
          <w:tcPr>
            <w:tcW w:w="785" w:type="dxa"/>
          </w:tcPr>
          <w:p w14:paraId="7B8ECE0C">
            <w:pPr>
              <w:spacing w:before="20" w:after="20" w:line="240" w:lineRule="auto"/>
            </w:pPr>
            <w:r>
              <w:rPr>
                <w:rFonts w:ascii="Times New Roman" w:hAnsi="Times New Roman" w:eastAsia="宋体"/>
                <w:b w:val="0"/>
                <w:sz w:val="21"/>
              </w:rPr>
              <w:t>汉语国际教育</w:t>
            </w:r>
          </w:p>
        </w:tc>
        <w:tc>
          <w:tcPr>
            <w:tcW w:w="785" w:type="dxa"/>
          </w:tcPr>
          <w:p w14:paraId="376DD49D">
            <w:pPr>
              <w:spacing w:before="20" w:after="20" w:line="240" w:lineRule="auto"/>
            </w:pPr>
            <w:r>
              <w:rPr>
                <w:rFonts w:ascii="Times New Roman" w:hAnsi="Times New Roman" w:eastAsia="宋体"/>
                <w:b w:val="0"/>
                <w:sz w:val="21"/>
              </w:rPr>
              <w:t>87.93</w:t>
            </w:r>
          </w:p>
        </w:tc>
        <w:tc>
          <w:tcPr>
            <w:tcW w:w="785" w:type="dxa"/>
          </w:tcPr>
          <w:p w14:paraId="2747C31D">
            <w:pPr>
              <w:spacing w:before="20" w:after="20" w:line="240" w:lineRule="auto"/>
            </w:pPr>
            <w:r>
              <w:rPr>
                <w:rFonts w:ascii="Times New Roman" w:hAnsi="Times New Roman" w:eastAsia="宋体"/>
                <w:b w:val="0"/>
                <w:sz w:val="21"/>
              </w:rPr>
              <w:t>3.5</w:t>
            </w:r>
          </w:p>
        </w:tc>
        <w:tc>
          <w:tcPr>
            <w:tcW w:w="785" w:type="dxa"/>
          </w:tcPr>
          <w:p w14:paraId="3D1F427C">
            <w:pPr>
              <w:spacing w:before="20" w:after="20" w:line="240" w:lineRule="auto"/>
            </w:pPr>
            <w:r>
              <w:rPr>
                <w:rFonts w:ascii="Times New Roman" w:hAnsi="Times New Roman" w:eastAsia="宋体"/>
                <w:b w:val="0"/>
                <w:sz w:val="21"/>
              </w:rPr>
              <w:t>10</w:t>
            </w:r>
          </w:p>
        </w:tc>
        <w:tc>
          <w:tcPr>
            <w:tcW w:w="785" w:type="dxa"/>
          </w:tcPr>
          <w:p w14:paraId="5AEB916D">
            <w:pPr>
              <w:spacing w:before="20" w:after="20" w:line="240" w:lineRule="auto"/>
            </w:pPr>
            <w:r>
              <w:rPr>
                <w:rFonts w:ascii="Times New Roman" w:hAnsi="Times New Roman" w:eastAsia="宋体"/>
                <w:b w:val="0"/>
                <w:sz w:val="21"/>
              </w:rPr>
              <w:t>87.93</w:t>
            </w:r>
          </w:p>
        </w:tc>
        <w:tc>
          <w:tcPr>
            <w:tcW w:w="785" w:type="dxa"/>
          </w:tcPr>
          <w:p w14:paraId="12C678DB">
            <w:pPr>
              <w:spacing w:before="20" w:after="20" w:line="240" w:lineRule="auto"/>
            </w:pPr>
            <w:r>
              <w:rPr>
                <w:rFonts w:ascii="Times New Roman" w:hAnsi="Times New Roman" w:eastAsia="宋体"/>
                <w:b w:val="0"/>
                <w:sz w:val="21"/>
              </w:rPr>
              <w:t>CET4</w:t>
            </w:r>
          </w:p>
        </w:tc>
        <w:tc>
          <w:tcPr>
            <w:tcW w:w="785" w:type="dxa"/>
          </w:tcPr>
          <w:p w14:paraId="6A449CE2">
            <w:pPr>
              <w:spacing w:before="20" w:after="20" w:line="240" w:lineRule="auto"/>
            </w:pPr>
            <w:r>
              <w:rPr>
                <w:rFonts w:ascii="Times New Roman" w:hAnsi="Times New Roman" w:eastAsia="宋体"/>
                <w:b w:val="0"/>
                <w:sz w:val="21"/>
              </w:rPr>
              <w:t>普通类</w:t>
            </w:r>
          </w:p>
        </w:tc>
      </w:tr>
      <w:tr w14:paraId="4FFEE9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85" w:type="dxa"/>
          </w:tcPr>
          <w:p w14:paraId="0D7B9294">
            <w:pPr>
              <w:spacing w:before="20" w:after="20" w:line="240" w:lineRule="auto"/>
            </w:pPr>
            <w:r>
              <w:rPr>
                <w:rFonts w:ascii="Times New Roman" w:hAnsi="Times New Roman" w:eastAsia="宋体"/>
                <w:b w:val="0"/>
                <w:sz w:val="21"/>
              </w:rPr>
              <w:t>外国语学院（国际学院）</w:t>
            </w:r>
          </w:p>
        </w:tc>
        <w:tc>
          <w:tcPr>
            <w:tcW w:w="785" w:type="dxa"/>
          </w:tcPr>
          <w:p w14:paraId="0B01589C">
            <w:pPr>
              <w:spacing w:before="20" w:after="20" w:line="240" w:lineRule="auto"/>
            </w:pPr>
            <w:r>
              <w:rPr>
                <w:rFonts w:ascii="Times New Roman" w:hAnsi="Times New Roman" w:eastAsia="宋体"/>
                <w:b w:val="0"/>
                <w:sz w:val="21"/>
              </w:rPr>
              <w:t>050220</w:t>
            </w:r>
          </w:p>
        </w:tc>
        <w:tc>
          <w:tcPr>
            <w:tcW w:w="785" w:type="dxa"/>
          </w:tcPr>
          <w:p w14:paraId="3BBE073C">
            <w:pPr>
              <w:spacing w:before="20" w:after="20" w:line="240" w:lineRule="auto"/>
            </w:pPr>
            <w:r>
              <w:rPr>
                <w:rFonts w:ascii="Times New Roman" w:hAnsi="Times New Roman" w:eastAsia="宋体"/>
                <w:b w:val="0"/>
                <w:sz w:val="21"/>
              </w:rPr>
              <w:t>李玲</w:t>
            </w:r>
          </w:p>
        </w:tc>
        <w:tc>
          <w:tcPr>
            <w:tcW w:w="785" w:type="dxa"/>
          </w:tcPr>
          <w:p w14:paraId="432096F9">
            <w:pPr>
              <w:spacing w:before="20" w:after="20" w:line="240" w:lineRule="auto"/>
            </w:pPr>
            <w:r>
              <w:rPr>
                <w:rFonts w:ascii="Times New Roman" w:hAnsi="Times New Roman" w:eastAsia="宋体"/>
                <w:b w:val="0"/>
                <w:sz w:val="21"/>
              </w:rPr>
              <w:t>20210353018</w:t>
            </w:r>
          </w:p>
        </w:tc>
        <w:tc>
          <w:tcPr>
            <w:tcW w:w="785" w:type="dxa"/>
          </w:tcPr>
          <w:p w14:paraId="76B347DF">
            <w:pPr>
              <w:spacing w:before="20" w:after="20" w:line="240" w:lineRule="auto"/>
            </w:pPr>
            <w:r>
              <w:rPr>
                <w:rFonts w:ascii="Times New Roman" w:hAnsi="Times New Roman" w:eastAsia="宋体"/>
                <w:b w:val="0"/>
                <w:sz w:val="21"/>
              </w:rPr>
              <w:t>泰语</w:t>
            </w:r>
          </w:p>
        </w:tc>
        <w:tc>
          <w:tcPr>
            <w:tcW w:w="785" w:type="dxa"/>
          </w:tcPr>
          <w:p w14:paraId="61D0DCE7">
            <w:pPr>
              <w:spacing w:before="20" w:after="20" w:line="240" w:lineRule="auto"/>
            </w:pPr>
            <w:r>
              <w:rPr>
                <w:rFonts w:ascii="Times New Roman" w:hAnsi="Times New Roman" w:eastAsia="宋体"/>
                <w:b w:val="0"/>
                <w:sz w:val="21"/>
              </w:rPr>
              <w:t>89.72</w:t>
            </w:r>
          </w:p>
        </w:tc>
        <w:tc>
          <w:tcPr>
            <w:tcW w:w="785" w:type="dxa"/>
          </w:tcPr>
          <w:p w14:paraId="1725CE51">
            <w:pPr>
              <w:spacing w:before="20" w:after="20" w:line="240" w:lineRule="auto"/>
            </w:pPr>
            <w:r>
              <w:rPr>
                <w:rFonts w:ascii="Times New Roman" w:hAnsi="Times New Roman" w:eastAsia="宋体"/>
                <w:b w:val="0"/>
                <w:sz w:val="21"/>
              </w:rPr>
              <w:t>3.64</w:t>
            </w:r>
          </w:p>
        </w:tc>
        <w:tc>
          <w:tcPr>
            <w:tcW w:w="785" w:type="dxa"/>
          </w:tcPr>
          <w:p w14:paraId="3480E27D">
            <w:pPr>
              <w:spacing w:before="20" w:after="20" w:line="240" w:lineRule="auto"/>
            </w:pPr>
            <w:r>
              <w:rPr>
                <w:rFonts w:ascii="Times New Roman" w:hAnsi="Times New Roman" w:eastAsia="宋体"/>
                <w:b w:val="0"/>
                <w:sz w:val="21"/>
              </w:rPr>
              <w:t>0.7</w:t>
            </w:r>
          </w:p>
        </w:tc>
        <w:tc>
          <w:tcPr>
            <w:tcW w:w="785" w:type="dxa"/>
          </w:tcPr>
          <w:p w14:paraId="3B102A03">
            <w:pPr>
              <w:spacing w:before="20" w:after="20" w:line="240" w:lineRule="auto"/>
            </w:pPr>
            <w:r>
              <w:rPr>
                <w:rFonts w:ascii="Times New Roman" w:hAnsi="Times New Roman" w:eastAsia="宋体"/>
                <w:b w:val="0"/>
                <w:sz w:val="21"/>
              </w:rPr>
              <w:t>90.42</w:t>
            </w:r>
          </w:p>
        </w:tc>
        <w:tc>
          <w:tcPr>
            <w:tcW w:w="785" w:type="dxa"/>
          </w:tcPr>
          <w:p w14:paraId="77646E72">
            <w:pPr>
              <w:spacing w:before="20" w:after="20" w:line="240" w:lineRule="auto"/>
            </w:pPr>
            <w:r>
              <w:rPr>
                <w:rFonts w:ascii="Times New Roman" w:hAnsi="Times New Roman" w:eastAsia="宋体"/>
                <w:b w:val="0"/>
                <w:sz w:val="21"/>
              </w:rPr>
              <w:t>泰语专四、CET4</w:t>
            </w:r>
          </w:p>
        </w:tc>
        <w:tc>
          <w:tcPr>
            <w:tcW w:w="785" w:type="dxa"/>
          </w:tcPr>
          <w:p w14:paraId="4DD72C72">
            <w:pPr>
              <w:spacing w:before="20" w:after="20" w:line="240" w:lineRule="auto"/>
            </w:pPr>
            <w:r>
              <w:rPr>
                <w:rFonts w:ascii="Times New Roman" w:hAnsi="Times New Roman" w:eastAsia="宋体"/>
                <w:b w:val="0"/>
                <w:sz w:val="21"/>
              </w:rPr>
              <w:t>普通类</w:t>
            </w:r>
          </w:p>
        </w:tc>
      </w:tr>
      <w:tr w14:paraId="4CBFE3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85" w:type="dxa"/>
          </w:tcPr>
          <w:p w14:paraId="4092A61D">
            <w:pPr>
              <w:spacing w:before="20" w:after="20" w:line="240" w:lineRule="auto"/>
            </w:pPr>
            <w:r>
              <w:rPr>
                <w:rFonts w:ascii="Times New Roman" w:hAnsi="Times New Roman" w:eastAsia="宋体"/>
                <w:b w:val="0"/>
                <w:sz w:val="21"/>
              </w:rPr>
              <w:t>理学院</w:t>
            </w:r>
          </w:p>
        </w:tc>
        <w:tc>
          <w:tcPr>
            <w:tcW w:w="785" w:type="dxa"/>
          </w:tcPr>
          <w:p w14:paraId="2CFA6C23">
            <w:pPr>
              <w:spacing w:before="20" w:after="20" w:line="240" w:lineRule="auto"/>
            </w:pPr>
            <w:r>
              <w:rPr>
                <w:rFonts w:ascii="Times New Roman" w:hAnsi="Times New Roman" w:eastAsia="宋体"/>
                <w:b w:val="0"/>
                <w:sz w:val="21"/>
              </w:rPr>
              <w:t>071202</w:t>
            </w:r>
          </w:p>
        </w:tc>
        <w:tc>
          <w:tcPr>
            <w:tcW w:w="785" w:type="dxa"/>
          </w:tcPr>
          <w:p w14:paraId="5D4A3E5E">
            <w:pPr>
              <w:spacing w:before="20" w:after="20" w:line="240" w:lineRule="auto"/>
            </w:pPr>
            <w:r>
              <w:rPr>
                <w:rFonts w:ascii="Times New Roman" w:hAnsi="Times New Roman" w:eastAsia="宋体"/>
                <w:b w:val="0"/>
                <w:sz w:val="21"/>
              </w:rPr>
              <w:t>陈逸</w:t>
            </w:r>
          </w:p>
        </w:tc>
        <w:tc>
          <w:tcPr>
            <w:tcW w:w="785" w:type="dxa"/>
          </w:tcPr>
          <w:p w14:paraId="347C3B7A">
            <w:pPr>
              <w:spacing w:before="20" w:after="20" w:line="240" w:lineRule="auto"/>
            </w:pPr>
            <w:r>
              <w:rPr>
                <w:rFonts w:ascii="Times New Roman" w:hAnsi="Times New Roman" w:eastAsia="宋体"/>
                <w:b w:val="0"/>
                <w:sz w:val="21"/>
              </w:rPr>
              <w:t>20210157009</w:t>
            </w:r>
          </w:p>
        </w:tc>
        <w:tc>
          <w:tcPr>
            <w:tcW w:w="785" w:type="dxa"/>
          </w:tcPr>
          <w:p w14:paraId="37CF02F3">
            <w:pPr>
              <w:spacing w:before="20" w:after="20" w:line="240" w:lineRule="auto"/>
            </w:pPr>
            <w:r>
              <w:rPr>
                <w:rFonts w:ascii="Times New Roman" w:hAnsi="Times New Roman" w:eastAsia="宋体"/>
                <w:b w:val="0"/>
                <w:sz w:val="21"/>
              </w:rPr>
              <w:t>应用统计学</w:t>
            </w:r>
          </w:p>
        </w:tc>
        <w:tc>
          <w:tcPr>
            <w:tcW w:w="785" w:type="dxa"/>
          </w:tcPr>
          <w:p w14:paraId="54057812">
            <w:pPr>
              <w:spacing w:before="20" w:after="20" w:line="240" w:lineRule="auto"/>
            </w:pPr>
            <w:r>
              <w:rPr>
                <w:rFonts w:ascii="Times New Roman" w:hAnsi="Times New Roman" w:eastAsia="宋体"/>
                <w:b w:val="0"/>
                <w:sz w:val="21"/>
              </w:rPr>
              <w:t>89.8</w:t>
            </w:r>
          </w:p>
        </w:tc>
        <w:tc>
          <w:tcPr>
            <w:tcW w:w="785" w:type="dxa"/>
          </w:tcPr>
          <w:p w14:paraId="2BBB8FD0">
            <w:pPr>
              <w:spacing w:before="20" w:after="20" w:line="240" w:lineRule="auto"/>
            </w:pPr>
            <w:r>
              <w:rPr>
                <w:rFonts w:ascii="Times New Roman" w:hAnsi="Times New Roman" w:eastAsia="宋体"/>
                <w:b w:val="0"/>
                <w:sz w:val="21"/>
              </w:rPr>
              <w:t>3.62</w:t>
            </w:r>
          </w:p>
        </w:tc>
        <w:tc>
          <w:tcPr>
            <w:tcW w:w="785" w:type="dxa"/>
          </w:tcPr>
          <w:p w14:paraId="2262B8AE">
            <w:pPr>
              <w:spacing w:before="20" w:after="20" w:line="240" w:lineRule="auto"/>
            </w:pPr>
            <w:r>
              <w:rPr>
                <w:rFonts w:ascii="Times New Roman" w:hAnsi="Times New Roman" w:eastAsia="宋体"/>
                <w:b w:val="0"/>
                <w:sz w:val="21"/>
              </w:rPr>
              <w:t>3.3</w:t>
            </w:r>
          </w:p>
        </w:tc>
        <w:tc>
          <w:tcPr>
            <w:tcW w:w="785" w:type="dxa"/>
          </w:tcPr>
          <w:p w14:paraId="7400F2BA">
            <w:pPr>
              <w:spacing w:before="20" w:after="20" w:line="240" w:lineRule="auto"/>
            </w:pPr>
            <w:r>
              <w:rPr>
                <w:rFonts w:ascii="Times New Roman" w:hAnsi="Times New Roman" w:eastAsia="宋体"/>
                <w:b w:val="0"/>
                <w:sz w:val="21"/>
              </w:rPr>
              <w:t>93.1</w:t>
            </w:r>
          </w:p>
        </w:tc>
        <w:tc>
          <w:tcPr>
            <w:tcW w:w="785" w:type="dxa"/>
          </w:tcPr>
          <w:p w14:paraId="064AFCCC">
            <w:pPr>
              <w:spacing w:before="20" w:after="20" w:line="240" w:lineRule="auto"/>
            </w:pPr>
            <w:r>
              <w:rPr>
                <w:rFonts w:ascii="Times New Roman" w:hAnsi="Times New Roman" w:eastAsia="宋体"/>
                <w:b w:val="0"/>
                <w:sz w:val="21"/>
              </w:rPr>
              <w:t>CET4</w:t>
            </w:r>
          </w:p>
        </w:tc>
        <w:tc>
          <w:tcPr>
            <w:tcW w:w="785" w:type="dxa"/>
          </w:tcPr>
          <w:p w14:paraId="229BF261">
            <w:pPr>
              <w:spacing w:before="20" w:after="20" w:line="240" w:lineRule="auto"/>
            </w:pPr>
            <w:r>
              <w:rPr>
                <w:rFonts w:ascii="Times New Roman" w:hAnsi="Times New Roman" w:eastAsia="宋体"/>
                <w:b w:val="0"/>
                <w:sz w:val="21"/>
              </w:rPr>
              <w:t>普通类</w:t>
            </w:r>
          </w:p>
        </w:tc>
      </w:tr>
      <w:tr w14:paraId="42071C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85" w:type="dxa"/>
          </w:tcPr>
          <w:p w14:paraId="32CE9E7C">
            <w:pPr>
              <w:spacing w:before="20" w:after="20" w:line="240" w:lineRule="auto"/>
            </w:pPr>
            <w:r>
              <w:rPr>
                <w:rFonts w:ascii="Times New Roman" w:hAnsi="Times New Roman" w:eastAsia="宋体"/>
                <w:b w:val="0"/>
                <w:sz w:val="21"/>
              </w:rPr>
              <w:t>体育学院</w:t>
            </w:r>
          </w:p>
        </w:tc>
        <w:tc>
          <w:tcPr>
            <w:tcW w:w="785" w:type="dxa"/>
          </w:tcPr>
          <w:p w14:paraId="0ABA8CD3">
            <w:pPr>
              <w:spacing w:before="20" w:after="20" w:line="240" w:lineRule="auto"/>
            </w:pPr>
            <w:r>
              <w:rPr>
                <w:rFonts w:ascii="Times New Roman" w:hAnsi="Times New Roman" w:eastAsia="宋体"/>
                <w:b w:val="0"/>
                <w:sz w:val="21"/>
              </w:rPr>
              <w:t>040201</w:t>
            </w:r>
          </w:p>
        </w:tc>
        <w:tc>
          <w:tcPr>
            <w:tcW w:w="785" w:type="dxa"/>
          </w:tcPr>
          <w:p w14:paraId="4F14AA64">
            <w:pPr>
              <w:spacing w:before="20" w:after="20" w:line="240" w:lineRule="auto"/>
            </w:pPr>
            <w:r>
              <w:rPr>
                <w:rFonts w:ascii="Times New Roman" w:hAnsi="Times New Roman" w:eastAsia="宋体"/>
                <w:b w:val="0"/>
                <w:sz w:val="21"/>
              </w:rPr>
              <w:t>段煜</w:t>
            </w:r>
          </w:p>
        </w:tc>
        <w:tc>
          <w:tcPr>
            <w:tcW w:w="785" w:type="dxa"/>
          </w:tcPr>
          <w:p w14:paraId="7D923C2D">
            <w:pPr>
              <w:spacing w:before="20" w:after="20" w:line="240" w:lineRule="auto"/>
            </w:pPr>
            <w:r>
              <w:rPr>
                <w:rFonts w:ascii="Times New Roman" w:hAnsi="Times New Roman" w:eastAsia="宋体"/>
                <w:b w:val="0"/>
                <w:sz w:val="21"/>
              </w:rPr>
              <w:t>20210151001</w:t>
            </w:r>
          </w:p>
        </w:tc>
        <w:tc>
          <w:tcPr>
            <w:tcW w:w="785" w:type="dxa"/>
          </w:tcPr>
          <w:p w14:paraId="491F9C1A">
            <w:pPr>
              <w:spacing w:before="20" w:after="20" w:line="240" w:lineRule="auto"/>
            </w:pPr>
            <w:r>
              <w:rPr>
                <w:rFonts w:ascii="Times New Roman" w:hAnsi="Times New Roman" w:eastAsia="宋体"/>
                <w:b w:val="0"/>
                <w:sz w:val="21"/>
              </w:rPr>
              <w:t>体育教育</w:t>
            </w:r>
          </w:p>
        </w:tc>
        <w:tc>
          <w:tcPr>
            <w:tcW w:w="785" w:type="dxa"/>
          </w:tcPr>
          <w:p w14:paraId="38AB3AFC">
            <w:pPr>
              <w:spacing w:before="20" w:after="20" w:line="240" w:lineRule="auto"/>
            </w:pPr>
            <w:r>
              <w:rPr>
                <w:rFonts w:ascii="Times New Roman" w:hAnsi="Times New Roman" w:eastAsia="宋体"/>
                <w:b w:val="0"/>
                <w:sz w:val="21"/>
              </w:rPr>
              <w:t>84.45</w:t>
            </w:r>
          </w:p>
        </w:tc>
        <w:tc>
          <w:tcPr>
            <w:tcW w:w="785" w:type="dxa"/>
          </w:tcPr>
          <w:p w14:paraId="109DC175">
            <w:pPr>
              <w:spacing w:before="20" w:after="20" w:line="240" w:lineRule="auto"/>
            </w:pPr>
            <w:r>
              <w:rPr>
                <w:rFonts w:ascii="Times New Roman" w:hAnsi="Times New Roman" w:eastAsia="宋体"/>
                <w:b w:val="0"/>
                <w:sz w:val="21"/>
              </w:rPr>
              <w:t>3.23</w:t>
            </w:r>
          </w:p>
        </w:tc>
        <w:tc>
          <w:tcPr>
            <w:tcW w:w="785" w:type="dxa"/>
          </w:tcPr>
          <w:p w14:paraId="310F1286">
            <w:pPr>
              <w:spacing w:before="20" w:after="20" w:line="240" w:lineRule="auto"/>
            </w:pPr>
            <w:r>
              <w:rPr>
                <w:rFonts w:ascii="Times New Roman" w:hAnsi="Times New Roman" w:eastAsia="宋体"/>
                <w:b w:val="0"/>
                <w:sz w:val="21"/>
              </w:rPr>
              <w:t>1</w:t>
            </w:r>
          </w:p>
        </w:tc>
        <w:tc>
          <w:tcPr>
            <w:tcW w:w="785" w:type="dxa"/>
          </w:tcPr>
          <w:p w14:paraId="0F21801B">
            <w:pPr>
              <w:spacing w:before="20" w:after="20" w:line="240" w:lineRule="auto"/>
            </w:pPr>
            <w:r>
              <w:rPr>
                <w:rFonts w:ascii="Times New Roman" w:hAnsi="Times New Roman" w:eastAsia="宋体"/>
                <w:b w:val="0"/>
                <w:sz w:val="21"/>
              </w:rPr>
              <w:t>85.45</w:t>
            </w:r>
          </w:p>
        </w:tc>
        <w:tc>
          <w:tcPr>
            <w:tcW w:w="785" w:type="dxa"/>
          </w:tcPr>
          <w:p w14:paraId="102F88EA">
            <w:pPr>
              <w:spacing w:before="20" w:after="20" w:line="240" w:lineRule="auto"/>
            </w:pPr>
            <w:r>
              <w:rPr>
                <w:rFonts w:ascii="Times New Roman" w:hAnsi="Times New Roman" w:eastAsia="宋体"/>
                <w:b w:val="0"/>
                <w:sz w:val="21"/>
              </w:rPr>
              <w:t>CET4</w:t>
            </w:r>
          </w:p>
        </w:tc>
        <w:tc>
          <w:tcPr>
            <w:tcW w:w="785" w:type="dxa"/>
          </w:tcPr>
          <w:p w14:paraId="7B0C3151">
            <w:pPr>
              <w:spacing w:before="20" w:after="20" w:line="240" w:lineRule="auto"/>
            </w:pPr>
            <w:r>
              <w:rPr>
                <w:rFonts w:ascii="Times New Roman" w:hAnsi="Times New Roman" w:eastAsia="宋体"/>
                <w:b w:val="0"/>
                <w:sz w:val="21"/>
              </w:rPr>
              <w:t>普通类</w:t>
            </w:r>
          </w:p>
        </w:tc>
      </w:tr>
    </w:tbl>
    <w:p w14:paraId="579135BD">
      <w:pPr>
        <w:spacing w:before="160" w:after="80" w:line="360" w:lineRule="auto"/>
        <w:jc w:val="left"/>
      </w:pPr>
      <w:r>
        <w:rPr>
          <w:rFonts w:ascii="Times New Roman" w:hAnsi="Times New Roman" w:eastAsia="宋体"/>
          <w:b/>
          <w:sz w:val="28"/>
        </w:rPr>
        <w:t>十、说明</w:t>
      </w:r>
    </w:p>
    <w:p w14:paraId="355F8FF3">
      <w:pPr>
        <w:spacing w:after="80" w:line="360" w:lineRule="auto"/>
        <w:ind w:firstLine="482"/>
        <w:jc w:val="both"/>
      </w:pPr>
      <w:r>
        <w:rPr>
          <w:rFonts w:ascii="Times New Roman" w:hAnsi="Times New Roman" w:eastAsia="宋体"/>
          <w:b w:val="0"/>
          <w:sz w:val="24"/>
        </w:rPr>
        <w:t>1. 本段名单共 5 人，涉及学院 3 个：外国语学院（国际学院）3 人、理学院 1 人、体育学院 1 人。</w:t>
      </w:r>
    </w:p>
    <w:p w14:paraId="561BB7C2">
      <w:pPr>
        <w:spacing w:after="80" w:line="360" w:lineRule="auto"/>
        <w:ind w:firstLine="482"/>
        <w:jc w:val="both"/>
      </w:pPr>
      <w:r>
        <w:rPr>
          <w:rFonts w:ascii="Times New Roman" w:hAnsi="Times New Roman" w:eastAsia="宋体"/>
          <w:b w:val="0"/>
          <w:sz w:val="24"/>
        </w:rPr>
        <w:t>2. 涉及专业 4 个：汉语国际教育 2 人、泰语 1 人、应用统计学 1 人、体育教育 1 人。</w:t>
      </w:r>
    </w:p>
    <w:p w14:paraId="6513FC3B">
      <w:pPr>
        <w:spacing w:after="80" w:line="360" w:lineRule="auto"/>
        <w:ind w:firstLine="482"/>
        <w:jc w:val="both"/>
      </w:pPr>
      <w:r>
        <w:rPr>
          <w:rFonts w:ascii="Times New Roman" w:hAnsi="Times New Roman" w:eastAsia="宋体"/>
          <w:b w:val="0"/>
          <w:sz w:val="24"/>
        </w:rPr>
        <w:t>3. 外语水平：CET4 5 人，其中同时具备泰语专四 1 人。</w:t>
      </w:r>
    </w:p>
    <w:p w14:paraId="4DD01950">
      <w:pPr>
        <w:spacing w:after="80" w:line="360" w:lineRule="auto"/>
        <w:ind w:firstLine="482"/>
        <w:jc w:val="both"/>
      </w:pPr>
      <w:r>
        <w:rPr>
          <w:rFonts w:ascii="Times New Roman" w:hAnsi="Times New Roman" w:eastAsia="宋体"/>
          <w:b w:val="0"/>
          <w:sz w:val="24"/>
        </w:rPr>
        <w:t>4. 类别均为普通类。</w:t>
      </w:r>
    </w:p>
    <w:p w14:paraId="572D2C48">
      <w:pPr>
        <w:spacing w:after="80" w:line="360" w:lineRule="auto"/>
        <w:ind w:firstLine="482"/>
        <w:jc w:val="both"/>
      </w:pPr>
      <w:r>
        <w:rPr>
          <w:rFonts w:ascii="Times New Roman" w:hAnsi="Times New Roman" w:eastAsia="宋体"/>
          <w:b w:val="0"/>
          <w:sz w:val="24"/>
        </w:rPr>
        <w:t>5. 原文未提供排名/评分方式及公示期信息。</w:t>
      </w:r>
    </w:p>
    <w:p w14:paraId="6DA50B09">
      <w:pPr>
        <w:spacing w:before="160" w:after="80" w:line="360" w:lineRule="auto"/>
        <w:jc w:val="left"/>
      </w:pPr>
      <w:r>
        <w:rPr>
          <w:rFonts w:ascii="Times New Roman" w:hAnsi="Times New Roman" w:eastAsia="宋体"/>
          <w:b/>
          <w:sz w:val="28"/>
        </w:rPr>
        <w:t>九、名单明细</w:t>
      </w:r>
    </w:p>
    <w:p w14:paraId="1B09D3B9">
      <w:pPr>
        <w:spacing w:after="80" w:line="360" w:lineRule="auto"/>
        <w:ind w:firstLine="482"/>
        <w:jc w:val="both"/>
      </w:pPr>
      <w:r>
        <w:rPr>
          <w:rFonts w:ascii="Times New Roman" w:hAnsi="Times New Roman" w:eastAsia="宋体"/>
          <w:b w:val="0"/>
          <w:sz w:val="24"/>
        </w:rPr>
        <w:t>本段共涉及 5 人，具体信息如下：</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64"/>
        <w:gridCol w:w="664"/>
        <w:gridCol w:w="846"/>
        <w:gridCol w:w="664"/>
        <w:gridCol w:w="1371"/>
        <w:gridCol w:w="664"/>
        <w:gridCol w:w="689"/>
        <w:gridCol w:w="664"/>
        <w:gridCol w:w="664"/>
        <w:gridCol w:w="689"/>
        <w:gridCol w:w="664"/>
        <w:gridCol w:w="718"/>
        <w:gridCol w:w="664"/>
      </w:tblGrid>
      <w:tr w14:paraId="3FF6DA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4" w:type="dxa"/>
          </w:tcPr>
          <w:p w14:paraId="28421FB5">
            <w:pPr>
              <w:spacing w:before="20" w:after="20" w:line="240" w:lineRule="auto"/>
            </w:pPr>
            <w:r>
              <w:rPr>
                <w:rFonts w:ascii="Times New Roman" w:hAnsi="Times New Roman" w:eastAsia="宋体"/>
                <w:b/>
                <w:sz w:val="21"/>
              </w:rPr>
              <w:t>序号</w:t>
            </w:r>
          </w:p>
        </w:tc>
        <w:tc>
          <w:tcPr>
            <w:tcW w:w="664" w:type="dxa"/>
          </w:tcPr>
          <w:p w14:paraId="4B383789">
            <w:pPr>
              <w:spacing w:before="20" w:after="20" w:line="240" w:lineRule="auto"/>
            </w:pPr>
            <w:r>
              <w:rPr>
                <w:rFonts w:ascii="Times New Roman" w:hAnsi="Times New Roman" w:eastAsia="宋体"/>
                <w:b/>
                <w:sz w:val="21"/>
              </w:rPr>
              <w:t>学院</w:t>
            </w:r>
          </w:p>
        </w:tc>
        <w:tc>
          <w:tcPr>
            <w:tcW w:w="664" w:type="dxa"/>
          </w:tcPr>
          <w:p w14:paraId="6BADB542">
            <w:pPr>
              <w:spacing w:before="20" w:after="20" w:line="240" w:lineRule="auto"/>
            </w:pPr>
            <w:r>
              <w:rPr>
                <w:rFonts w:ascii="Times New Roman" w:hAnsi="Times New Roman" w:eastAsia="宋体"/>
                <w:b/>
                <w:sz w:val="21"/>
              </w:rPr>
              <w:t>专业代码</w:t>
            </w:r>
          </w:p>
        </w:tc>
        <w:tc>
          <w:tcPr>
            <w:tcW w:w="664" w:type="dxa"/>
          </w:tcPr>
          <w:p w14:paraId="2635B5F3">
            <w:pPr>
              <w:spacing w:before="20" w:after="20" w:line="240" w:lineRule="auto"/>
            </w:pPr>
            <w:r>
              <w:rPr>
                <w:rFonts w:ascii="Times New Roman" w:hAnsi="Times New Roman" w:eastAsia="宋体"/>
                <w:b/>
                <w:sz w:val="21"/>
              </w:rPr>
              <w:t>姓名</w:t>
            </w:r>
          </w:p>
        </w:tc>
        <w:tc>
          <w:tcPr>
            <w:tcW w:w="664" w:type="dxa"/>
          </w:tcPr>
          <w:p w14:paraId="6C0A49EE">
            <w:pPr>
              <w:spacing w:before="20" w:after="20" w:line="240" w:lineRule="auto"/>
            </w:pPr>
            <w:r>
              <w:rPr>
                <w:rFonts w:ascii="Times New Roman" w:hAnsi="Times New Roman" w:eastAsia="宋体"/>
                <w:b/>
                <w:sz w:val="21"/>
              </w:rPr>
              <w:t>学号</w:t>
            </w:r>
          </w:p>
        </w:tc>
        <w:tc>
          <w:tcPr>
            <w:tcW w:w="664" w:type="dxa"/>
          </w:tcPr>
          <w:p w14:paraId="57EF3337">
            <w:pPr>
              <w:spacing w:before="20" w:after="20" w:line="240" w:lineRule="auto"/>
            </w:pPr>
            <w:r>
              <w:rPr>
                <w:rFonts w:ascii="Times New Roman" w:hAnsi="Times New Roman" w:eastAsia="宋体"/>
                <w:b/>
                <w:sz w:val="21"/>
              </w:rPr>
              <w:t>专业</w:t>
            </w:r>
          </w:p>
        </w:tc>
        <w:tc>
          <w:tcPr>
            <w:tcW w:w="664" w:type="dxa"/>
          </w:tcPr>
          <w:p w14:paraId="72EBD312">
            <w:pPr>
              <w:spacing w:before="20" w:after="20" w:line="240" w:lineRule="auto"/>
            </w:pPr>
            <w:r>
              <w:rPr>
                <w:rFonts w:ascii="Times New Roman" w:hAnsi="Times New Roman" w:eastAsia="宋体"/>
                <w:b/>
                <w:sz w:val="21"/>
              </w:rPr>
              <w:t>成绩</w:t>
            </w:r>
          </w:p>
        </w:tc>
        <w:tc>
          <w:tcPr>
            <w:tcW w:w="664" w:type="dxa"/>
          </w:tcPr>
          <w:p w14:paraId="4E95A527">
            <w:pPr>
              <w:spacing w:before="20" w:after="20" w:line="240" w:lineRule="auto"/>
            </w:pPr>
            <w:r>
              <w:rPr>
                <w:rFonts w:ascii="Times New Roman" w:hAnsi="Times New Roman" w:eastAsia="宋体"/>
                <w:b/>
                <w:sz w:val="21"/>
              </w:rPr>
              <w:t>综合排名</w:t>
            </w:r>
          </w:p>
        </w:tc>
        <w:tc>
          <w:tcPr>
            <w:tcW w:w="664" w:type="dxa"/>
          </w:tcPr>
          <w:p w14:paraId="56139F56">
            <w:pPr>
              <w:spacing w:before="20" w:after="20" w:line="240" w:lineRule="auto"/>
            </w:pPr>
            <w:r>
              <w:rPr>
                <w:rFonts w:ascii="Times New Roman" w:hAnsi="Times New Roman" w:eastAsia="宋体"/>
                <w:b/>
                <w:sz w:val="21"/>
              </w:rPr>
              <w:t>排名方式</w:t>
            </w:r>
          </w:p>
        </w:tc>
        <w:tc>
          <w:tcPr>
            <w:tcW w:w="664" w:type="dxa"/>
          </w:tcPr>
          <w:p w14:paraId="14D8ACD4">
            <w:pPr>
              <w:spacing w:before="20" w:after="20" w:line="240" w:lineRule="auto"/>
            </w:pPr>
            <w:r>
              <w:rPr>
                <w:rFonts w:ascii="Times New Roman" w:hAnsi="Times New Roman" w:eastAsia="宋体"/>
                <w:b/>
                <w:sz w:val="21"/>
              </w:rPr>
              <w:t>综合成绩</w:t>
            </w:r>
          </w:p>
        </w:tc>
        <w:tc>
          <w:tcPr>
            <w:tcW w:w="664" w:type="dxa"/>
          </w:tcPr>
          <w:p w14:paraId="453AE052">
            <w:pPr>
              <w:spacing w:before="20" w:after="20" w:line="240" w:lineRule="auto"/>
            </w:pPr>
            <w:r>
              <w:rPr>
                <w:rFonts w:ascii="Times New Roman" w:hAnsi="Times New Roman" w:eastAsia="宋体"/>
                <w:b/>
                <w:sz w:val="21"/>
              </w:rPr>
              <w:t>排名</w:t>
            </w:r>
          </w:p>
        </w:tc>
        <w:tc>
          <w:tcPr>
            <w:tcW w:w="664" w:type="dxa"/>
          </w:tcPr>
          <w:p w14:paraId="0419CE75">
            <w:pPr>
              <w:spacing w:before="20" w:after="20" w:line="240" w:lineRule="auto"/>
            </w:pPr>
            <w:r>
              <w:rPr>
                <w:rFonts w:ascii="Times New Roman" w:hAnsi="Times New Roman" w:eastAsia="宋体"/>
                <w:b/>
                <w:sz w:val="21"/>
              </w:rPr>
              <w:t>外语水平</w:t>
            </w:r>
          </w:p>
        </w:tc>
        <w:tc>
          <w:tcPr>
            <w:tcW w:w="664" w:type="dxa"/>
          </w:tcPr>
          <w:p w14:paraId="3F679235">
            <w:pPr>
              <w:spacing w:before="20" w:after="20" w:line="240" w:lineRule="auto"/>
            </w:pPr>
            <w:r>
              <w:rPr>
                <w:rFonts w:ascii="Times New Roman" w:hAnsi="Times New Roman" w:eastAsia="宋体"/>
                <w:b/>
                <w:sz w:val="21"/>
              </w:rPr>
              <w:t>类别</w:t>
            </w:r>
          </w:p>
        </w:tc>
      </w:tr>
      <w:tr w14:paraId="26FD13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4" w:type="dxa"/>
          </w:tcPr>
          <w:p w14:paraId="2956E097">
            <w:pPr>
              <w:spacing w:before="20" w:after="20" w:line="240" w:lineRule="auto"/>
            </w:pPr>
            <w:r>
              <w:rPr>
                <w:rFonts w:ascii="Times New Roman" w:hAnsi="Times New Roman" w:eastAsia="宋体"/>
                <w:b w:val="0"/>
                <w:sz w:val="21"/>
              </w:rPr>
              <w:t>124</w:t>
            </w:r>
          </w:p>
        </w:tc>
        <w:tc>
          <w:tcPr>
            <w:tcW w:w="664" w:type="dxa"/>
          </w:tcPr>
          <w:p w14:paraId="47A3412F">
            <w:pPr>
              <w:spacing w:before="20" w:after="20" w:line="240" w:lineRule="auto"/>
            </w:pPr>
            <w:r>
              <w:rPr>
                <w:rFonts w:ascii="Times New Roman" w:hAnsi="Times New Roman" w:eastAsia="宋体"/>
                <w:b w:val="0"/>
                <w:sz w:val="21"/>
              </w:rPr>
              <w:t>外国语学院（国际学院）</w:t>
            </w:r>
          </w:p>
        </w:tc>
        <w:tc>
          <w:tcPr>
            <w:tcW w:w="664" w:type="dxa"/>
          </w:tcPr>
          <w:p w14:paraId="5CF23CBB">
            <w:pPr>
              <w:spacing w:before="20" w:after="20" w:line="240" w:lineRule="auto"/>
            </w:pPr>
            <w:r>
              <w:rPr>
                <w:rFonts w:ascii="Times New Roman" w:hAnsi="Times New Roman" w:eastAsia="宋体"/>
                <w:b w:val="0"/>
                <w:sz w:val="21"/>
              </w:rPr>
              <w:t>050103</w:t>
            </w:r>
          </w:p>
        </w:tc>
        <w:tc>
          <w:tcPr>
            <w:tcW w:w="664" w:type="dxa"/>
          </w:tcPr>
          <w:p w14:paraId="33C4D2D3">
            <w:pPr>
              <w:spacing w:before="20" w:after="20" w:line="240" w:lineRule="auto"/>
            </w:pPr>
            <w:r>
              <w:rPr>
                <w:rFonts w:ascii="Times New Roman" w:hAnsi="Times New Roman" w:eastAsia="宋体"/>
                <w:b w:val="0"/>
                <w:sz w:val="21"/>
              </w:rPr>
              <w:t>吕腾</w:t>
            </w:r>
          </w:p>
        </w:tc>
        <w:tc>
          <w:tcPr>
            <w:tcW w:w="664" w:type="dxa"/>
          </w:tcPr>
          <w:p w14:paraId="0A370C9D">
            <w:pPr>
              <w:spacing w:before="20" w:after="20" w:line="240" w:lineRule="auto"/>
            </w:pPr>
            <w:r>
              <w:rPr>
                <w:rFonts w:ascii="Times New Roman" w:hAnsi="Times New Roman" w:eastAsia="宋体"/>
                <w:b w:val="0"/>
                <w:sz w:val="21"/>
              </w:rPr>
              <w:t>20211751038</w:t>
            </w:r>
          </w:p>
        </w:tc>
        <w:tc>
          <w:tcPr>
            <w:tcW w:w="664" w:type="dxa"/>
          </w:tcPr>
          <w:p w14:paraId="473C61A5">
            <w:pPr>
              <w:spacing w:before="20" w:after="20" w:line="240" w:lineRule="auto"/>
            </w:pPr>
            <w:r>
              <w:rPr>
                <w:rFonts w:ascii="Times New Roman" w:hAnsi="Times New Roman" w:eastAsia="宋体"/>
                <w:b w:val="0"/>
                <w:sz w:val="21"/>
              </w:rPr>
              <w:t>汉语国际教育</w:t>
            </w:r>
          </w:p>
        </w:tc>
        <w:tc>
          <w:tcPr>
            <w:tcW w:w="664" w:type="dxa"/>
          </w:tcPr>
          <w:p w14:paraId="71BA008F">
            <w:pPr>
              <w:spacing w:before="20" w:after="20" w:line="240" w:lineRule="auto"/>
            </w:pPr>
            <w:r>
              <w:rPr>
                <w:rFonts w:ascii="Times New Roman" w:hAnsi="Times New Roman" w:eastAsia="宋体"/>
                <w:b w:val="0"/>
                <w:sz w:val="21"/>
              </w:rPr>
              <w:t>87.7</w:t>
            </w:r>
          </w:p>
        </w:tc>
        <w:tc>
          <w:tcPr>
            <w:tcW w:w="664" w:type="dxa"/>
          </w:tcPr>
          <w:p w14:paraId="1FF1A2DD">
            <w:pPr>
              <w:spacing w:before="20" w:after="20" w:line="240" w:lineRule="auto"/>
            </w:pPr>
            <w:r>
              <w:rPr>
                <w:rFonts w:ascii="Times New Roman" w:hAnsi="Times New Roman" w:eastAsia="宋体"/>
                <w:b w:val="0"/>
                <w:sz w:val="21"/>
              </w:rPr>
              <w:t>3.5</w:t>
            </w:r>
          </w:p>
        </w:tc>
        <w:tc>
          <w:tcPr>
            <w:tcW w:w="664" w:type="dxa"/>
          </w:tcPr>
          <w:p w14:paraId="11970C2E">
            <w:pPr>
              <w:spacing w:before="20" w:after="20" w:line="240" w:lineRule="auto"/>
            </w:pPr>
            <w:r>
              <w:rPr>
                <w:rFonts w:ascii="Times New Roman" w:hAnsi="Times New Roman" w:eastAsia="宋体"/>
                <w:b w:val="0"/>
                <w:sz w:val="21"/>
              </w:rPr>
              <w:t>0.5</w:t>
            </w:r>
          </w:p>
        </w:tc>
        <w:tc>
          <w:tcPr>
            <w:tcW w:w="664" w:type="dxa"/>
          </w:tcPr>
          <w:p w14:paraId="618BD80F">
            <w:pPr>
              <w:spacing w:before="20" w:after="20" w:line="240" w:lineRule="auto"/>
            </w:pPr>
            <w:r>
              <w:rPr>
                <w:rFonts w:ascii="Times New Roman" w:hAnsi="Times New Roman" w:eastAsia="宋体"/>
                <w:b w:val="0"/>
                <w:sz w:val="21"/>
              </w:rPr>
              <w:t>88.21</w:t>
            </w:r>
          </w:p>
        </w:tc>
        <w:tc>
          <w:tcPr>
            <w:tcW w:w="664" w:type="dxa"/>
          </w:tcPr>
          <w:p w14:paraId="5C6F32A3">
            <w:pPr>
              <w:spacing w:before="20" w:after="20" w:line="240" w:lineRule="auto"/>
            </w:pPr>
            <w:r>
              <w:rPr>
                <w:rFonts w:ascii="Times New Roman" w:hAnsi="Times New Roman" w:eastAsia="宋体"/>
                <w:b w:val="0"/>
                <w:sz w:val="21"/>
              </w:rPr>
              <w:t>1</w:t>
            </w:r>
          </w:p>
        </w:tc>
        <w:tc>
          <w:tcPr>
            <w:tcW w:w="664" w:type="dxa"/>
          </w:tcPr>
          <w:p w14:paraId="3A2B8B67">
            <w:pPr>
              <w:spacing w:before="20" w:after="20" w:line="240" w:lineRule="auto"/>
            </w:pPr>
            <w:r>
              <w:rPr>
                <w:rFonts w:ascii="Times New Roman" w:hAnsi="Times New Roman" w:eastAsia="宋体"/>
                <w:b w:val="0"/>
                <w:sz w:val="21"/>
              </w:rPr>
              <w:t>CET4</w:t>
            </w:r>
          </w:p>
        </w:tc>
        <w:tc>
          <w:tcPr>
            <w:tcW w:w="664" w:type="dxa"/>
          </w:tcPr>
          <w:p w14:paraId="40959BA7">
            <w:pPr>
              <w:spacing w:before="20" w:after="20" w:line="240" w:lineRule="auto"/>
            </w:pPr>
            <w:r>
              <w:rPr>
                <w:rFonts w:ascii="Times New Roman" w:hAnsi="Times New Roman" w:eastAsia="宋体"/>
                <w:b w:val="0"/>
                <w:sz w:val="21"/>
              </w:rPr>
              <w:t>普通类</w:t>
            </w:r>
          </w:p>
        </w:tc>
      </w:tr>
      <w:tr w14:paraId="06FE35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4" w:type="dxa"/>
          </w:tcPr>
          <w:p w14:paraId="17BE905C">
            <w:pPr>
              <w:spacing w:before="20" w:after="20" w:line="240" w:lineRule="auto"/>
            </w:pPr>
            <w:r>
              <w:rPr>
                <w:rFonts w:ascii="Times New Roman" w:hAnsi="Times New Roman" w:eastAsia="宋体"/>
                <w:b w:val="0"/>
                <w:sz w:val="21"/>
              </w:rPr>
              <w:t>125</w:t>
            </w:r>
          </w:p>
        </w:tc>
        <w:tc>
          <w:tcPr>
            <w:tcW w:w="664" w:type="dxa"/>
          </w:tcPr>
          <w:p w14:paraId="4A44FEC2">
            <w:pPr>
              <w:spacing w:before="20" w:after="20" w:line="240" w:lineRule="auto"/>
            </w:pPr>
            <w:r>
              <w:rPr>
                <w:rFonts w:ascii="Times New Roman" w:hAnsi="Times New Roman" w:eastAsia="宋体"/>
                <w:b w:val="0"/>
                <w:sz w:val="21"/>
              </w:rPr>
              <w:t>外国语学院（国际学院）</w:t>
            </w:r>
          </w:p>
        </w:tc>
        <w:tc>
          <w:tcPr>
            <w:tcW w:w="664" w:type="dxa"/>
          </w:tcPr>
          <w:p w14:paraId="058B6DD5">
            <w:pPr>
              <w:spacing w:before="20" w:after="20" w:line="240" w:lineRule="auto"/>
            </w:pPr>
            <w:r>
              <w:rPr>
                <w:rFonts w:ascii="Times New Roman" w:hAnsi="Times New Roman" w:eastAsia="宋体"/>
                <w:b w:val="0"/>
                <w:sz w:val="21"/>
              </w:rPr>
              <w:t>050103</w:t>
            </w:r>
          </w:p>
        </w:tc>
        <w:tc>
          <w:tcPr>
            <w:tcW w:w="664" w:type="dxa"/>
          </w:tcPr>
          <w:p w14:paraId="51474564">
            <w:pPr>
              <w:spacing w:before="20" w:after="20" w:line="240" w:lineRule="auto"/>
            </w:pPr>
            <w:r>
              <w:rPr>
                <w:rFonts w:ascii="Times New Roman" w:hAnsi="Times New Roman" w:eastAsia="宋体"/>
                <w:b w:val="0"/>
                <w:sz w:val="21"/>
              </w:rPr>
              <w:t>付饶</w:t>
            </w:r>
          </w:p>
        </w:tc>
        <w:tc>
          <w:tcPr>
            <w:tcW w:w="664" w:type="dxa"/>
          </w:tcPr>
          <w:p w14:paraId="1A457D52">
            <w:pPr>
              <w:spacing w:before="20" w:after="20" w:line="240" w:lineRule="auto"/>
            </w:pPr>
            <w:r>
              <w:rPr>
                <w:rFonts w:ascii="Times New Roman" w:hAnsi="Times New Roman" w:eastAsia="宋体"/>
                <w:b w:val="0"/>
                <w:sz w:val="21"/>
              </w:rPr>
              <w:t>20211751013</w:t>
            </w:r>
          </w:p>
        </w:tc>
        <w:tc>
          <w:tcPr>
            <w:tcW w:w="664" w:type="dxa"/>
          </w:tcPr>
          <w:p w14:paraId="669A640A">
            <w:pPr>
              <w:spacing w:before="20" w:after="20" w:line="240" w:lineRule="auto"/>
            </w:pPr>
            <w:r>
              <w:rPr>
                <w:rFonts w:ascii="Times New Roman" w:hAnsi="Times New Roman" w:eastAsia="宋体"/>
                <w:b w:val="0"/>
                <w:sz w:val="21"/>
              </w:rPr>
              <w:t>汉语国际教育</w:t>
            </w:r>
          </w:p>
        </w:tc>
        <w:tc>
          <w:tcPr>
            <w:tcW w:w="664" w:type="dxa"/>
          </w:tcPr>
          <w:p w14:paraId="39CD546B">
            <w:pPr>
              <w:spacing w:before="20" w:after="20" w:line="240" w:lineRule="auto"/>
            </w:pPr>
            <w:r>
              <w:rPr>
                <w:rFonts w:ascii="Times New Roman" w:hAnsi="Times New Roman" w:eastAsia="宋体"/>
                <w:b w:val="0"/>
                <w:sz w:val="21"/>
              </w:rPr>
              <w:t>87.93</w:t>
            </w:r>
          </w:p>
        </w:tc>
        <w:tc>
          <w:tcPr>
            <w:tcW w:w="664" w:type="dxa"/>
          </w:tcPr>
          <w:p w14:paraId="17E18A91">
            <w:pPr>
              <w:spacing w:before="20" w:after="20" w:line="240" w:lineRule="auto"/>
            </w:pPr>
            <w:r>
              <w:rPr>
                <w:rFonts w:ascii="Times New Roman" w:hAnsi="Times New Roman" w:eastAsia="宋体"/>
                <w:b w:val="0"/>
                <w:sz w:val="21"/>
              </w:rPr>
              <w:t>3.5</w:t>
            </w:r>
          </w:p>
        </w:tc>
        <w:tc>
          <w:tcPr>
            <w:tcW w:w="664" w:type="dxa"/>
          </w:tcPr>
          <w:p w14:paraId="7FC42ECE">
            <w:pPr>
              <w:spacing w:before="20" w:after="20" w:line="240" w:lineRule="auto"/>
            </w:pPr>
            <w:r>
              <w:rPr>
                <w:rFonts w:ascii="Times New Roman" w:hAnsi="Times New Roman" w:eastAsia="宋体"/>
                <w:b w:val="0"/>
                <w:sz w:val="21"/>
              </w:rPr>
              <w:t>10</w:t>
            </w:r>
          </w:p>
        </w:tc>
        <w:tc>
          <w:tcPr>
            <w:tcW w:w="664" w:type="dxa"/>
          </w:tcPr>
          <w:p w14:paraId="6B06B5E8">
            <w:pPr>
              <w:spacing w:before="20" w:after="20" w:line="240" w:lineRule="auto"/>
            </w:pPr>
            <w:r>
              <w:rPr>
                <w:rFonts w:ascii="Times New Roman" w:hAnsi="Times New Roman" w:eastAsia="宋体"/>
                <w:b w:val="0"/>
                <w:sz w:val="21"/>
              </w:rPr>
              <w:t>87.93</w:t>
            </w:r>
          </w:p>
        </w:tc>
        <w:tc>
          <w:tcPr>
            <w:tcW w:w="664" w:type="dxa"/>
          </w:tcPr>
          <w:p w14:paraId="711A1691">
            <w:pPr>
              <w:spacing w:before="20" w:after="20" w:line="240" w:lineRule="auto"/>
            </w:pPr>
            <w:r>
              <w:rPr>
                <w:rFonts w:ascii="Times New Roman" w:hAnsi="Times New Roman" w:eastAsia="宋体"/>
                <w:b w:val="0"/>
                <w:sz w:val="21"/>
              </w:rPr>
              <w:t>2</w:t>
            </w:r>
          </w:p>
        </w:tc>
        <w:tc>
          <w:tcPr>
            <w:tcW w:w="664" w:type="dxa"/>
          </w:tcPr>
          <w:p w14:paraId="4879C882">
            <w:pPr>
              <w:spacing w:before="20" w:after="20" w:line="240" w:lineRule="auto"/>
            </w:pPr>
            <w:r>
              <w:rPr>
                <w:rFonts w:ascii="Times New Roman" w:hAnsi="Times New Roman" w:eastAsia="宋体"/>
                <w:b w:val="0"/>
                <w:sz w:val="21"/>
              </w:rPr>
              <w:t>CET4</w:t>
            </w:r>
          </w:p>
        </w:tc>
        <w:tc>
          <w:tcPr>
            <w:tcW w:w="664" w:type="dxa"/>
          </w:tcPr>
          <w:p w14:paraId="757D8D9B">
            <w:pPr>
              <w:spacing w:before="20" w:after="20" w:line="240" w:lineRule="auto"/>
            </w:pPr>
            <w:r>
              <w:rPr>
                <w:rFonts w:ascii="Times New Roman" w:hAnsi="Times New Roman" w:eastAsia="宋体"/>
                <w:b w:val="0"/>
                <w:sz w:val="21"/>
              </w:rPr>
              <w:t>普通类</w:t>
            </w:r>
          </w:p>
        </w:tc>
      </w:tr>
      <w:tr w14:paraId="2F9C29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4" w:type="dxa"/>
          </w:tcPr>
          <w:p w14:paraId="433A216B">
            <w:pPr>
              <w:spacing w:before="20" w:after="20" w:line="240" w:lineRule="auto"/>
            </w:pPr>
            <w:r>
              <w:rPr>
                <w:rFonts w:ascii="Times New Roman" w:hAnsi="Times New Roman" w:eastAsia="宋体"/>
                <w:b w:val="0"/>
                <w:sz w:val="21"/>
              </w:rPr>
              <w:t>126</w:t>
            </w:r>
          </w:p>
        </w:tc>
        <w:tc>
          <w:tcPr>
            <w:tcW w:w="664" w:type="dxa"/>
          </w:tcPr>
          <w:p w14:paraId="20E0B499">
            <w:pPr>
              <w:spacing w:before="20" w:after="20" w:line="240" w:lineRule="auto"/>
            </w:pPr>
            <w:r>
              <w:rPr>
                <w:rFonts w:ascii="Times New Roman" w:hAnsi="Times New Roman" w:eastAsia="宋体"/>
                <w:b w:val="0"/>
                <w:sz w:val="21"/>
              </w:rPr>
              <w:t>外国语学院（国际学院）</w:t>
            </w:r>
          </w:p>
        </w:tc>
        <w:tc>
          <w:tcPr>
            <w:tcW w:w="664" w:type="dxa"/>
          </w:tcPr>
          <w:p w14:paraId="4F65DEC8">
            <w:pPr>
              <w:spacing w:before="20" w:after="20" w:line="240" w:lineRule="auto"/>
            </w:pPr>
            <w:r>
              <w:rPr>
                <w:rFonts w:ascii="Times New Roman" w:hAnsi="Times New Roman" w:eastAsia="宋体"/>
                <w:b w:val="0"/>
                <w:sz w:val="21"/>
              </w:rPr>
              <w:t>050220</w:t>
            </w:r>
          </w:p>
        </w:tc>
        <w:tc>
          <w:tcPr>
            <w:tcW w:w="664" w:type="dxa"/>
          </w:tcPr>
          <w:p w14:paraId="1E880890">
            <w:pPr>
              <w:spacing w:before="20" w:after="20" w:line="240" w:lineRule="auto"/>
            </w:pPr>
            <w:r>
              <w:rPr>
                <w:rFonts w:ascii="Times New Roman" w:hAnsi="Times New Roman" w:eastAsia="宋体"/>
                <w:b w:val="0"/>
                <w:sz w:val="21"/>
              </w:rPr>
              <w:t>李玲</w:t>
            </w:r>
          </w:p>
        </w:tc>
        <w:tc>
          <w:tcPr>
            <w:tcW w:w="664" w:type="dxa"/>
          </w:tcPr>
          <w:p w14:paraId="70B1ACB8">
            <w:pPr>
              <w:spacing w:before="20" w:after="20" w:line="240" w:lineRule="auto"/>
            </w:pPr>
            <w:r>
              <w:rPr>
                <w:rFonts w:ascii="Times New Roman" w:hAnsi="Times New Roman" w:eastAsia="宋体"/>
                <w:b w:val="0"/>
                <w:sz w:val="21"/>
              </w:rPr>
              <w:t>20210353018</w:t>
            </w:r>
          </w:p>
        </w:tc>
        <w:tc>
          <w:tcPr>
            <w:tcW w:w="664" w:type="dxa"/>
          </w:tcPr>
          <w:p w14:paraId="30D21717">
            <w:pPr>
              <w:spacing w:before="20" w:after="20" w:line="240" w:lineRule="auto"/>
            </w:pPr>
            <w:r>
              <w:rPr>
                <w:rFonts w:ascii="Times New Roman" w:hAnsi="Times New Roman" w:eastAsia="宋体"/>
                <w:b w:val="0"/>
                <w:sz w:val="21"/>
              </w:rPr>
              <w:t>泰语</w:t>
            </w:r>
          </w:p>
        </w:tc>
        <w:tc>
          <w:tcPr>
            <w:tcW w:w="664" w:type="dxa"/>
          </w:tcPr>
          <w:p w14:paraId="68C541AC">
            <w:pPr>
              <w:spacing w:before="20" w:after="20" w:line="240" w:lineRule="auto"/>
            </w:pPr>
            <w:r>
              <w:rPr>
                <w:rFonts w:ascii="Times New Roman" w:hAnsi="Times New Roman" w:eastAsia="宋体"/>
                <w:b w:val="0"/>
                <w:sz w:val="21"/>
              </w:rPr>
              <w:t>89.72</w:t>
            </w:r>
          </w:p>
        </w:tc>
        <w:tc>
          <w:tcPr>
            <w:tcW w:w="664" w:type="dxa"/>
          </w:tcPr>
          <w:p w14:paraId="43A4403A">
            <w:pPr>
              <w:spacing w:before="20" w:after="20" w:line="240" w:lineRule="auto"/>
            </w:pPr>
            <w:r>
              <w:rPr>
                <w:rFonts w:ascii="Times New Roman" w:hAnsi="Times New Roman" w:eastAsia="宋体"/>
                <w:b w:val="0"/>
                <w:sz w:val="21"/>
              </w:rPr>
              <w:t>3.64</w:t>
            </w:r>
          </w:p>
        </w:tc>
        <w:tc>
          <w:tcPr>
            <w:tcW w:w="664" w:type="dxa"/>
          </w:tcPr>
          <w:p w14:paraId="1E04EAE8">
            <w:pPr>
              <w:spacing w:before="20" w:after="20" w:line="240" w:lineRule="auto"/>
            </w:pPr>
            <w:r>
              <w:rPr>
                <w:rFonts w:ascii="Times New Roman" w:hAnsi="Times New Roman" w:eastAsia="宋体"/>
                <w:b w:val="0"/>
                <w:sz w:val="21"/>
              </w:rPr>
              <w:t>0.7</w:t>
            </w:r>
          </w:p>
        </w:tc>
        <w:tc>
          <w:tcPr>
            <w:tcW w:w="664" w:type="dxa"/>
          </w:tcPr>
          <w:p w14:paraId="71D30391">
            <w:pPr>
              <w:spacing w:before="20" w:after="20" w:line="240" w:lineRule="auto"/>
            </w:pPr>
            <w:r>
              <w:rPr>
                <w:rFonts w:ascii="Times New Roman" w:hAnsi="Times New Roman" w:eastAsia="宋体"/>
                <w:b w:val="0"/>
                <w:sz w:val="21"/>
              </w:rPr>
              <w:t>90.42</w:t>
            </w:r>
          </w:p>
        </w:tc>
        <w:tc>
          <w:tcPr>
            <w:tcW w:w="664" w:type="dxa"/>
          </w:tcPr>
          <w:p w14:paraId="248F51EC">
            <w:pPr>
              <w:spacing w:before="20" w:after="20" w:line="240" w:lineRule="auto"/>
            </w:pPr>
            <w:r>
              <w:rPr>
                <w:rFonts w:ascii="Times New Roman" w:hAnsi="Times New Roman" w:eastAsia="宋体"/>
                <w:b w:val="0"/>
                <w:sz w:val="21"/>
              </w:rPr>
              <w:t>1</w:t>
            </w:r>
          </w:p>
        </w:tc>
        <w:tc>
          <w:tcPr>
            <w:tcW w:w="664" w:type="dxa"/>
          </w:tcPr>
          <w:p w14:paraId="68FF8C4E">
            <w:pPr>
              <w:spacing w:before="20" w:after="20" w:line="240" w:lineRule="auto"/>
            </w:pPr>
            <w:r>
              <w:rPr>
                <w:rFonts w:ascii="Times New Roman" w:hAnsi="Times New Roman" w:eastAsia="宋体"/>
                <w:b w:val="0"/>
                <w:sz w:val="21"/>
              </w:rPr>
              <w:t>泰语专四、CET4</w:t>
            </w:r>
          </w:p>
        </w:tc>
        <w:tc>
          <w:tcPr>
            <w:tcW w:w="664" w:type="dxa"/>
          </w:tcPr>
          <w:p w14:paraId="432E47B5">
            <w:pPr>
              <w:spacing w:before="20" w:after="20" w:line="240" w:lineRule="auto"/>
            </w:pPr>
            <w:r>
              <w:rPr>
                <w:rFonts w:ascii="Times New Roman" w:hAnsi="Times New Roman" w:eastAsia="宋体"/>
                <w:b w:val="0"/>
                <w:sz w:val="21"/>
              </w:rPr>
              <w:t>普通类</w:t>
            </w:r>
          </w:p>
        </w:tc>
      </w:tr>
      <w:tr w14:paraId="065516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4" w:type="dxa"/>
          </w:tcPr>
          <w:p w14:paraId="4053E154">
            <w:pPr>
              <w:spacing w:before="20" w:after="20" w:line="240" w:lineRule="auto"/>
            </w:pPr>
            <w:r>
              <w:rPr>
                <w:rFonts w:ascii="Times New Roman" w:hAnsi="Times New Roman" w:eastAsia="宋体"/>
                <w:b w:val="0"/>
                <w:sz w:val="21"/>
              </w:rPr>
              <w:t>127</w:t>
            </w:r>
          </w:p>
        </w:tc>
        <w:tc>
          <w:tcPr>
            <w:tcW w:w="664" w:type="dxa"/>
          </w:tcPr>
          <w:p w14:paraId="11B5825C">
            <w:pPr>
              <w:spacing w:before="20" w:after="20" w:line="240" w:lineRule="auto"/>
            </w:pPr>
            <w:r>
              <w:rPr>
                <w:rFonts w:ascii="Times New Roman" w:hAnsi="Times New Roman" w:eastAsia="宋体"/>
                <w:b w:val="0"/>
                <w:sz w:val="21"/>
              </w:rPr>
              <w:t>理学院</w:t>
            </w:r>
          </w:p>
        </w:tc>
        <w:tc>
          <w:tcPr>
            <w:tcW w:w="664" w:type="dxa"/>
          </w:tcPr>
          <w:p w14:paraId="448E28A5">
            <w:pPr>
              <w:spacing w:before="20" w:after="20" w:line="240" w:lineRule="auto"/>
            </w:pPr>
            <w:r>
              <w:rPr>
                <w:rFonts w:ascii="Times New Roman" w:hAnsi="Times New Roman" w:eastAsia="宋体"/>
                <w:b w:val="0"/>
                <w:sz w:val="21"/>
              </w:rPr>
              <w:t>071202</w:t>
            </w:r>
          </w:p>
        </w:tc>
        <w:tc>
          <w:tcPr>
            <w:tcW w:w="664" w:type="dxa"/>
          </w:tcPr>
          <w:p w14:paraId="71748992">
            <w:pPr>
              <w:spacing w:before="20" w:after="20" w:line="240" w:lineRule="auto"/>
            </w:pPr>
            <w:r>
              <w:rPr>
                <w:rFonts w:ascii="Times New Roman" w:hAnsi="Times New Roman" w:eastAsia="宋体"/>
                <w:b w:val="0"/>
                <w:sz w:val="21"/>
              </w:rPr>
              <w:t>陈逸</w:t>
            </w:r>
          </w:p>
        </w:tc>
        <w:tc>
          <w:tcPr>
            <w:tcW w:w="664" w:type="dxa"/>
          </w:tcPr>
          <w:p w14:paraId="3D0E5E20">
            <w:pPr>
              <w:spacing w:before="20" w:after="20" w:line="240" w:lineRule="auto"/>
            </w:pPr>
            <w:r>
              <w:rPr>
                <w:rFonts w:ascii="Times New Roman" w:hAnsi="Times New Roman" w:eastAsia="宋体"/>
                <w:b w:val="0"/>
                <w:sz w:val="21"/>
              </w:rPr>
              <w:t>20210157009</w:t>
            </w:r>
          </w:p>
        </w:tc>
        <w:tc>
          <w:tcPr>
            <w:tcW w:w="664" w:type="dxa"/>
          </w:tcPr>
          <w:p w14:paraId="37892414">
            <w:pPr>
              <w:spacing w:before="20" w:after="20" w:line="240" w:lineRule="auto"/>
            </w:pPr>
            <w:r>
              <w:rPr>
                <w:rFonts w:ascii="Times New Roman" w:hAnsi="Times New Roman" w:eastAsia="宋体"/>
                <w:b w:val="0"/>
                <w:sz w:val="21"/>
              </w:rPr>
              <w:t>应用统计学</w:t>
            </w:r>
          </w:p>
        </w:tc>
        <w:tc>
          <w:tcPr>
            <w:tcW w:w="664" w:type="dxa"/>
          </w:tcPr>
          <w:p w14:paraId="5DBA6162">
            <w:pPr>
              <w:spacing w:before="20" w:after="20" w:line="240" w:lineRule="auto"/>
            </w:pPr>
            <w:r>
              <w:rPr>
                <w:rFonts w:ascii="Times New Roman" w:hAnsi="Times New Roman" w:eastAsia="宋体"/>
                <w:b w:val="0"/>
                <w:sz w:val="21"/>
              </w:rPr>
              <w:t>89.8</w:t>
            </w:r>
          </w:p>
        </w:tc>
        <w:tc>
          <w:tcPr>
            <w:tcW w:w="664" w:type="dxa"/>
          </w:tcPr>
          <w:p w14:paraId="7AEEE5C4">
            <w:pPr>
              <w:spacing w:before="20" w:after="20" w:line="240" w:lineRule="auto"/>
            </w:pPr>
            <w:r>
              <w:rPr>
                <w:rFonts w:ascii="Times New Roman" w:hAnsi="Times New Roman" w:eastAsia="宋体"/>
                <w:b w:val="0"/>
                <w:sz w:val="21"/>
              </w:rPr>
              <w:t>3.62</w:t>
            </w:r>
          </w:p>
        </w:tc>
        <w:tc>
          <w:tcPr>
            <w:tcW w:w="664" w:type="dxa"/>
          </w:tcPr>
          <w:p w14:paraId="3624412E">
            <w:pPr>
              <w:spacing w:before="20" w:after="20" w:line="240" w:lineRule="auto"/>
            </w:pPr>
            <w:r>
              <w:rPr>
                <w:rFonts w:ascii="Times New Roman" w:hAnsi="Times New Roman" w:eastAsia="宋体"/>
                <w:b w:val="0"/>
                <w:sz w:val="21"/>
              </w:rPr>
              <w:t>3.3</w:t>
            </w:r>
          </w:p>
        </w:tc>
        <w:tc>
          <w:tcPr>
            <w:tcW w:w="664" w:type="dxa"/>
          </w:tcPr>
          <w:p w14:paraId="14D7036C">
            <w:pPr>
              <w:spacing w:before="20" w:after="20" w:line="240" w:lineRule="auto"/>
            </w:pPr>
            <w:r>
              <w:rPr>
                <w:rFonts w:ascii="Times New Roman" w:hAnsi="Times New Roman" w:eastAsia="宋体"/>
                <w:b w:val="0"/>
                <w:sz w:val="21"/>
              </w:rPr>
              <w:t>93.1</w:t>
            </w:r>
          </w:p>
        </w:tc>
        <w:tc>
          <w:tcPr>
            <w:tcW w:w="664" w:type="dxa"/>
          </w:tcPr>
          <w:p w14:paraId="49E1E31F">
            <w:pPr>
              <w:spacing w:before="20" w:after="20" w:line="240" w:lineRule="auto"/>
            </w:pPr>
            <w:r>
              <w:rPr>
                <w:rFonts w:ascii="Times New Roman" w:hAnsi="Times New Roman" w:eastAsia="宋体"/>
                <w:b w:val="0"/>
                <w:sz w:val="21"/>
              </w:rPr>
              <w:t>1</w:t>
            </w:r>
          </w:p>
        </w:tc>
        <w:tc>
          <w:tcPr>
            <w:tcW w:w="664" w:type="dxa"/>
          </w:tcPr>
          <w:p w14:paraId="3E7D188D">
            <w:pPr>
              <w:spacing w:before="20" w:after="20" w:line="240" w:lineRule="auto"/>
            </w:pPr>
            <w:r>
              <w:rPr>
                <w:rFonts w:ascii="Times New Roman" w:hAnsi="Times New Roman" w:eastAsia="宋体"/>
                <w:b w:val="0"/>
                <w:sz w:val="21"/>
              </w:rPr>
              <w:t>CET4</w:t>
            </w:r>
          </w:p>
        </w:tc>
        <w:tc>
          <w:tcPr>
            <w:tcW w:w="664" w:type="dxa"/>
          </w:tcPr>
          <w:p w14:paraId="2065379A">
            <w:pPr>
              <w:spacing w:before="20" w:after="20" w:line="240" w:lineRule="auto"/>
            </w:pPr>
            <w:r>
              <w:rPr>
                <w:rFonts w:ascii="Times New Roman" w:hAnsi="Times New Roman" w:eastAsia="宋体"/>
                <w:b w:val="0"/>
                <w:sz w:val="21"/>
              </w:rPr>
              <w:t>普通类</w:t>
            </w:r>
          </w:p>
        </w:tc>
      </w:tr>
      <w:tr w14:paraId="5952F1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4" w:type="dxa"/>
          </w:tcPr>
          <w:p w14:paraId="15FC4288">
            <w:pPr>
              <w:spacing w:before="20" w:after="20" w:line="240" w:lineRule="auto"/>
            </w:pPr>
            <w:r>
              <w:rPr>
                <w:rFonts w:ascii="Times New Roman" w:hAnsi="Times New Roman" w:eastAsia="宋体"/>
                <w:b w:val="0"/>
                <w:sz w:val="21"/>
              </w:rPr>
              <w:t>128</w:t>
            </w:r>
          </w:p>
        </w:tc>
        <w:tc>
          <w:tcPr>
            <w:tcW w:w="664" w:type="dxa"/>
          </w:tcPr>
          <w:p w14:paraId="07F85117">
            <w:pPr>
              <w:spacing w:before="20" w:after="20" w:line="240" w:lineRule="auto"/>
            </w:pPr>
            <w:r>
              <w:rPr>
                <w:rFonts w:ascii="Times New Roman" w:hAnsi="Times New Roman" w:eastAsia="宋体"/>
                <w:b w:val="0"/>
                <w:sz w:val="21"/>
              </w:rPr>
              <w:t>体育学院</w:t>
            </w:r>
          </w:p>
        </w:tc>
        <w:tc>
          <w:tcPr>
            <w:tcW w:w="664" w:type="dxa"/>
          </w:tcPr>
          <w:p w14:paraId="363AE0D2">
            <w:pPr>
              <w:spacing w:before="20" w:after="20" w:line="240" w:lineRule="auto"/>
            </w:pPr>
            <w:r>
              <w:rPr>
                <w:rFonts w:ascii="Times New Roman" w:hAnsi="Times New Roman" w:eastAsia="宋体"/>
                <w:b w:val="0"/>
                <w:sz w:val="21"/>
              </w:rPr>
              <w:t>040201</w:t>
            </w:r>
          </w:p>
        </w:tc>
        <w:tc>
          <w:tcPr>
            <w:tcW w:w="664" w:type="dxa"/>
          </w:tcPr>
          <w:p w14:paraId="530574E5">
            <w:pPr>
              <w:spacing w:before="20" w:after="20" w:line="240" w:lineRule="auto"/>
            </w:pPr>
            <w:r>
              <w:rPr>
                <w:rFonts w:ascii="Times New Roman" w:hAnsi="Times New Roman" w:eastAsia="宋体"/>
                <w:b w:val="0"/>
                <w:sz w:val="21"/>
              </w:rPr>
              <w:t>段煜</w:t>
            </w:r>
          </w:p>
        </w:tc>
        <w:tc>
          <w:tcPr>
            <w:tcW w:w="664" w:type="dxa"/>
          </w:tcPr>
          <w:p w14:paraId="5DFE4FF4">
            <w:pPr>
              <w:spacing w:before="20" w:after="20" w:line="240" w:lineRule="auto"/>
            </w:pPr>
            <w:r>
              <w:rPr>
                <w:rFonts w:ascii="Times New Roman" w:hAnsi="Times New Roman" w:eastAsia="宋体"/>
                <w:b w:val="0"/>
                <w:sz w:val="21"/>
              </w:rPr>
              <w:t>20210151001</w:t>
            </w:r>
          </w:p>
        </w:tc>
        <w:tc>
          <w:tcPr>
            <w:tcW w:w="664" w:type="dxa"/>
          </w:tcPr>
          <w:p w14:paraId="3E8D9DC7">
            <w:pPr>
              <w:spacing w:before="20" w:after="20" w:line="240" w:lineRule="auto"/>
            </w:pPr>
            <w:r>
              <w:rPr>
                <w:rFonts w:ascii="Times New Roman" w:hAnsi="Times New Roman" w:eastAsia="宋体"/>
                <w:b w:val="0"/>
                <w:sz w:val="21"/>
              </w:rPr>
              <w:t>体育教育</w:t>
            </w:r>
          </w:p>
        </w:tc>
        <w:tc>
          <w:tcPr>
            <w:tcW w:w="664" w:type="dxa"/>
          </w:tcPr>
          <w:p w14:paraId="0D8AFD9C">
            <w:pPr>
              <w:spacing w:before="20" w:after="20" w:line="240" w:lineRule="auto"/>
            </w:pPr>
            <w:r>
              <w:rPr>
                <w:rFonts w:ascii="Times New Roman" w:hAnsi="Times New Roman" w:eastAsia="宋体"/>
                <w:b w:val="0"/>
                <w:sz w:val="21"/>
              </w:rPr>
              <w:t>84.45</w:t>
            </w:r>
          </w:p>
        </w:tc>
        <w:tc>
          <w:tcPr>
            <w:tcW w:w="664" w:type="dxa"/>
          </w:tcPr>
          <w:p w14:paraId="4D625F13">
            <w:pPr>
              <w:spacing w:before="20" w:after="20" w:line="240" w:lineRule="auto"/>
            </w:pPr>
            <w:r>
              <w:rPr>
                <w:rFonts w:ascii="Times New Roman" w:hAnsi="Times New Roman" w:eastAsia="宋体"/>
                <w:b w:val="0"/>
                <w:sz w:val="21"/>
              </w:rPr>
              <w:t>3.23</w:t>
            </w:r>
          </w:p>
        </w:tc>
        <w:tc>
          <w:tcPr>
            <w:tcW w:w="664" w:type="dxa"/>
          </w:tcPr>
          <w:p w14:paraId="1FA97C45">
            <w:pPr>
              <w:spacing w:before="20" w:after="20" w:line="240" w:lineRule="auto"/>
            </w:pPr>
            <w:r>
              <w:rPr>
                <w:rFonts w:ascii="Times New Roman" w:hAnsi="Times New Roman" w:eastAsia="宋体"/>
                <w:b w:val="0"/>
                <w:sz w:val="21"/>
              </w:rPr>
              <w:t>1</w:t>
            </w:r>
          </w:p>
        </w:tc>
        <w:tc>
          <w:tcPr>
            <w:tcW w:w="664" w:type="dxa"/>
          </w:tcPr>
          <w:p w14:paraId="38C92BF9">
            <w:pPr>
              <w:spacing w:before="20" w:after="20" w:line="240" w:lineRule="auto"/>
            </w:pPr>
            <w:r>
              <w:rPr>
                <w:rFonts w:ascii="Times New Roman" w:hAnsi="Times New Roman" w:eastAsia="宋体"/>
                <w:b w:val="0"/>
                <w:sz w:val="21"/>
              </w:rPr>
              <w:t>85.45</w:t>
            </w:r>
          </w:p>
        </w:tc>
        <w:tc>
          <w:tcPr>
            <w:tcW w:w="664" w:type="dxa"/>
          </w:tcPr>
          <w:p w14:paraId="427C4990">
            <w:pPr>
              <w:spacing w:before="20" w:after="20" w:line="240" w:lineRule="auto"/>
            </w:pPr>
            <w:r>
              <w:rPr>
                <w:rFonts w:ascii="Times New Roman" w:hAnsi="Times New Roman" w:eastAsia="宋体"/>
                <w:b w:val="0"/>
                <w:sz w:val="21"/>
              </w:rPr>
              <w:t>1</w:t>
            </w:r>
          </w:p>
        </w:tc>
        <w:tc>
          <w:tcPr>
            <w:tcW w:w="664" w:type="dxa"/>
          </w:tcPr>
          <w:p w14:paraId="50C7E220">
            <w:pPr>
              <w:spacing w:before="20" w:after="20" w:line="240" w:lineRule="auto"/>
            </w:pPr>
            <w:r>
              <w:rPr>
                <w:rFonts w:ascii="Times New Roman" w:hAnsi="Times New Roman" w:eastAsia="宋体"/>
                <w:b w:val="0"/>
                <w:sz w:val="21"/>
              </w:rPr>
              <w:t>CET4</w:t>
            </w:r>
          </w:p>
        </w:tc>
        <w:tc>
          <w:tcPr>
            <w:tcW w:w="664" w:type="dxa"/>
          </w:tcPr>
          <w:p w14:paraId="661919A9">
            <w:pPr>
              <w:spacing w:before="20" w:after="20" w:line="240" w:lineRule="auto"/>
            </w:pPr>
            <w:r>
              <w:rPr>
                <w:rFonts w:ascii="Times New Roman" w:hAnsi="Times New Roman" w:eastAsia="宋体"/>
                <w:b w:val="0"/>
                <w:sz w:val="21"/>
              </w:rPr>
              <w:t>普通类</w:t>
            </w:r>
          </w:p>
        </w:tc>
      </w:tr>
    </w:tbl>
    <w:p w14:paraId="530791DF">
      <w:pPr>
        <w:spacing w:before="160" w:after="80" w:line="360" w:lineRule="auto"/>
        <w:jc w:val="left"/>
      </w:pPr>
      <w:r>
        <w:rPr>
          <w:rFonts w:ascii="Times New Roman" w:hAnsi="Times New Roman" w:eastAsia="宋体"/>
          <w:b/>
          <w:sz w:val="28"/>
        </w:rPr>
        <w:t>十、说明</w:t>
      </w:r>
    </w:p>
    <w:p w14:paraId="5EE4B37F">
      <w:pPr>
        <w:spacing w:after="80" w:line="360" w:lineRule="auto"/>
        <w:ind w:firstLine="482"/>
        <w:jc w:val="both"/>
      </w:pPr>
      <w:r>
        <w:rPr>
          <w:rFonts w:ascii="Times New Roman" w:hAnsi="Times New Roman" w:eastAsia="宋体"/>
          <w:b w:val="0"/>
          <w:sz w:val="24"/>
        </w:rPr>
        <w:t>1. 本段名单共 5 人，涉及学院 4 个：外国语学院（国际学院）3 人、理学院 1 人、体育学院 1 人。</w:t>
      </w:r>
    </w:p>
    <w:p w14:paraId="4FDB2114">
      <w:pPr>
        <w:spacing w:after="80" w:line="360" w:lineRule="auto"/>
        <w:ind w:firstLine="482"/>
        <w:jc w:val="both"/>
      </w:pPr>
      <w:r>
        <w:rPr>
          <w:rFonts w:ascii="Times New Roman" w:hAnsi="Times New Roman" w:eastAsia="宋体"/>
          <w:b w:val="0"/>
          <w:sz w:val="24"/>
        </w:rPr>
        <w:t>2. 涉及专业 4 个：汉语国际教育 2 人、泰语 1 人、应用统计学 1 人、体育教育 1 人。</w:t>
      </w:r>
    </w:p>
    <w:p w14:paraId="0454D13A">
      <w:pPr>
        <w:spacing w:after="80" w:line="360" w:lineRule="auto"/>
        <w:ind w:firstLine="482"/>
        <w:jc w:val="both"/>
      </w:pPr>
      <w:r>
        <w:rPr>
          <w:rFonts w:ascii="Times New Roman" w:hAnsi="Times New Roman" w:eastAsia="宋体"/>
          <w:b w:val="0"/>
          <w:sz w:val="24"/>
        </w:rPr>
        <w:t>3. 排名方式及综合成绩按表中对应列保留，未在本段正文中另行说明评分规则与公示期。</w:t>
      </w:r>
    </w:p>
    <w:p w14:paraId="413DA9BF">
      <w:pPr>
        <w:spacing w:before="160" w:after="80" w:line="360" w:lineRule="auto"/>
        <w:jc w:val="left"/>
      </w:pPr>
      <w:r>
        <w:rPr>
          <w:rFonts w:ascii="Times New Roman" w:hAnsi="Times New Roman" w:eastAsia="宋体"/>
          <w:b/>
          <w:sz w:val="28"/>
        </w:rPr>
        <w:t>九、名单明细</w:t>
      </w:r>
    </w:p>
    <w:p w14:paraId="25EE91CA">
      <w:pPr>
        <w:spacing w:after="80" w:line="360" w:lineRule="auto"/>
        <w:ind w:firstLine="482"/>
        <w:jc w:val="both"/>
      </w:pPr>
      <w:r>
        <w:rPr>
          <w:rFonts w:ascii="Times New Roman" w:hAnsi="Times New Roman" w:eastAsia="宋体"/>
          <w:b w:val="0"/>
          <w:sz w:val="24"/>
        </w:rPr>
        <w:t>本段共涉及 5 人，具体信息如下：</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64"/>
        <w:gridCol w:w="664"/>
        <w:gridCol w:w="846"/>
        <w:gridCol w:w="664"/>
        <w:gridCol w:w="1371"/>
        <w:gridCol w:w="664"/>
        <w:gridCol w:w="689"/>
        <w:gridCol w:w="664"/>
        <w:gridCol w:w="664"/>
        <w:gridCol w:w="689"/>
        <w:gridCol w:w="664"/>
        <w:gridCol w:w="718"/>
        <w:gridCol w:w="664"/>
      </w:tblGrid>
      <w:tr w14:paraId="246381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4" w:type="dxa"/>
          </w:tcPr>
          <w:p w14:paraId="35CD14D3">
            <w:pPr>
              <w:spacing w:before="20" w:after="20" w:line="240" w:lineRule="auto"/>
            </w:pPr>
            <w:r>
              <w:rPr>
                <w:rFonts w:ascii="Times New Roman" w:hAnsi="Times New Roman" w:eastAsia="宋体"/>
                <w:b/>
                <w:sz w:val="21"/>
              </w:rPr>
              <w:t>序号</w:t>
            </w:r>
          </w:p>
        </w:tc>
        <w:tc>
          <w:tcPr>
            <w:tcW w:w="664" w:type="dxa"/>
          </w:tcPr>
          <w:p w14:paraId="507688B1">
            <w:pPr>
              <w:spacing w:before="20" w:after="20" w:line="240" w:lineRule="auto"/>
            </w:pPr>
            <w:r>
              <w:rPr>
                <w:rFonts w:ascii="Times New Roman" w:hAnsi="Times New Roman" w:eastAsia="宋体"/>
                <w:b/>
                <w:sz w:val="21"/>
              </w:rPr>
              <w:t>学院</w:t>
            </w:r>
          </w:p>
        </w:tc>
        <w:tc>
          <w:tcPr>
            <w:tcW w:w="664" w:type="dxa"/>
          </w:tcPr>
          <w:p w14:paraId="7960A91E">
            <w:pPr>
              <w:spacing w:before="20" w:after="20" w:line="240" w:lineRule="auto"/>
            </w:pPr>
            <w:r>
              <w:rPr>
                <w:rFonts w:ascii="Times New Roman" w:hAnsi="Times New Roman" w:eastAsia="宋体"/>
                <w:b/>
                <w:sz w:val="21"/>
              </w:rPr>
              <w:t>专业代码</w:t>
            </w:r>
          </w:p>
        </w:tc>
        <w:tc>
          <w:tcPr>
            <w:tcW w:w="664" w:type="dxa"/>
          </w:tcPr>
          <w:p w14:paraId="393B2139">
            <w:pPr>
              <w:spacing w:before="20" w:after="20" w:line="240" w:lineRule="auto"/>
            </w:pPr>
            <w:r>
              <w:rPr>
                <w:rFonts w:ascii="Times New Roman" w:hAnsi="Times New Roman" w:eastAsia="宋体"/>
                <w:b/>
                <w:sz w:val="21"/>
              </w:rPr>
              <w:t>姓名</w:t>
            </w:r>
          </w:p>
        </w:tc>
        <w:tc>
          <w:tcPr>
            <w:tcW w:w="664" w:type="dxa"/>
          </w:tcPr>
          <w:p w14:paraId="066BE74F">
            <w:pPr>
              <w:spacing w:before="20" w:after="20" w:line="240" w:lineRule="auto"/>
            </w:pPr>
            <w:r>
              <w:rPr>
                <w:rFonts w:ascii="Times New Roman" w:hAnsi="Times New Roman" w:eastAsia="宋体"/>
                <w:b/>
                <w:sz w:val="21"/>
              </w:rPr>
              <w:t>学号</w:t>
            </w:r>
          </w:p>
        </w:tc>
        <w:tc>
          <w:tcPr>
            <w:tcW w:w="664" w:type="dxa"/>
          </w:tcPr>
          <w:p w14:paraId="13A91A5D">
            <w:pPr>
              <w:spacing w:before="20" w:after="20" w:line="240" w:lineRule="auto"/>
            </w:pPr>
            <w:r>
              <w:rPr>
                <w:rFonts w:ascii="Times New Roman" w:hAnsi="Times New Roman" w:eastAsia="宋体"/>
                <w:b/>
                <w:sz w:val="21"/>
              </w:rPr>
              <w:t>专业</w:t>
            </w:r>
          </w:p>
        </w:tc>
        <w:tc>
          <w:tcPr>
            <w:tcW w:w="664" w:type="dxa"/>
          </w:tcPr>
          <w:p w14:paraId="6AF4BBA9">
            <w:pPr>
              <w:spacing w:before="20" w:after="20" w:line="240" w:lineRule="auto"/>
            </w:pPr>
            <w:r>
              <w:rPr>
                <w:rFonts w:ascii="Times New Roman" w:hAnsi="Times New Roman" w:eastAsia="宋体"/>
                <w:b/>
                <w:sz w:val="21"/>
              </w:rPr>
              <w:t>成绩</w:t>
            </w:r>
          </w:p>
        </w:tc>
        <w:tc>
          <w:tcPr>
            <w:tcW w:w="664" w:type="dxa"/>
          </w:tcPr>
          <w:p w14:paraId="2244DD93">
            <w:pPr>
              <w:spacing w:before="20" w:after="20" w:line="240" w:lineRule="auto"/>
            </w:pPr>
            <w:r>
              <w:rPr>
                <w:rFonts w:ascii="Times New Roman" w:hAnsi="Times New Roman" w:eastAsia="宋体"/>
                <w:b/>
                <w:sz w:val="21"/>
              </w:rPr>
              <w:t>排名</w:t>
            </w:r>
          </w:p>
        </w:tc>
        <w:tc>
          <w:tcPr>
            <w:tcW w:w="664" w:type="dxa"/>
          </w:tcPr>
          <w:p w14:paraId="1A6B0D76">
            <w:pPr>
              <w:spacing w:before="20" w:after="20" w:line="240" w:lineRule="auto"/>
            </w:pPr>
            <w:r>
              <w:rPr>
                <w:rFonts w:ascii="Times New Roman" w:hAnsi="Times New Roman" w:eastAsia="宋体"/>
                <w:b/>
                <w:sz w:val="21"/>
              </w:rPr>
              <w:t>评分</w:t>
            </w:r>
          </w:p>
        </w:tc>
        <w:tc>
          <w:tcPr>
            <w:tcW w:w="664" w:type="dxa"/>
          </w:tcPr>
          <w:p w14:paraId="5B343D3A">
            <w:pPr>
              <w:spacing w:before="20" w:after="20" w:line="240" w:lineRule="auto"/>
            </w:pPr>
            <w:r>
              <w:rPr>
                <w:rFonts w:ascii="Times New Roman" w:hAnsi="Times New Roman" w:eastAsia="宋体"/>
                <w:b/>
                <w:sz w:val="21"/>
              </w:rPr>
              <w:t>综合成绩</w:t>
            </w:r>
          </w:p>
        </w:tc>
        <w:tc>
          <w:tcPr>
            <w:tcW w:w="664" w:type="dxa"/>
          </w:tcPr>
          <w:p w14:paraId="0A8C2470">
            <w:pPr>
              <w:spacing w:before="20" w:after="20" w:line="240" w:lineRule="auto"/>
            </w:pPr>
            <w:r>
              <w:rPr>
                <w:rFonts w:ascii="Times New Roman" w:hAnsi="Times New Roman" w:eastAsia="宋体"/>
                <w:b/>
                <w:sz w:val="21"/>
              </w:rPr>
              <w:t>排名</w:t>
            </w:r>
          </w:p>
        </w:tc>
        <w:tc>
          <w:tcPr>
            <w:tcW w:w="664" w:type="dxa"/>
          </w:tcPr>
          <w:p w14:paraId="6AB4AF2D">
            <w:pPr>
              <w:spacing w:before="20" w:after="20" w:line="240" w:lineRule="auto"/>
            </w:pPr>
            <w:r>
              <w:rPr>
                <w:rFonts w:ascii="Times New Roman" w:hAnsi="Times New Roman" w:eastAsia="宋体"/>
                <w:b/>
                <w:sz w:val="21"/>
              </w:rPr>
              <w:t>外语水平</w:t>
            </w:r>
          </w:p>
        </w:tc>
        <w:tc>
          <w:tcPr>
            <w:tcW w:w="664" w:type="dxa"/>
          </w:tcPr>
          <w:p w14:paraId="3D7DE311">
            <w:pPr>
              <w:spacing w:before="20" w:after="20" w:line="240" w:lineRule="auto"/>
            </w:pPr>
            <w:r>
              <w:rPr>
                <w:rFonts w:ascii="Times New Roman" w:hAnsi="Times New Roman" w:eastAsia="宋体"/>
                <w:b/>
                <w:sz w:val="21"/>
              </w:rPr>
              <w:t>类别</w:t>
            </w:r>
          </w:p>
        </w:tc>
      </w:tr>
      <w:tr w14:paraId="1C5714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4" w:type="dxa"/>
          </w:tcPr>
          <w:p w14:paraId="6552311E">
            <w:pPr>
              <w:spacing w:before="20" w:after="20" w:line="240" w:lineRule="auto"/>
            </w:pPr>
            <w:r>
              <w:rPr>
                <w:rFonts w:ascii="Times New Roman" w:hAnsi="Times New Roman" w:eastAsia="宋体"/>
                <w:b w:val="0"/>
                <w:sz w:val="21"/>
              </w:rPr>
              <w:t>124</w:t>
            </w:r>
          </w:p>
        </w:tc>
        <w:tc>
          <w:tcPr>
            <w:tcW w:w="664" w:type="dxa"/>
          </w:tcPr>
          <w:p w14:paraId="1D558405">
            <w:pPr>
              <w:spacing w:before="20" w:after="20" w:line="240" w:lineRule="auto"/>
            </w:pPr>
            <w:r>
              <w:rPr>
                <w:rFonts w:ascii="Times New Roman" w:hAnsi="Times New Roman" w:eastAsia="宋体"/>
                <w:b w:val="0"/>
                <w:sz w:val="21"/>
              </w:rPr>
              <w:t>外国语学院（国际学院）</w:t>
            </w:r>
          </w:p>
        </w:tc>
        <w:tc>
          <w:tcPr>
            <w:tcW w:w="664" w:type="dxa"/>
          </w:tcPr>
          <w:p w14:paraId="555E08AC">
            <w:pPr>
              <w:spacing w:before="20" w:after="20" w:line="240" w:lineRule="auto"/>
            </w:pPr>
            <w:r>
              <w:rPr>
                <w:rFonts w:ascii="Times New Roman" w:hAnsi="Times New Roman" w:eastAsia="宋体"/>
                <w:b w:val="0"/>
                <w:sz w:val="21"/>
              </w:rPr>
              <w:t>050103</w:t>
            </w:r>
          </w:p>
        </w:tc>
        <w:tc>
          <w:tcPr>
            <w:tcW w:w="664" w:type="dxa"/>
          </w:tcPr>
          <w:p w14:paraId="2DFBAD4B">
            <w:pPr>
              <w:spacing w:before="20" w:after="20" w:line="240" w:lineRule="auto"/>
            </w:pPr>
            <w:r>
              <w:rPr>
                <w:rFonts w:ascii="Times New Roman" w:hAnsi="Times New Roman" w:eastAsia="宋体"/>
                <w:b w:val="0"/>
                <w:sz w:val="21"/>
              </w:rPr>
              <w:t>吕腾</w:t>
            </w:r>
          </w:p>
        </w:tc>
        <w:tc>
          <w:tcPr>
            <w:tcW w:w="664" w:type="dxa"/>
          </w:tcPr>
          <w:p w14:paraId="3179D0D2">
            <w:pPr>
              <w:spacing w:before="20" w:after="20" w:line="240" w:lineRule="auto"/>
            </w:pPr>
            <w:r>
              <w:rPr>
                <w:rFonts w:ascii="Times New Roman" w:hAnsi="Times New Roman" w:eastAsia="宋体"/>
                <w:b w:val="0"/>
                <w:sz w:val="21"/>
              </w:rPr>
              <w:t>20211751038</w:t>
            </w:r>
          </w:p>
        </w:tc>
        <w:tc>
          <w:tcPr>
            <w:tcW w:w="664" w:type="dxa"/>
          </w:tcPr>
          <w:p w14:paraId="0BCA12FB">
            <w:pPr>
              <w:spacing w:before="20" w:after="20" w:line="240" w:lineRule="auto"/>
            </w:pPr>
            <w:r>
              <w:rPr>
                <w:rFonts w:ascii="Times New Roman" w:hAnsi="Times New Roman" w:eastAsia="宋体"/>
                <w:b w:val="0"/>
                <w:sz w:val="21"/>
              </w:rPr>
              <w:t>汉语国际教育</w:t>
            </w:r>
          </w:p>
        </w:tc>
        <w:tc>
          <w:tcPr>
            <w:tcW w:w="664" w:type="dxa"/>
          </w:tcPr>
          <w:p w14:paraId="59E51734">
            <w:pPr>
              <w:spacing w:before="20" w:after="20" w:line="240" w:lineRule="auto"/>
            </w:pPr>
            <w:r>
              <w:rPr>
                <w:rFonts w:ascii="Times New Roman" w:hAnsi="Times New Roman" w:eastAsia="宋体"/>
                <w:b w:val="0"/>
                <w:sz w:val="21"/>
              </w:rPr>
              <w:t>87.7</w:t>
            </w:r>
          </w:p>
        </w:tc>
        <w:tc>
          <w:tcPr>
            <w:tcW w:w="664" w:type="dxa"/>
          </w:tcPr>
          <w:p w14:paraId="5525D89C">
            <w:pPr>
              <w:spacing w:before="20" w:after="20" w:line="240" w:lineRule="auto"/>
            </w:pPr>
            <w:r>
              <w:rPr>
                <w:rFonts w:ascii="Times New Roman" w:hAnsi="Times New Roman" w:eastAsia="宋体"/>
                <w:b w:val="0"/>
                <w:sz w:val="21"/>
              </w:rPr>
              <w:t>3.5</w:t>
            </w:r>
          </w:p>
        </w:tc>
        <w:tc>
          <w:tcPr>
            <w:tcW w:w="664" w:type="dxa"/>
          </w:tcPr>
          <w:p w14:paraId="13EC2702">
            <w:pPr>
              <w:spacing w:before="20" w:after="20" w:line="240" w:lineRule="auto"/>
            </w:pPr>
            <w:r>
              <w:rPr>
                <w:rFonts w:ascii="Times New Roman" w:hAnsi="Times New Roman" w:eastAsia="宋体"/>
                <w:b w:val="0"/>
                <w:sz w:val="21"/>
              </w:rPr>
              <w:t>0.5</w:t>
            </w:r>
          </w:p>
        </w:tc>
        <w:tc>
          <w:tcPr>
            <w:tcW w:w="664" w:type="dxa"/>
          </w:tcPr>
          <w:p w14:paraId="447434DB">
            <w:pPr>
              <w:spacing w:before="20" w:after="20" w:line="240" w:lineRule="auto"/>
            </w:pPr>
            <w:r>
              <w:rPr>
                <w:rFonts w:ascii="Times New Roman" w:hAnsi="Times New Roman" w:eastAsia="宋体"/>
                <w:b w:val="0"/>
                <w:sz w:val="21"/>
              </w:rPr>
              <w:t>88.21</w:t>
            </w:r>
          </w:p>
        </w:tc>
        <w:tc>
          <w:tcPr>
            <w:tcW w:w="664" w:type="dxa"/>
          </w:tcPr>
          <w:p w14:paraId="14F1967C">
            <w:pPr>
              <w:spacing w:before="20" w:after="20" w:line="240" w:lineRule="auto"/>
            </w:pPr>
            <w:r>
              <w:rPr>
                <w:rFonts w:ascii="Times New Roman" w:hAnsi="Times New Roman" w:eastAsia="宋体"/>
                <w:b w:val="0"/>
                <w:sz w:val="21"/>
              </w:rPr>
              <w:t>1</w:t>
            </w:r>
          </w:p>
        </w:tc>
        <w:tc>
          <w:tcPr>
            <w:tcW w:w="664" w:type="dxa"/>
          </w:tcPr>
          <w:p w14:paraId="7BE7CBCA">
            <w:pPr>
              <w:spacing w:before="20" w:after="20" w:line="240" w:lineRule="auto"/>
            </w:pPr>
            <w:r>
              <w:rPr>
                <w:rFonts w:ascii="Times New Roman" w:hAnsi="Times New Roman" w:eastAsia="宋体"/>
                <w:b w:val="0"/>
                <w:sz w:val="21"/>
              </w:rPr>
              <w:t>CET4</w:t>
            </w:r>
          </w:p>
        </w:tc>
        <w:tc>
          <w:tcPr>
            <w:tcW w:w="664" w:type="dxa"/>
          </w:tcPr>
          <w:p w14:paraId="0DE5CF5B">
            <w:pPr>
              <w:spacing w:before="20" w:after="20" w:line="240" w:lineRule="auto"/>
            </w:pPr>
            <w:r>
              <w:rPr>
                <w:rFonts w:ascii="Times New Roman" w:hAnsi="Times New Roman" w:eastAsia="宋体"/>
                <w:b w:val="0"/>
                <w:sz w:val="21"/>
              </w:rPr>
              <w:t>普通类</w:t>
            </w:r>
          </w:p>
        </w:tc>
      </w:tr>
      <w:tr w14:paraId="57AAA8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4" w:type="dxa"/>
          </w:tcPr>
          <w:p w14:paraId="09AFB984">
            <w:pPr>
              <w:spacing w:before="20" w:after="20" w:line="240" w:lineRule="auto"/>
            </w:pPr>
            <w:r>
              <w:rPr>
                <w:rFonts w:ascii="Times New Roman" w:hAnsi="Times New Roman" w:eastAsia="宋体"/>
                <w:b w:val="0"/>
                <w:sz w:val="21"/>
              </w:rPr>
              <w:t>125</w:t>
            </w:r>
          </w:p>
        </w:tc>
        <w:tc>
          <w:tcPr>
            <w:tcW w:w="664" w:type="dxa"/>
          </w:tcPr>
          <w:p w14:paraId="0D223268">
            <w:pPr>
              <w:spacing w:before="20" w:after="20" w:line="240" w:lineRule="auto"/>
            </w:pPr>
            <w:r>
              <w:rPr>
                <w:rFonts w:ascii="Times New Roman" w:hAnsi="Times New Roman" w:eastAsia="宋体"/>
                <w:b w:val="0"/>
                <w:sz w:val="21"/>
              </w:rPr>
              <w:t>外国语学院（国际学院）</w:t>
            </w:r>
          </w:p>
        </w:tc>
        <w:tc>
          <w:tcPr>
            <w:tcW w:w="664" w:type="dxa"/>
          </w:tcPr>
          <w:p w14:paraId="3655448B">
            <w:pPr>
              <w:spacing w:before="20" w:after="20" w:line="240" w:lineRule="auto"/>
            </w:pPr>
            <w:r>
              <w:rPr>
                <w:rFonts w:ascii="Times New Roman" w:hAnsi="Times New Roman" w:eastAsia="宋体"/>
                <w:b w:val="0"/>
                <w:sz w:val="21"/>
              </w:rPr>
              <w:t>050103</w:t>
            </w:r>
          </w:p>
        </w:tc>
        <w:tc>
          <w:tcPr>
            <w:tcW w:w="664" w:type="dxa"/>
          </w:tcPr>
          <w:p w14:paraId="32D09DC1">
            <w:pPr>
              <w:spacing w:before="20" w:after="20" w:line="240" w:lineRule="auto"/>
            </w:pPr>
            <w:r>
              <w:rPr>
                <w:rFonts w:ascii="Times New Roman" w:hAnsi="Times New Roman" w:eastAsia="宋体"/>
                <w:b w:val="0"/>
                <w:sz w:val="21"/>
              </w:rPr>
              <w:t>付饶</w:t>
            </w:r>
          </w:p>
        </w:tc>
        <w:tc>
          <w:tcPr>
            <w:tcW w:w="664" w:type="dxa"/>
          </w:tcPr>
          <w:p w14:paraId="6935B93E">
            <w:pPr>
              <w:spacing w:before="20" w:after="20" w:line="240" w:lineRule="auto"/>
            </w:pPr>
            <w:r>
              <w:rPr>
                <w:rFonts w:ascii="Times New Roman" w:hAnsi="Times New Roman" w:eastAsia="宋体"/>
                <w:b w:val="0"/>
                <w:sz w:val="21"/>
              </w:rPr>
              <w:t>20211751013</w:t>
            </w:r>
          </w:p>
        </w:tc>
        <w:tc>
          <w:tcPr>
            <w:tcW w:w="664" w:type="dxa"/>
          </w:tcPr>
          <w:p w14:paraId="7AD5E098">
            <w:pPr>
              <w:spacing w:before="20" w:after="20" w:line="240" w:lineRule="auto"/>
            </w:pPr>
            <w:r>
              <w:rPr>
                <w:rFonts w:ascii="Times New Roman" w:hAnsi="Times New Roman" w:eastAsia="宋体"/>
                <w:b w:val="0"/>
                <w:sz w:val="21"/>
              </w:rPr>
              <w:t>汉语国际教育</w:t>
            </w:r>
          </w:p>
        </w:tc>
        <w:tc>
          <w:tcPr>
            <w:tcW w:w="664" w:type="dxa"/>
          </w:tcPr>
          <w:p w14:paraId="6D6C55BF">
            <w:pPr>
              <w:spacing w:before="20" w:after="20" w:line="240" w:lineRule="auto"/>
            </w:pPr>
            <w:r>
              <w:rPr>
                <w:rFonts w:ascii="Times New Roman" w:hAnsi="Times New Roman" w:eastAsia="宋体"/>
                <w:b w:val="0"/>
                <w:sz w:val="21"/>
              </w:rPr>
              <w:t>87.93</w:t>
            </w:r>
          </w:p>
        </w:tc>
        <w:tc>
          <w:tcPr>
            <w:tcW w:w="664" w:type="dxa"/>
          </w:tcPr>
          <w:p w14:paraId="0E342616">
            <w:pPr>
              <w:spacing w:before="20" w:after="20" w:line="240" w:lineRule="auto"/>
            </w:pPr>
            <w:r>
              <w:rPr>
                <w:rFonts w:ascii="Times New Roman" w:hAnsi="Times New Roman" w:eastAsia="宋体"/>
                <w:b w:val="0"/>
                <w:sz w:val="21"/>
              </w:rPr>
              <w:t>3.5</w:t>
            </w:r>
          </w:p>
        </w:tc>
        <w:tc>
          <w:tcPr>
            <w:tcW w:w="664" w:type="dxa"/>
          </w:tcPr>
          <w:p w14:paraId="18CD4540">
            <w:pPr>
              <w:spacing w:before="20" w:after="20" w:line="240" w:lineRule="auto"/>
            </w:pPr>
            <w:r>
              <w:rPr>
                <w:rFonts w:ascii="Times New Roman" w:hAnsi="Times New Roman" w:eastAsia="宋体"/>
                <w:b w:val="0"/>
                <w:sz w:val="21"/>
              </w:rPr>
              <w:t>10</w:t>
            </w:r>
          </w:p>
        </w:tc>
        <w:tc>
          <w:tcPr>
            <w:tcW w:w="664" w:type="dxa"/>
          </w:tcPr>
          <w:p w14:paraId="192302EB">
            <w:pPr>
              <w:spacing w:before="20" w:after="20" w:line="240" w:lineRule="auto"/>
            </w:pPr>
            <w:r>
              <w:rPr>
                <w:rFonts w:ascii="Times New Roman" w:hAnsi="Times New Roman" w:eastAsia="宋体"/>
                <w:b w:val="0"/>
                <w:sz w:val="21"/>
              </w:rPr>
              <w:t>87.93</w:t>
            </w:r>
          </w:p>
        </w:tc>
        <w:tc>
          <w:tcPr>
            <w:tcW w:w="664" w:type="dxa"/>
          </w:tcPr>
          <w:p w14:paraId="0507D01E">
            <w:pPr>
              <w:spacing w:before="20" w:after="20" w:line="240" w:lineRule="auto"/>
            </w:pPr>
            <w:r>
              <w:rPr>
                <w:rFonts w:ascii="Times New Roman" w:hAnsi="Times New Roman" w:eastAsia="宋体"/>
                <w:b w:val="0"/>
                <w:sz w:val="21"/>
              </w:rPr>
              <w:t>2</w:t>
            </w:r>
          </w:p>
        </w:tc>
        <w:tc>
          <w:tcPr>
            <w:tcW w:w="664" w:type="dxa"/>
          </w:tcPr>
          <w:p w14:paraId="5AAE6107">
            <w:pPr>
              <w:spacing w:before="20" w:after="20" w:line="240" w:lineRule="auto"/>
            </w:pPr>
            <w:r>
              <w:rPr>
                <w:rFonts w:ascii="Times New Roman" w:hAnsi="Times New Roman" w:eastAsia="宋体"/>
                <w:b w:val="0"/>
                <w:sz w:val="21"/>
              </w:rPr>
              <w:t>CET4</w:t>
            </w:r>
          </w:p>
        </w:tc>
        <w:tc>
          <w:tcPr>
            <w:tcW w:w="664" w:type="dxa"/>
          </w:tcPr>
          <w:p w14:paraId="5AB67100">
            <w:pPr>
              <w:spacing w:before="20" w:after="20" w:line="240" w:lineRule="auto"/>
            </w:pPr>
            <w:r>
              <w:rPr>
                <w:rFonts w:ascii="Times New Roman" w:hAnsi="Times New Roman" w:eastAsia="宋体"/>
                <w:b w:val="0"/>
                <w:sz w:val="21"/>
              </w:rPr>
              <w:t>普通类</w:t>
            </w:r>
          </w:p>
        </w:tc>
      </w:tr>
      <w:tr w14:paraId="75D2F4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4" w:type="dxa"/>
          </w:tcPr>
          <w:p w14:paraId="7F314845">
            <w:pPr>
              <w:spacing w:before="20" w:after="20" w:line="240" w:lineRule="auto"/>
            </w:pPr>
            <w:r>
              <w:rPr>
                <w:rFonts w:ascii="Times New Roman" w:hAnsi="Times New Roman" w:eastAsia="宋体"/>
                <w:b w:val="0"/>
                <w:sz w:val="21"/>
              </w:rPr>
              <w:t>126</w:t>
            </w:r>
          </w:p>
        </w:tc>
        <w:tc>
          <w:tcPr>
            <w:tcW w:w="664" w:type="dxa"/>
          </w:tcPr>
          <w:p w14:paraId="5E63B005">
            <w:pPr>
              <w:spacing w:before="20" w:after="20" w:line="240" w:lineRule="auto"/>
            </w:pPr>
            <w:r>
              <w:rPr>
                <w:rFonts w:ascii="Times New Roman" w:hAnsi="Times New Roman" w:eastAsia="宋体"/>
                <w:b w:val="0"/>
                <w:sz w:val="21"/>
              </w:rPr>
              <w:t>外国语学院（国际学院）</w:t>
            </w:r>
          </w:p>
        </w:tc>
        <w:tc>
          <w:tcPr>
            <w:tcW w:w="664" w:type="dxa"/>
          </w:tcPr>
          <w:p w14:paraId="02BBF321">
            <w:pPr>
              <w:spacing w:before="20" w:after="20" w:line="240" w:lineRule="auto"/>
            </w:pPr>
            <w:r>
              <w:rPr>
                <w:rFonts w:ascii="Times New Roman" w:hAnsi="Times New Roman" w:eastAsia="宋体"/>
                <w:b w:val="0"/>
                <w:sz w:val="21"/>
              </w:rPr>
              <w:t>050220</w:t>
            </w:r>
          </w:p>
        </w:tc>
        <w:tc>
          <w:tcPr>
            <w:tcW w:w="664" w:type="dxa"/>
          </w:tcPr>
          <w:p w14:paraId="00622358">
            <w:pPr>
              <w:spacing w:before="20" w:after="20" w:line="240" w:lineRule="auto"/>
            </w:pPr>
            <w:r>
              <w:rPr>
                <w:rFonts w:ascii="Times New Roman" w:hAnsi="Times New Roman" w:eastAsia="宋体"/>
                <w:b w:val="0"/>
                <w:sz w:val="21"/>
              </w:rPr>
              <w:t>李玲</w:t>
            </w:r>
          </w:p>
        </w:tc>
        <w:tc>
          <w:tcPr>
            <w:tcW w:w="664" w:type="dxa"/>
          </w:tcPr>
          <w:p w14:paraId="4858BD69">
            <w:pPr>
              <w:spacing w:before="20" w:after="20" w:line="240" w:lineRule="auto"/>
            </w:pPr>
            <w:r>
              <w:rPr>
                <w:rFonts w:ascii="Times New Roman" w:hAnsi="Times New Roman" w:eastAsia="宋体"/>
                <w:b w:val="0"/>
                <w:sz w:val="21"/>
              </w:rPr>
              <w:t>20210353018</w:t>
            </w:r>
          </w:p>
        </w:tc>
        <w:tc>
          <w:tcPr>
            <w:tcW w:w="664" w:type="dxa"/>
          </w:tcPr>
          <w:p w14:paraId="304B226D">
            <w:pPr>
              <w:spacing w:before="20" w:after="20" w:line="240" w:lineRule="auto"/>
            </w:pPr>
            <w:r>
              <w:rPr>
                <w:rFonts w:ascii="Times New Roman" w:hAnsi="Times New Roman" w:eastAsia="宋体"/>
                <w:b w:val="0"/>
                <w:sz w:val="21"/>
              </w:rPr>
              <w:t>泰语</w:t>
            </w:r>
          </w:p>
        </w:tc>
        <w:tc>
          <w:tcPr>
            <w:tcW w:w="664" w:type="dxa"/>
          </w:tcPr>
          <w:p w14:paraId="5192F08C">
            <w:pPr>
              <w:spacing w:before="20" w:after="20" w:line="240" w:lineRule="auto"/>
            </w:pPr>
            <w:r>
              <w:rPr>
                <w:rFonts w:ascii="Times New Roman" w:hAnsi="Times New Roman" w:eastAsia="宋体"/>
                <w:b w:val="0"/>
                <w:sz w:val="21"/>
              </w:rPr>
              <w:t>89.72</w:t>
            </w:r>
          </w:p>
        </w:tc>
        <w:tc>
          <w:tcPr>
            <w:tcW w:w="664" w:type="dxa"/>
          </w:tcPr>
          <w:p w14:paraId="0899D644">
            <w:pPr>
              <w:spacing w:before="20" w:after="20" w:line="240" w:lineRule="auto"/>
            </w:pPr>
            <w:r>
              <w:rPr>
                <w:rFonts w:ascii="Times New Roman" w:hAnsi="Times New Roman" w:eastAsia="宋体"/>
                <w:b w:val="0"/>
                <w:sz w:val="21"/>
              </w:rPr>
              <w:t>3.64</w:t>
            </w:r>
          </w:p>
        </w:tc>
        <w:tc>
          <w:tcPr>
            <w:tcW w:w="664" w:type="dxa"/>
          </w:tcPr>
          <w:p w14:paraId="37CB9723">
            <w:pPr>
              <w:spacing w:before="20" w:after="20" w:line="240" w:lineRule="auto"/>
            </w:pPr>
            <w:r>
              <w:rPr>
                <w:rFonts w:ascii="Times New Roman" w:hAnsi="Times New Roman" w:eastAsia="宋体"/>
                <w:b w:val="0"/>
                <w:sz w:val="21"/>
              </w:rPr>
              <w:t>0.7</w:t>
            </w:r>
          </w:p>
        </w:tc>
        <w:tc>
          <w:tcPr>
            <w:tcW w:w="664" w:type="dxa"/>
          </w:tcPr>
          <w:p w14:paraId="64C614DA">
            <w:pPr>
              <w:spacing w:before="20" w:after="20" w:line="240" w:lineRule="auto"/>
            </w:pPr>
            <w:r>
              <w:rPr>
                <w:rFonts w:ascii="Times New Roman" w:hAnsi="Times New Roman" w:eastAsia="宋体"/>
                <w:b w:val="0"/>
                <w:sz w:val="21"/>
              </w:rPr>
              <w:t>90.42</w:t>
            </w:r>
          </w:p>
        </w:tc>
        <w:tc>
          <w:tcPr>
            <w:tcW w:w="664" w:type="dxa"/>
          </w:tcPr>
          <w:p w14:paraId="4B473B2A">
            <w:pPr>
              <w:spacing w:before="20" w:after="20" w:line="240" w:lineRule="auto"/>
            </w:pPr>
            <w:r>
              <w:rPr>
                <w:rFonts w:ascii="Times New Roman" w:hAnsi="Times New Roman" w:eastAsia="宋体"/>
                <w:b w:val="0"/>
                <w:sz w:val="21"/>
              </w:rPr>
              <w:t>1</w:t>
            </w:r>
          </w:p>
        </w:tc>
        <w:tc>
          <w:tcPr>
            <w:tcW w:w="664" w:type="dxa"/>
          </w:tcPr>
          <w:p w14:paraId="59216E5E">
            <w:pPr>
              <w:spacing w:before="20" w:after="20" w:line="240" w:lineRule="auto"/>
            </w:pPr>
            <w:r>
              <w:rPr>
                <w:rFonts w:ascii="Times New Roman" w:hAnsi="Times New Roman" w:eastAsia="宋体"/>
                <w:b w:val="0"/>
                <w:sz w:val="21"/>
              </w:rPr>
              <w:t>泰语专四、CET4</w:t>
            </w:r>
          </w:p>
        </w:tc>
        <w:tc>
          <w:tcPr>
            <w:tcW w:w="664" w:type="dxa"/>
          </w:tcPr>
          <w:p w14:paraId="0BE7444B">
            <w:pPr>
              <w:spacing w:before="20" w:after="20" w:line="240" w:lineRule="auto"/>
            </w:pPr>
            <w:r>
              <w:rPr>
                <w:rFonts w:ascii="Times New Roman" w:hAnsi="Times New Roman" w:eastAsia="宋体"/>
                <w:b w:val="0"/>
                <w:sz w:val="21"/>
              </w:rPr>
              <w:t>普通类</w:t>
            </w:r>
          </w:p>
        </w:tc>
      </w:tr>
      <w:tr w14:paraId="70CDA1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4" w:type="dxa"/>
          </w:tcPr>
          <w:p w14:paraId="112D8B71">
            <w:pPr>
              <w:spacing w:before="20" w:after="20" w:line="240" w:lineRule="auto"/>
            </w:pPr>
            <w:r>
              <w:rPr>
                <w:rFonts w:ascii="Times New Roman" w:hAnsi="Times New Roman" w:eastAsia="宋体"/>
                <w:b w:val="0"/>
                <w:sz w:val="21"/>
              </w:rPr>
              <w:t>127</w:t>
            </w:r>
          </w:p>
        </w:tc>
        <w:tc>
          <w:tcPr>
            <w:tcW w:w="664" w:type="dxa"/>
          </w:tcPr>
          <w:p w14:paraId="69AC6C32">
            <w:pPr>
              <w:spacing w:before="20" w:after="20" w:line="240" w:lineRule="auto"/>
            </w:pPr>
            <w:r>
              <w:rPr>
                <w:rFonts w:ascii="Times New Roman" w:hAnsi="Times New Roman" w:eastAsia="宋体"/>
                <w:b w:val="0"/>
                <w:sz w:val="21"/>
              </w:rPr>
              <w:t>理学院</w:t>
            </w:r>
          </w:p>
        </w:tc>
        <w:tc>
          <w:tcPr>
            <w:tcW w:w="664" w:type="dxa"/>
          </w:tcPr>
          <w:p w14:paraId="17E52A34">
            <w:pPr>
              <w:spacing w:before="20" w:after="20" w:line="240" w:lineRule="auto"/>
            </w:pPr>
            <w:r>
              <w:rPr>
                <w:rFonts w:ascii="Times New Roman" w:hAnsi="Times New Roman" w:eastAsia="宋体"/>
                <w:b w:val="0"/>
                <w:sz w:val="21"/>
              </w:rPr>
              <w:t>071202</w:t>
            </w:r>
          </w:p>
        </w:tc>
        <w:tc>
          <w:tcPr>
            <w:tcW w:w="664" w:type="dxa"/>
          </w:tcPr>
          <w:p w14:paraId="3EEDDFFE">
            <w:pPr>
              <w:spacing w:before="20" w:after="20" w:line="240" w:lineRule="auto"/>
            </w:pPr>
            <w:r>
              <w:rPr>
                <w:rFonts w:ascii="Times New Roman" w:hAnsi="Times New Roman" w:eastAsia="宋体"/>
                <w:b w:val="0"/>
                <w:sz w:val="21"/>
              </w:rPr>
              <w:t>陈逸</w:t>
            </w:r>
          </w:p>
        </w:tc>
        <w:tc>
          <w:tcPr>
            <w:tcW w:w="664" w:type="dxa"/>
          </w:tcPr>
          <w:p w14:paraId="1562B7EF">
            <w:pPr>
              <w:spacing w:before="20" w:after="20" w:line="240" w:lineRule="auto"/>
            </w:pPr>
            <w:r>
              <w:rPr>
                <w:rFonts w:ascii="Times New Roman" w:hAnsi="Times New Roman" w:eastAsia="宋体"/>
                <w:b w:val="0"/>
                <w:sz w:val="21"/>
              </w:rPr>
              <w:t>20210157009</w:t>
            </w:r>
          </w:p>
        </w:tc>
        <w:tc>
          <w:tcPr>
            <w:tcW w:w="664" w:type="dxa"/>
          </w:tcPr>
          <w:p w14:paraId="303A130D">
            <w:pPr>
              <w:spacing w:before="20" w:after="20" w:line="240" w:lineRule="auto"/>
            </w:pPr>
            <w:r>
              <w:rPr>
                <w:rFonts w:ascii="Times New Roman" w:hAnsi="Times New Roman" w:eastAsia="宋体"/>
                <w:b w:val="0"/>
                <w:sz w:val="21"/>
              </w:rPr>
              <w:t>应用统计学</w:t>
            </w:r>
          </w:p>
        </w:tc>
        <w:tc>
          <w:tcPr>
            <w:tcW w:w="664" w:type="dxa"/>
          </w:tcPr>
          <w:p w14:paraId="216FFB3E">
            <w:pPr>
              <w:spacing w:before="20" w:after="20" w:line="240" w:lineRule="auto"/>
            </w:pPr>
            <w:r>
              <w:rPr>
                <w:rFonts w:ascii="Times New Roman" w:hAnsi="Times New Roman" w:eastAsia="宋体"/>
                <w:b w:val="0"/>
                <w:sz w:val="21"/>
              </w:rPr>
              <w:t>89.8</w:t>
            </w:r>
          </w:p>
        </w:tc>
        <w:tc>
          <w:tcPr>
            <w:tcW w:w="664" w:type="dxa"/>
          </w:tcPr>
          <w:p w14:paraId="30FD3950">
            <w:pPr>
              <w:spacing w:before="20" w:after="20" w:line="240" w:lineRule="auto"/>
            </w:pPr>
            <w:r>
              <w:rPr>
                <w:rFonts w:ascii="Times New Roman" w:hAnsi="Times New Roman" w:eastAsia="宋体"/>
                <w:b w:val="0"/>
                <w:sz w:val="21"/>
              </w:rPr>
              <w:t>3.62</w:t>
            </w:r>
          </w:p>
        </w:tc>
        <w:tc>
          <w:tcPr>
            <w:tcW w:w="664" w:type="dxa"/>
          </w:tcPr>
          <w:p w14:paraId="494F1710">
            <w:pPr>
              <w:spacing w:before="20" w:after="20" w:line="240" w:lineRule="auto"/>
            </w:pPr>
            <w:r>
              <w:rPr>
                <w:rFonts w:ascii="Times New Roman" w:hAnsi="Times New Roman" w:eastAsia="宋体"/>
                <w:b w:val="0"/>
                <w:sz w:val="21"/>
              </w:rPr>
              <w:t>3.3</w:t>
            </w:r>
          </w:p>
        </w:tc>
        <w:tc>
          <w:tcPr>
            <w:tcW w:w="664" w:type="dxa"/>
          </w:tcPr>
          <w:p w14:paraId="123327EA">
            <w:pPr>
              <w:spacing w:before="20" w:after="20" w:line="240" w:lineRule="auto"/>
            </w:pPr>
            <w:r>
              <w:rPr>
                <w:rFonts w:ascii="Times New Roman" w:hAnsi="Times New Roman" w:eastAsia="宋体"/>
                <w:b w:val="0"/>
                <w:sz w:val="21"/>
              </w:rPr>
              <w:t>93.1</w:t>
            </w:r>
          </w:p>
        </w:tc>
        <w:tc>
          <w:tcPr>
            <w:tcW w:w="664" w:type="dxa"/>
          </w:tcPr>
          <w:p w14:paraId="68017A36">
            <w:pPr>
              <w:spacing w:before="20" w:after="20" w:line="240" w:lineRule="auto"/>
            </w:pPr>
            <w:r>
              <w:rPr>
                <w:rFonts w:ascii="Times New Roman" w:hAnsi="Times New Roman" w:eastAsia="宋体"/>
                <w:b w:val="0"/>
                <w:sz w:val="21"/>
              </w:rPr>
              <w:t>1</w:t>
            </w:r>
          </w:p>
        </w:tc>
        <w:tc>
          <w:tcPr>
            <w:tcW w:w="664" w:type="dxa"/>
          </w:tcPr>
          <w:p w14:paraId="701C8C80">
            <w:pPr>
              <w:spacing w:before="20" w:after="20" w:line="240" w:lineRule="auto"/>
            </w:pPr>
            <w:r>
              <w:rPr>
                <w:rFonts w:ascii="Times New Roman" w:hAnsi="Times New Roman" w:eastAsia="宋体"/>
                <w:b w:val="0"/>
                <w:sz w:val="21"/>
              </w:rPr>
              <w:t>CET4</w:t>
            </w:r>
          </w:p>
        </w:tc>
        <w:tc>
          <w:tcPr>
            <w:tcW w:w="664" w:type="dxa"/>
          </w:tcPr>
          <w:p w14:paraId="3AF973C1">
            <w:pPr>
              <w:spacing w:before="20" w:after="20" w:line="240" w:lineRule="auto"/>
            </w:pPr>
            <w:r>
              <w:rPr>
                <w:rFonts w:ascii="Times New Roman" w:hAnsi="Times New Roman" w:eastAsia="宋体"/>
                <w:b w:val="0"/>
                <w:sz w:val="21"/>
              </w:rPr>
              <w:t>普通类</w:t>
            </w:r>
          </w:p>
        </w:tc>
      </w:tr>
      <w:tr w14:paraId="6B61BD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4" w:type="dxa"/>
          </w:tcPr>
          <w:p w14:paraId="627F5AA8">
            <w:pPr>
              <w:spacing w:before="20" w:after="20" w:line="240" w:lineRule="auto"/>
            </w:pPr>
            <w:r>
              <w:rPr>
                <w:rFonts w:ascii="Times New Roman" w:hAnsi="Times New Roman" w:eastAsia="宋体"/>
                <w:b w:val="0"/>
                <w:sz w:val="21"/>
              </w:rPr>
              <w:t>128</w:t>
            </w:r>
          </w:p>
        </w:tc>
        <w:tc>
          <w:tcPr>
            <w:tcW w:w="664" w:type="dxa"/>
          </w:tcPr>
          <w:p w14:paraId="2B2C1F3C">
            <w:pPr>
              <w:spacing w:before="20" w:after="20" w:line="240" w:lineRule="auto"/>
            </w:pPr>
            <w:r>
              <w:rPr>
                <w:rFonts w:ascii="Times New Roman" w:hAnsi="Times New Roman" w:eastAsia="宋体"/>
                <w:b w:val="0"/>
                <w:sz w:val="21"/>
              </w:rPr>
              <w:t>体育学院</w:t>
            </w:r>
          </w:p>
        </w:tc>
        <w:tc>
          <w:tcPr>
            <w:tcW w:w="664" w:type="dxa"/>
          </w:tcPr>
          <w:p w14:paraId="1049F233">
            <w:pPr>
              <w:spacing w:before="20" w:after="20" w:line="240" w:lineRule="auto"/>
            </w:pPr>
            <w:r>
              <w:rPr>
                <w:rFonts w:ascii="Times New Roman" w:hAnsi="Times New Roman" w:eastAsia="宋体"/>
                <w:b w:val="0"/>
                <w:sz w:val="21"/>
              </w:rPr>
              <w:t>040201</w:t>
            </w:r>
          </w:p>
        </w:tc>
        <w:tc>
          <w:tcPr>
            <w:tcW w:w="664" w:type="dxa"/>
          </w:tcPr>
          <w:p w14:paraId="102C02CF">
            <w:pPr>
              <w:spacing w:before="20" w:after="20" w:line="240" w:lineRule="auto"/>
            </w:pPr>
            <w:r>
              <w:rPr>
                <w:rFonts w:ascii="Times New Roman" w:hAnsi="Times New Roman" w:eastAsia="宋体"/>
                <w:b w:val="0"/>
                <w:sz w:val="21"/>
              </w:rPr>
              <w:t>段煜</w:t>
            </w:r>
          </w:p>
        </w:tc>
        <w:tc>
          <w:tcPr>
            <w:tcW w:w="664" w:type="dxa"/>
          </w:tcPr>
          <w:p w14:paraId="64B95FDD">
            <w:pPr>
              <w:spacing w:before="20" w:after="20" w:line="240" w:lineRule="auto"/>
            </w:pPr>
            <w:r>
              <w:rPr>
                <w:rFonts w:ascii="Times New Roman" w:hAnsi="Times New Roman" w:eastAsia="宋体"/>
                <w:b w:val="0"/>
                <w:sz w:val="21"/>
              </w:rPr>
              <w:t>20210151001</w:t>
            </w:r>
          </w:p>
        </w:tc>
        <w:tc>
          <w:tcPr>
            <w:tcW w:w="664" w:type="dxa"/>
          </w:tcPr>
          <w:p w14:paraId="6A16C986">
            <w:pPr>
              <w:spacing w:before="20" w:after="20" w:line="240" w:lineRule="auto"/>
            </w:pPr>
            <w:r>
              <w:rPr>
                <w:rFonts w:ascii="Times New Roman" w:hAnsi="Times New Roman" w:eastAsia="宋体"/>
                <w:b w:val="0"/>
                <w:sz w:val="21"/>
              </w:rPr>
              <w:t>体育教育</w:t>
            </w:r>
          </w:p>
        </w:tc>
        <w:tc>
          <w:tcPr>
            <w:tcW w:w="664" w:type="dxa"/>
          </w:tcPr>
          <w:p w14:paraId="3FCE33E5">
            <w:pPr>
              <w:spacing w:before="20" w:after="20" w:line="240" w:lineRule="auto"/>
            </w:pPr>
            <w:r>
              <w:rPr>
                <w:rFonts w:ascii="Times New Roman" w:hAnsi="Times New Roman" w:eastAsia="宋体"/>
                <w:b w:val="0"/>
                <w:sz w:val="21"/>
              </w:rPr>
              <w:t>84.45</w:t>
            </w:r>
          </w:p>
        </w:tc>
        <w:tc>
          <w:tcPr>
            <w:tcW w:w="664" w:type="dxa"/>
          </w:tcPr>
          <w:p w14:paraId="237E3CB8">
            <w:pPr>
              <w:spacing w:before="20" w:after="20" w:line="240" w:lineRule="auto"/>
            </w:pPr>
            <w:r>
              <w:rPr>
                <w:rFonts w:ascii="Times New Roman" w:hAnsi="Times New Roman" w:eastAsia="宋体"/>
                <w:b w:val="0"/>
                <w:sz w:val="21"/>
              </w:rPr>
              <w:t>3.23</w:t>
            </w:r>
          </w:p>
        </w:tc>
        <w:tc>
          <w:tcPr>
            <w:tcW w:w="664" w:type="dxa"/>
          </w:tcPr>
          <w:p w14:paraId="243611AB">
            <w:pPr>
              <w:spacing w:before="20" w:after="20" w:line="240" w:lineRule="auto"/>
            </w:pPr>
            <w:r>
              <w:rPr>
                <w:rFonts w:ascii="Times New Roman" w:hAnsi="Times New Roman" w:eastAsia="宋体"/>
                <w:b w:val="0"/>
                <w:sz w:val="21"/>
              </w:rPr>
              <w:t>1</w:t>
            </w:r>
          </w:p>
        </w:tc>
        <w:tc>
          <w:tcPr>
            <w:tcW w:w="664" w:type="dxa"/>
          </w:tcPr>
          <w:p w14:paraId="53BA0430">
            <w:pPr>
              <w:spacing w:before="20" w:after="20" w:line="240" w:lineRule="auto"/>
            </w:pPr>
            <w:r>
              <w:rPr>
                <w:rFonts w:ascii="Times New Roman" w:hAnsi="Times New Roman" w:eastAsia="宋体"/>
                <w:b w:val="0"/>
                <w:sz w:val="21"/>
              </w:rPr>
              <w:t>85.45</w:t>
            </w:r>
          </w:p>
        </w:tc>
        <w:tc>
          <w:tcPr>
            <w:tcW w:w="664" w:type="dxa"/>
          </w:tcPr>
          <w:p w14:paraId="2C4EA96D">
            <w:pPr>
              <w:spacing w:before="20" w:after="20" w:line="240" w:lineRule="auto"/>
            </w:pPr>
            <w:r>
              <w:rPr>
                <w:rFonts w:ascii="Times New Roman" w:hAnsi="Times New Roman" w:eastAsia="宋体"/>
                <w:b w:val="0"/>
                <w:sz w:val="21"/>
              </w:rPr>
              <w:t>1</w:t>
            </w:r>
          </w:p>
        </w:tc>
        <w:tc>
          <w:tcPr>
            <w:tcW w:w="664" w:type="dxa"/>
          </w:tcPr>
          <w:p w14:paraId="1A1EED29">
            <w:pPr>
              <w:spacing w:before="20" w:after="20" w:line="240" w:lineRule="auto"/>
            </w:pPr>
            <w:r>
              <w:rPr>
                <w:rFonts w:ascii="Times New Roman" w:hAnsi="Times New Roman" w:eastAsia="宋体"/>
                <w:b w:val="0"/>
                <w:sz w:val="21"/>
              </w:rPr>
              <w:t>CET4</w:t>
            </w:r>
          </w:p>
        </w:tc>
        <w:tc>
          <w:tcPr>
            <w:tcW w:w="664" w:type="dxa"/>
          </w:tcPr>
          <w:p w14:paraId="781BB4A5">
            <w:pPr>
              <w:spacing w:before="20" w:after="20" w:line="240" w:lineRule="auto"/>
            </w:pPr>
            <w:r>
              <w:rPr>
                <w:rFonts w:ascii="Times New Roman" w:hAnsi="Times New Roman" w:eastAsia="宋体"/>
                <w:b w:val="0"/>
                <w:sz w:val="21"/>
              </w:rPr>
              <w:t>普通类</w:t>
            </w:r>
          </w:p>
        </w:tc>
      </w:tr>
    </w:tbl>
    <w:p w14:paraId="35DD240E">
      <w:pPr>
        <w:spacing w:before="160" w:after="80" w:line="360" w:lineRule="auto"/>
        <w:jc w:val="left"/>
      </w:pPr>
      <w:r>
        <w:rPr>
          <w:rFonts w:ascii="Times New Roman" w:hAnsi="Times New Roman" w:eastAsia="宋体"/>
          <w:b/>
          <w:sz w:val="28"/>
        </w:rPr>
        <w:t>十、说明</w:t>
      </w:r>
    </w:p>
    <w:p w14:paraId="6D5C66B4">
      <w:pPr>
        <w:spacing w:after="80" w:line="360" w:lineRule="auto"/>
        <w:ind w:firstLine="482"/>
        <w:jc w:val="both"/>
      </w:pPr>
      <w:r>
        <w:rPr>
          <w:rFonts w:ascii="Times New Roman" w:hAnsi="Times New Roman" w:eastAsia="宋体"/>
          <w:b w:val="0"/>
          <w:sz w:val="24"/>
        </w:rPr>
        <w:t>1. 名单人数：5 人。</w:t>
      </w:r>
    </w:p>
    <w:p w14:paraId="176E87D9">
      <w:pPr>
        <w:spacing w:after="80" w:line="360" w:lineRule="auto"/>
        <w:ind w:firstLine="482"/>
        <w:jc w:val="both"/>
      </w:pPr>
      <w:r>
        <w:rPr>
          <w:rFonts w:ascii="Times New Roman" w:hAnsi="Times New Roman" w:eastAsia="宋体"/>
          <w:b w:val="0"/>
          <w:sz w:val="24"/>
        </w:rPr>
        <w:t>2. 涉及学院：外国语学院（国际学院）、理学院、体育学院。</w:t>
      </w:r>
    </w:p>
    <w:p w14:paraId="122807CE">
      <w:pPr>
        <w:spacing w:after="80" w:line="360" w:lineRule="auto"/>
        <w:ind w:firstLine="482"/>
        <w:jc w:val="both"/>
      </w:pPr>
      <w:r>
        <w:rPr>
          <w:rFonts w:ascii="Times New Roman" w:hAnsi="Times New Roman" w:eastAsia="宋体"/>
          <w:b w:val="0"/>
          <w:sz w:val="24"/>
        </w:rPr>
        <w:t>3. 涉及专业：汉语国际教育、泰语、应用统计学、体育教育。</w:t>
      </w:r>
    </w:p>
    <w:p w14:paraId="26EF0E3A">
      <w:pPr>
        <w:spacing w:after="80" w:line="360" w:lineRule="auto"/>
        <w:ind w:firstLine="482"/>
        <w:jc w:val="both"/>
      </w:pPr>
      <w:r>
        <w:rPr>
          <w:rFonts w:ascii="Times New Roman" w:hAnsi="Times New Roman" w:eastAsia="宋体"/>
          <w:b w:val="0"/>
          <w:sz w:val="24"/>
        </w:rPr>
        <w:t>4. 排名/评分方式：按“成绩、排名、评分、综合成绩、排名”列示，综合成绩排名分别为 1、2、1、1、1。</w:t>
      </w:r>
    </w:p>
    <w:p w14:paraId="4E1800C0">
      <w:pPr>
        <w:spacing w:after="80" w:line="360" w:lineRule="auto"/>
        <w:ind w:firstLine="482"/>
        <w:jc w:val="both"/>
      </w:pPr>
      <w:r>
        <w:rPr>
          <w:rFonts w:ascii="Times New Roman" w:hAnsi="Times New Roman" w:eastAsia="宋体"/>
          <w:b w:val="0"/>
          <w:sz w:val="24"/>
        </w:rPr>
        <w:t>5. 外语水平：CET4 或泰语专四、CET4。</w:t>
      </w:r>
    </w:p>
    <w:p w14:paraId="42D11EE1">
      <w:pPr>
        <w:spacing w:after="80" w:line="360" w:lineRule="auto"/>
        <w:ind w:firstLine="482"/>
        <w:jc w:val="both"/>
      </w:pPr>
      <w:r>
        <w:rPr>
          <w:rFonts w:ascii="Times New Roman" w:hAnsi="Times New Roman" w:eastAsia="宋体"/>
          <w:b w:val="0"/>
          <w:sz w:val="24"/>
        </w:rPr>
        <w:t>6. 类别：均为普通类。</w:t>
      </w:r>
    </w:p>
    <w:p w14:paraId="73CEA3CD">
      <w:pPr>
        <w:spacing w:after="80" w:line="360" w:lineRule="auto"/>
        <w:ind w:firstLine="482"/>
        <w:jc w:val="both"/>
      </w:pPr>
      <w:r>
        <w:rPr>
          <w:rFonts w:ascii="Times New Roman" w:hAnsi="Times New Roman" w:eastAsia="宋体"/>
          <w:b w:val="0"/>
          <w:sz w:val="24"/>
        </w:rPr>
        <w:t>7. 公示期：原文未提供。</w:t>
      </w:r>
    </w:p>
    <w:p w14:paraId="6D6AA523">
      <w:pPr>
        <w:spacing w:after="80" w:line="360" w:lineRule="auto"/>
        <w:ind w:firstLine="482"/>
        <w:jc w:val="both"/>
      </w:pPr>
      <w:r>
        <w:rPr>
          <w:rFonts w:ascii="Times New Roman" w:hAnsi="Times New Roman" w:eastAsia="宋体"/>
          <w:b w:val="0"/>
          <w:sz w:val="24"/>
        </w:rPr>
        <w:t>本段为推免拟推荐名单公示信息，共涉及 6 人，涵盖外国语学院（国际学院）、理学院、体育学院，专业包括汉语国际教育、泰语、应用统计学、体育教育。名单列示了学院、专业代码、姓名、学号、专业名称、综合成绩或相关成绩、排名、外语水平及推荐类型等信息，均为普通类推免。公示期信息未在本段中体现。</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59"/>
        <w:gridCol w:w="959"/>
        <w:gridCol w:w="959"/>
        <w:gridCol w:w="1371"/>
        <w:gridCol w:w="959"/>
        <w:gridCol w:w="1791"/>
        <w:gridCol w:w="959"/>
        <w:gridCol w:w="959"/>
        <w:gridCol w:w="959"/>
      </w:tblGrid>
      <w:tr w14:paraId="41E11F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59" w:type="dxa"/>
          </w:tcPr>
          <w:p w14:paraId="053064B0">
            <w:pPr>
              <w:spacing w:before="20" w:after="20" w:line="240" w:lineRule="auto"/>
            </w:pPr>
            <w:r>
              <w:rPr>
                <w:rFonts w:ascii="Times New Roman" w:hAnsi="Times New Roman" w:eastAsia="宋体"/>
                <w:b/>
                <w:sz w:val="21"/>
              </w:rPr>
              <w:t>学院</w:t>
            </w:r>
          </w:p>
        </w:tc>
        <w:tc>
          <w:tcPr>
            <w:tcW w:w="959" w:type="dxa"/>
          </w:tcPr>
          <w:p w14:paraId="6506C707">
            <w:pPr>
              <w:spacing w:before="20" w:after="20" w:line="240" w:lineRule="auto"/>
            </w:pPr>
            <w:r>
              <w:rPr>
                <w:rFonts w:ascii="Times New Roman" w:hAnsi="Times New Roman" w:eastAsia="宋体"/>
                <w:b/>
                <w:sz w:val="21"/>
              </w:rPr>
              <w:t>专业代码</w:t>
            </w:r>
          </w:p>
        </w:tc>
        <w:tc>
          <w:tcPr>
            <w:tcW w:w="959" w:type="dxa"/>
          </w:tcPr>
          <w:p w14:paraId="04456378">
            <w:pPr>
              <w:spacing w:before="20" w:after="20" w:line="240" w:lineRule="auto"/>
            </w:pPr>
            <w:r>
              <w:rPr>
                <w:rFonts w:ascii="Times New Roman" w:hAnsi="Times New Roman" w:eastAsia="宋体"/>
                <w:b/>
                <w:sz w:val="21"/>
              </w:rPr>
              <w:t>姓名</w:t>
            </w:r>
          </w:p>
        </w:tc>
        <w:tc>
          <w:tcPr>
            <w:tcW w:w="959" w:type="dxa"/>
          </w:tcPr>
          <w:p w14:paraId="44DB8AEE">
            <w:pPr>
              <w:spacing w:before="20" w:after="20" w:line="240" w:lineRule="auto"/>
            </w:pPr>
            <w:r>
              <w:rPr>
                <w:rFonts w:ascii="Times New Roman" w:hAnsi="Times New Roman" w:eastAsia="宋体"/>
                <w:b/>
                <w:sz w:val="21"/>
              </w:rPr>
              <w:t>学号</w:t>
            </w:r>
          </w:p>
        </w:tc>
        <w:tc>
          <w:tcPr>
            <w:tcW w:w="959" w:type="dxa"/>
          </w:tcPr>
          <w:p w14:paraId="58F4DA2C">
            <w:pPr>
              <w:spacing w:before="20" w:after="20" w:line="240" w:lineRule="auto"/>
            </w:pPr>
            <w:r>
              <w:rPr>
                <w:rFonts w:ascii="Times New Roman" w:hAnsi="Times New Roman" w:eastAsia="宋体"/>
                <w:b/>
                <w:sz w:val="21"/>
              </w:rPr>
              <w:t>专业名称</w:t>
            </w:r>
          </w:p>
        </w:tc>
        <w:tc>
          <w:tcPr>
            <w:tcW w:w="959" w:type="dxa"/>
          </w:tcPr>
          <w:p w14:paraId="68E4E665">
            <w:pPr>
              <w:spacing w:before="20" w:after="20" w:line="240" w:lineRule="auto"/>
            </w:pPr>
            <w:r>
              <w:rPr>
                <w:rFonts w:ascii="Times New Roman" w:hAnsi="Times New Roman" w:eastAsia="宋体"/>
                <w:b/>
                <w:sz w:val="21"/>
              </w:rPr>
              <w:t>成绩/综合成绩</w:t>
            </w:r>
          </w:p>
        </w:tc>
        <w:tc>
          <w:tcPr>
            <w:tcW w:w="959" w:type="dxa"/>
          </w:tcPr>
          <w:p w14:paraId="0EC27CAF">
            <w:pPr>
              <w:spacing w:before="20" w:after="20" w:line="240" w:lineRule="auto"/>
            </w:pPr>
            <w:r>
              <w:rPr>
                <w:rFonts w:ascii="Times New Roman" w:hAnsi="Times New Roman" w:eastAsia="宋体"/>
                <w:b/>
                <w:sz w:val="21"/>
              </w:rPr>
              <w:t>排名</w:t>
            </w:r>
          </w:p>
        </w:tc>
        <w:tc>
          <w:tcPr>
            <w:tcW w:w="959" w:type="dxa"/>
          </w:tcPr>
          <w:p w14:paraId="26C5B366">
            <w:pPr>
              <w:spacing w:before="20" w:after="20" w:line="240" w:lineRule="auto"/>
            </w:pPr>
            <w:r>
              <w:rPr>
                <w:rFonts w:ascii="Times New Roman" w:hAnsi="Times New Roman" w:eastAsia="宋体"/>
                <w:b/>
                <w:sz w:val="21"/>
              </w:rPr>
              <w:t>外语水平</w:t>
            </w:r>
          </w:p>
        </w:tc>
        <w:tc>
          <w:tcPr>
            <w:tcW w:w="959" w:type="dxa"/>
          </w:tcPr>
          <w:p w14:paraId="37819DD9">
            <w:pPr>
              <w:spacing w:before="20" w:after="20" w:line="240" w:lineRule="auto"/>
            </w:pPr>
            <w:r>
              <w:rPr>
                <w:rFonts w:ascii="Times New Roman" w:hAnsi="Times New Roman" w:eastAsia="宋体"/>
                <w:b/>
                <w:sz w:val="21"/>
              </w:rPr>
              <w:t>推荐类型</w:t>
            </w:r>
          </w:p>
        </w:tc>
      </w:tr>
      <w:tr w14:paraId="4CB542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59" w:type="dxa"/>
          </w:tcPr>
          <w:p w14:paraId="294625B7">
            <w:pPr>
              <w:spacing w:before="20" w:after="20" w:line="240" w:lineRule="auto"/>
            </w:pPr>
            <w:r>
              <w:rPr>
                <w:rFonts w:ascii="Times New Roman" w:hAnsi="Times New Roman" w:eastAsia="宋体"/>
                <w:b w:val="0"/>
                <w:sz w:val="21"/>
              </w:rPr>
              <w:t>外国语学院（国际学院）</w:t>
            </w:r>
          </w:p>
        </w:tc>
        <w:tc>
          <w:tcPr>
            <w:tcW w:w="959" w:type="dxa"/>
          </w:tcPr>
          <w:p w14:paraId="6139594A">
            <w:pPr>
              <w:spacing w:before="20" w:after="20" w:line="240" w:lineRule="auto"/>
            </w:pPr>
            <w:r>
              <w:rPr>
                <w:rFonts w:ascii="Times New Roman" w:hAnsi="Times New Roman" w:eastAsia="宋体"/>
                <w:b w:val="0"/>
                <w:sz w:val="21"/>
              </w:rPr>
              <w:t>050103</w:t>
            </w:r>
          </w:p>
        </w:tc>
        <w:tc>
          <w:tcPr>
            <w:tcW w:w="959" w:type="dxa"/>
          </w:tcPr>
          <w:p w14:paraId="00FB5FCD">
            <w:pPr>
              <w:spacing w:before="20" w:after="20" w:line="240" w:lineRule="auto"/>
            </w:pPr>
            <w:r>
              <w:rPr>
                <w:rFonts w:ascii="Times New Roman" w:hAnsi="Times New Roman" w:eastAsia="宋体"/>
                <w:b w:val="0"/>
                <w:sz w:val="21"/>
              </w:rPr>
              <w:t>吕腾</w:t>
            </w:r>
          </w:p>
        </w:tc>
        <w:tc>
          <w:tcPr>
            <w:tcW w:w="959" w:type="dxa"/>
          </w:tcPr>
          <w:p w14:paraId="7B958AD4">
            <w:pPr>
              <w:spacing w:before="20" w:after="20" w:line="240" w:lineRule="auto"/>
            </w:pPr>
            <w:r>
              <w:rPr>
                <w:rFonts w:ascii="Times New Roman" w:hAnsi="Times New Roman" w:eastAsia="宋体"/>
                <w:b w:val="0"/>
                <w:sz w:val="21"/>
              </w:rPr>
              <w:t>20211751038</w:t>
            </w:r>
          </w:p>
        </w:tc>
        <w:tc>
          <w:tcPr>
            <w:tcW w:w="959" w:type="dxa"/>
          </w:tcPr>
          <w:p w14:paraId="7FAFD976">
            <w:pPr>
              <w:spacing w:before="20" w:after="20" w:line="240" w:lineRule="auto"/>
            </w:pPr>
            <w:r>
              <w:rPr>
                <w:rFonts w:ascii="Times New Roman" w:hAnsi="Times New Roman" w:eastAsia="宋体"/>
                <w:b w:val="0"/>
                <w:sz w:val="21"/>
              </w:rPr>
              <w:t>汉语国际教育</w:t>
            </w:r>
          </w:p>
        </w:tc>
        <w:tc>
          <w:tcPr>
            <w:tcW w:w="959" w:type="dxa"/>
          </w:tcPr>
          <w:p w14:paraId="33CB5D8B">
            <w:pPr>
              <w:spacing w:before="20" w:after="20" w:line="240" w:lineRule="auto"/>
            </w:pPr>
            <w:r>
              <w:rPr>
                <w:rFonts w:ascii="Times New Roman" w:hAnsi="Times New Roman" w:eastAsia="宋体"/>
                <w:b w:val="0"/>
                <w:sz w:val="21"/>
              </w:rPr>
              <w:t>87.73.50.588.21</w:t>
            </w:r>
          </w:p>
        </w:tc>
        <w:tc>
          <w:tcPr>
            <w:tcW w:w="959" w:type="dxa"/>
          </w:tcPr>
          <w:p w14:paraId="0A86FAE5">
            <w:pPr>
              <w:spacing w:before="20" w:after="20" w:line="240" w:lineRule="auto"/>
            </w:pPr>
            <w:r>
              <w:rPr>
                <w:rFonts w:ascii="Times New Roman" w:hAnsi="Times New Roman" w:eastAsia="宋体"/>
                <w:b w:val="0"/>
                <w:sz w:val="21"/>
              </w:rPr>
              <w:t>1</w:t>
            </w:r>
          </w:p>
        </w:tc>
        <w:tc>
          <w:tcPr>
            <w:tcW w:w="959" w:type="dxa"/>
          </w:tcPr>
          <w:p w14:paraId="2AD566F8">
            <w:pPr>
              <w:spacing w:before="20" w:after="20" w:line="240" w:lineRule="auto"/>
            </w:pPr>
            <w:r>
              <w:rPr>
                <w:rFonts w:ascii="Times New Roman" w:hAnsi="Times New Roman" w:eastAsia="宋体"/>
                <w:b w:val="0"/>
                <w:sz w:val="21"/>
              </w:rPr>
              <w:t>CET4</w:t>
            </w:r>
          </w:p>
        </w:tc>
        <w:tc>
          <w:tcPr>
            <w:tcW w:w="959" w:type="dxa"/>
          </w:tcPr>
          <w:p w14:paraId="6D4B994D">
            <w:pPr>
              <w:spacing w:before="20" w:after="20" w:line="240" w:lineRule="auto"/>
            </w:pPr>
            <w:r>
              <w:rPr>
                <w:rFonts w:ascii="Times New Roman" w:hAnsi="Times New Roman" w:eastAsia="宋体"/>
                <w:b w:val="0"/>
                <w:sz w:val="21"/>
              </w:rPr>
              <w:t>普通类</w:t>
            </w:r>
          </w:p>
        </w:tc>
      </w:tr>
      <w:tr w14:paraId="27BFAD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59" w:type="dxa"/>
          </w:tcPr>
          <w:p w14:paraId="1BDDA24D">
            <w:pPr>
              <w:spacing w:before="20" w:after="20" w:line="240" w:lineRule="auto"/>
            </w:pPr>
            <w:r>
              <w:rPr>
                <w:rFonts w:ascii="Times New Roman" w:hAnsi="Times New Roman" w:eastAsia="宋体"/>
                <w:b w:val="0"/>
                <w:sz w:val="21"/>
              </w:rPr>
              <w:t>外国语学院（国际学院）</w:t>
            </w:r>
          </w:p>
        </w:tc>
        <w:tc>
          <w:tcPr>
            <w:tcW w:w="959" w:type="dxa"/>
          </w:tcPr>
          <w:p w14:paraId="274D6AF1">
            <w:pPr>
              <w:spacing w:before="20" w:after="20" w:line="240" w:lineRule="auto"/>
            </w:pPr>
            <w:r>
              <w:rPr>
                <w:rFonts w:ascii="Times New Roman" w:hAnsi="Times New Roman" w:eastAsia="宋体"/>
                <w:b w:val="0"/>
                <w:sz w:val="21"/>
              </w:rPr>
              <w:t>050103</w:t>
            </w:r>
          </w:p>
        </w:tc>
        <w:tc>
          <w:tcPr>
            <w:tcW w:w="959" w:type="dxa"/>
          </w:tcPr>
          <w:p w14:paraId="34B9534D">
            <w:pPr>
              <w:spacing w:before="20" w:after="20" w:line="240" w:lineRule="auto"/>
            </w:pPr>
            <w:r>
              <w:rPr>
                <w:rFonts w:ascii="Times New Roman" w:hAnsi="Times New Roman" w:eastAsia="宋体"/>
                <w:b w:val="0"/>
                <w:sz w:val="21"/>
              </w:rPr>
              <w:t>付饶</w:t>
            </w:r>
          </w:p>
        </w:tc>
        <w:tc>
          <w:tcPr>
            <w:tcW w:w="959" w:type="dxa"/>
          </w:tcPr>
          <w:p w14:paraId="3136FD5D">
            <w:pPr>
              <w:spacing w:before="20" w:after="20" w:line="240" w:lineRule="auto"/>
            </w:pPr>
            <w:r>
              <w:rPr>
                <w:rFonts w:ascii="Times New Roman" w:hAnsi="Times New Roman" w:eastAsia="宋体"/>
                <w:b w:val="0"/>
                <w:sz w:val="21"/>
              </w:rPr>
              <w:t>20211751013</w:t>
            </w:r>
          </w:p>
        </w:tc>
        <w:tc>
          <w:tcPr>
            <w:tcW w:w="959" w:type="dxa"/>
          </w:tcPr>
          <w:p w14:paraId="51EB2EF0">
            <w:pPr>
              <w:spacing w:before="20" w:after="20" w:line="240" w:lineRule="auto"/>
            </w:pPr>
            <w:r>
              <w:rPr>
                <w:rFonts w:ascii="Times New Roman" w:hAnsi="Times New Roman" w:eastAsia="宋体"/>
                <w:b w:val="0"/>
                <w:sz w:val="21"/>
              </w:rPr>
              <w:t>汉语国际教育</w:t>
            </w:r>
          </w:p>
        </w:tc>
        <w:tc>
          <w:tcPr>
            <w:tcW w:w="959" w:type="dxa"/>
          </w:tcPr>
          <w:p w14:paraId="458985B4">
            <w:pPr>
              <w:spacing w:before="20" w:after="20" w:line="240" w:lineRule="auto"/>
            </w:pPr>
            <w:r>
              <w:rPr>
                <w:rFonts w:ascii="Times New Roman" w:hAnsi="Times New Roman" w:eastAsia="宋体"/>
                <w:b w:val="0"/>
                <w:sz w:val="21"/>
              </w:rPr>
              <w:t>87.933.51087.93</w:t>
            </w:r>
          </w:p>
        </w:tc>
        <w:tc>
          <w:tcPr>
            <w:tcW w:w="959" w:type="dxa"/>
          </w:tcPr>
          <w:p w14:paraId="1AE41DE1">
            <w:pPr>
              <w:spacing w:before="20" w:after="20" w:line="240" w:lineRule="auto"/>
            </w:pPr>
            <w:r>
              <w:rPr>
                <w:rFonts w:ascii="Times New Roman" w:hAnsi="Times New Roman" w:eastAsia="宋体"/>
                <w:b w:val="0"/>
                <w:sz w:val="21"/>
              </w:rPr>
              <w:t>2</w:t>
            </w:r>
          </w:p>
        </w:tc>
        <w:tc>
          <w:tcPr>
            <w:tcW w:w="959" w:type="dxa"/>
          </w:tcPr>
          <w:p w14:paraId="4427FF4E">
            <w:pPr>
              <w:spacing w:before="20" w:after="20" w:line="240" w:lineRule="auto"/>
            </w:pPr>
            <w:r>
              <w:rPr>
                <w:rFonts w:ascii="Times New Roman" w:hAnsi="Times New Roman" w:eastAsia="宋体"/>
                <w:b w:val="0"/>
                <w:sz w:val="21"/>
              </w:rPr>
              <w:t>CET4</w:t>
            </w:r>
          </w:p>
        </w:tc>
        <w:tc>
          <w:tcPr>
            <w:tcW w:w="959" w:type="dxa"/>
          </w:tcPr>
          <w:p w14:paraId="0D966280">
            <w:pPr>
              <w:spacing w:before="20" w:after="20" w:line="240" w:lineRule="auto"/>
            </w:pPr>
            <w:r>
              <w:rPr>
                <w:rFonts w:ascii="Times New Roman" w:hAnsi="Times New Roman" w:eastAsia="宋体"/>
                <w:b w:val="0"/>
                <w:sz w:val="21"/>
              </w:rPr>
              <w:t>普通类</w:t>
            </w:r>
          </w:p>
        </w:tc>
      </w:tr>
      <w:tr w14:paraId="451B53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59" w:type="dxa"/>
          </w:tcPr>
          <w:p w14:paraId="62354A5F">
            <w:pPr>
              <w:spacing w:before="20" w:after="20" w:line="240" w:lineRule="auto"/>
            </w:pPr>
            <w:r>
              <w:rPr>
                <w:rFonts w:ascii="Times New Roman" w:hAnsi="Times New Roman" w:eastAsia="宋体"/>
                <w:b w:val="0"/>
                <w:sz w:val="21"/>
              </w:rPr>
              <w:t>外国语学院（国际学院）</w:t>
            </w:r>
          </w:p>
        </w:tc>
        <w:tc>
          <w:tcPr>
            <w:tcW w:w="959" w:type="dxa"/>
          </w:tcPr>
          <w:p w14:paraId="3659590A">
            <w:pPr>
              <w:spacing w:before="20" w:after="20" w:line="240" w:lineRule="auto"/>
            </w:pPr>
            <w:r>
              <w:rPr>
                <w:rFonts w:ascii="Times New Roman" w:hAnsi="Times New Roman" w:eastAsia="宋体"/>
                <w:b w:val="0"/>
                <w:sz w:val="21"/>
              </w:rPr>
              <w:t>050220</w:t>
            </w:r>
          </w:p>
        </w:tc>
        <w:tc>
          <w:tcPr>
            <w:tcW w:w="959" w:type="dxa"/>
          </w:tcPr>
          <w:p w14:paraId="15A20FBB">
            <w:pPr>
              <w:spacing w:before="20" w:after="20" w:line="240" w:lineRule="auto"/>
            </w:pPr>
            <w:r>
              <w:rPr>
                <w:rFonts w:ascii="Times New Roman" w:hAnsi="Times New Roman" w:eastAsia="宋体"/>
                <w:b w:val="0"/>
                <w:sz w:val="21"/>
              </w:rPr>
              <w:t>李玲</w:t>
            </w:r>
          </w:p>
        </w:tc>
        <w:tc>
          <w:tcPr>
            <w:tcW w:w="959" w:type="dxa"/>
          </w:tcPr>
          <w:p w14:paraId="2CA57102">
            <w:pPr>
              <w:spacing w:before="20" w:after="20" w:line="240" w:lineRule="auto"/>
            </w:pPr>
            <w:r>
              <w:rPr>
                <w:rFonts w:ascii="Times New Roman" w:hAnsi="Times New Roman" w:eastAsia="宋体"/>
                <w:b w:val="0"/>
                <w:sz w:val="21"/>
              </w:rPr>
              <w:t>20210353018</w:t>
            </w:r>
          </w:p>
        </w:tc>
        <w:tc>
          <w:tcPr>
            <w:tcW w:w="959" w:type="dxa"/>
          </w:tcPr>
          <w:p w14:paraId="0165D298">
            <w:pPr>
              <w:spacing w:before="20" w:after="20" w:line="240" w:lineRule="auto"/>
            </w:pPr>
            <w:r>
              <w:rPr>
                <w:rFonts w:ascii="Times New Roman" w:hAnsi="Times New Roman" w:eastAsia="宋体"/>
                <w:b w:val="0"/>
                <w:sz w:val="21"/>
              </w:rPr>
              <w:t>泰语</w:t>
            </w:r>
          </w:p>
        </w:tc>
        <w:tc>
          <w:tcPr>
            <w:tcW w:w="959" w:type="dxa"/>
          </w:tcPr>
          <w:p w14:paraId="70893119">
            <w:pPr>
              <w:spacing w:before="20" w:after="20" w:line="240" w:lineRule="auto"/>
            </w:pPr>
            <w:r>
              <w:rPr>
                <w:rFonts w:ascii="Times New Roman" w:hAnsi="Times New Roman" w:eastAsia="宋体"/>
                <w:b w:val="0"/>
                <w:sz w:val="21"/>
              </w:rPr>
              <w:t>89.723.640.790.42</w:t>
            </w:r>
          </w:p>
        </w:tc>
        <w:tc>
          <w:tcPr>
            <w:tcW w:w="959" w:type="dxa"/>
          </w:tcPr>
          <w:p w14:paraId="6D8193D0">
            <w:pPr>
              <w:spacing w:before="20" w:after="20" w:line="240" w:lineRule="auto"/>
            </w:pPr>
            <w:r>
              <w:rPr>
                <w:rFonts w:ascii="Times New Roman" w:hAnsi="Times New Roman" w:eastAsia="宋体"/>
                <w:b w:val="0"/>
                <w:sz w:val="21"/>
              </w:rPr>
              <w:t>1</w:t>
            </w:r>
          </w:p>
        </w:tc>
        <w:tc>
          <w:tcPr>
            <w:tcW w:w="959" w:type="dxa"/>
          </w:tcPr>
          <w:p w14:paraId="258C0479">
            <w:pPr>
              <w:spacing w:before="20" w:after="20" w:line="240" w:lineRule="auto"/>
            </w:pPr>
            <w:r>
              <w:rPr>
                <w:rFonts w:ascii="Times New Roman" w:hAnsi="Times New Roman" w:eastAsia="宋体"/>
                <w:b w:val="0"/>
                <w:sz w:val="21"/>
              </w:rPr>
              <w:t>泰语专四、CET4</w:t>
            </w:r>
          </w:p>
        </w:tc>
        <w:tc>
          <w:tcPr>
            <w:tcW w:w="959" w:type="dxa"/>
          </w:tcPr>
          <w:p w14:paraId="6BC31258">
            <w:pPr>
              <w:spacing w:before="20" w:after="20" w:line="240" w:lineRule="auto"/>
            </w:pPr>
            <w:r>
              <w:rPr>
                <w:rFonts w:ascii="Times New Roman" w:hAnsi="Times New Roman" w:eastAsia="宋体"/>
                <w:b w:val="0"/>
                <w:sz w:val="21"/>
              </w:rPr>
              <w:t>普通类</w:t>
            </w:r>
          </w:p>
        </w:tc>
      </w:tr>
      <w:tr w14:paraId="41B8FE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59" w:type="dxa"/>
          </w:tcPr>
          <w:p w14:paraId="2C80D3FD">
            <w:pPr>
              <w:spacing w:before="20" w:after="20" w:line="240" w:lineRule="auto"/>
            </w:pPr>
            <w:r>
              <w:rPr>
                <w:rFonts w:ascii="Times New Roman" w:hAnsi="Times New Roman" w:eastAsia="宋体"/>
                <w:b w:val="0"/>
                <w:sz w:val="21"/>
              </w:rPr>
              <w:t>理学院</w:t>
            </w:r>
          </w:p>
        </w:tc>
        <w:tc>
          <w:tcPr>
            <w:tcW w:w="959" w:type="dxa"/>
          </w:tcPr>
          <w:p w14:paraId="0B45A228">
            <w:pPr>
              <w:spacing w:before="20" w:after="20" w:line="240" w:lineRule="auto"/>
            </w:pPr>
            <w:r>
              <w:rPr>
                <w:rFonts w:ascii="Times New Roman" w:hAnsi="Times New Roman" w:eastAsia="宋体"/>
                <w:b w:val="0"/>
                <w:sz w:val="21"/>
              </w:rPr>
              <w:t>071202</w:t>
            </w:r>
          </w:p>
        </w:tc>
        <w:tc>
          <w:tcPr>
            <w:tcW w:w="959" w:type="dxa"/>
          </w:tcPr>
          <w:p w14:paraId="1C8FC05E">
            <w:pPr>
              <w:spacing w:before="20" w:after="20" w:line="240" w:lineRule="auto"/>
            </w:pPr>
            <w:r>
              <w:rPr>
                <w:rFonts w:ascii="Times New Roman" w:hAnsi="Times New Roman" w:eastAsia="宋体"/>
                <w:b w:val="0"/>
                <w:sz w:val="21"/>
              </w:rPr>
              <w:t>陈逸</w:t>
            </w:r>
          </w:p>
        </w:tc>
        <w:tc>
          <w:tcPr>
            <w:tcW w:w="959" w:type="dxa"/>
          </w:tcPr>
          <w:p w14:paraId="18D250F6">
            <w:pPr>
              <w:spacing w:before="20" w:after="20" w:line="240" w:lineRule="auto"/>
            </w:pPr>
            <w:r>
              <w:rPr>
                <w:rFonts w:ascii="Times New Roman" w:hAnsi="Times New Roman" w:eastAsia="宋体"/>
                <w:b w:val="0"/>
                <w:sz w:val="21"/>
              </w:rPr>
              <w:t>20210157009</w:t>
            </w:r>
          </w:p>
        </w:tc>
        <w:tc>
          <w:tcPr>
            <w:tcW w:w="959" w:type="dxa"/>
          </w:tcPr>
          <w:p w14:paraId="7D9D3225">
            <w:pPr>
              <w:spacing w:before="20" w:after="20" w:line="240" w:lineRule="auto"/>
            </w:pPr>
            <w:r>
              <w:rPr>
                <w:rFonts w:ascii="Times New Roman" w:hAnsi="Times New Roman" w:eastAsia="宋体"/>
                <w:b w:val="0"/>
                <w:sz w:val="21"/>
              </w:rPr>
              <w:t>应用统计学</w:t>
            </w:r>
          </w:p>
        </w:tc>
        <w:tc>
          <w:tcPr>
            <w:tcW w:w="959" w:type="dxa"/>
          </w:tcPr>
          <w:p w14:paraId="3D5F9905">
            <w:pPr>
              <w:spacing w:before="20" w:after="20" w:line="240" w:lineRule="auto"/>
            </w:pPr>
            <w:r>
              <w:rPr>
                <w:rFonts w:ascii="Times New Roman" w:hAnsi="Times New Roman" w:eastAsia="宋体"/>
                <w:b w:val="0"/>
                <w:sz w:val="21"/>
              </w:rPr>
              <w:t>89.83.623.393.1</w:t>
            </w:r>
          </w:p>
        </w:tc>
        <w:tc>
          <w:tcPr>
            <w:tcW w:w="959" w:type="dxa"/>
          </w:tcPr>
          <w:p w14:paraId="7C4DF90B">
            <w:pPr>
              <w:spacing w:before="20" w:after="20" w:line="240" w:lineRule="auto"/>
            </w:pPr>
            <w:r>
              <w:rPr>
                <w:rFonts w:ascii="Times New Roman" w:hAnsi="Times New Roman" w:eastAsia="宋体"/>
                <w:b w:val="0"/>
                <w:sz w:val="21"/>
              </w:rPr>
              <w:t>1</w:t>
            </w:r>
          </w:p>
        </w:tc>
        <w:tc>
          <w:tcPr>
            <w:tcW w:w="959" w:type="dxa"/>
          </w:tcPr>
          <w:p w14:paraId="47CF3EF4">
            <w:pPr>
              <w:spacing w:before="20" w:after="20" w:line="240" w:lineRule="auto"/>
            </w:pPr>
            <w:r>
              <w:rPr>
                <w:rFonts w:ascii="Times New Roman" w:hAnsi="Times New Roman" w:eastAsia="宋体"/>
                <w:b w:val="0"/>
                <w:sz w:val="21"/>
              </w:rPr>
              <w:t>CET4</w:t>
            </w:r>
          </w:p>
        </w:tc>
        <w:tc>
          <w:tcPr>
            <w:tcW w:w="959" w:type="dxa"/>
          </w:tcPr>
          <w:p w14:paraId="0F5DC36A">
            <w:pPr>
              <w:spacing w:before="20" w:after="20" w:line="240" w:lineRule="auto"/>
            </w:pPr>
            <w:r>
              <w:rPr>
                <w:rFonts w:ascii="Times New Roman" w:hAnsi="Times New Roman" w:eastAsia="宋体"/>
                <w:b w:val="0"/>
                <w:sz w:val="21"/>
              </w:rPr>
              <w:t>普通类</w:t>
            </w:r>
          </w:p>
        </w:tc>
      </w:tr>
      <w:tr w14:paraId="5F4129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59" w:type="dxa"/>
          </w:tcPr>
          <w:p w14:paraId="77EDD082">
            <w:pPr>
              <w:spacing w:before="20" w:after="20" w:line="240" w:lineRule="auto"/>
            </w:pPr>
            <w:r>
              <w:rPr>
                <w:rFonts w:ascii="Times New Roman" w:hAnsi="Times New Roman" w:eastAsia="宋体"/>
                <w:b w:val="0"/>
                <w:sz w:val="21"/>
              </w:rPr>
              <w:t>体育学院</w:t>
            </w:r>
          </w:p>
        </w:tc>
        <w:tc>
          <w:tcPr>
            <w:tcW w:w="959" w:type="dxa"/>
          </w:tcPr>
          <w:p w14:paraId="1F3C9EE7">
            <w:pPr>
              <w:spacing w:before="20" w:after="20" w:line="240" w:lineRule="auto"/>
            </w:pPr>
            <w:r>
              <w:rPr>
                <w:rFonts w:ascii="Times New Roman" w:hAnsi="Times New Roman" w:eastAsia="宋体"/>
                <w:b w:val="0"/>
                <w:sz w:val="21"/>
              </w:rPr>
              <w:t>040201</w:t>
            </w:r>
          </w:p>
        </w:tc>
        <w:tc>
          <w:tcPr>
            <w:tcW w:w="959" w:type="dxa"/>
          </w:tcPr>
          <w:p w14:paraId="7AB9A663">
            <w:pPr>
              <w:spacing w:before="20" w:after="20" w:line="240" w:lineRule="auto"/>
            </w:pPr>
            <w:r>
              <w:rPr>
                <w:rFonts w:ascii="Times New Roman" w:hAnsi="Times New Roman" w:eastAsia="宋体"/>
                <w:b w:val="0"/>
                <w:sz w:val="21"/>
              </w:rPr>
              <w:t>段煜</w:t>
            </w:r>
          </w:p>
        </w:tc>
        <w:tc>
          <w:tcPr>
            <w:tcW w:w="959" w:type="dxa"/>
          </w:tcPr>
          <w:p w14:paraId="471A2D3B">
            <w:pPr>
              <w:spacing w:before="20" w:after="20" w:line="240" w:lineRule="auto"/>
            </w:pPr>
            <w:r>
              <w:rPr>
                <w:rFonts w:ascii="Times New Roman" w:hAnsi="Times New Roman" w:eastAsia="宋体"/>
                <w:b w:val="0"/>
                <w:sz w:val="21"/>
              </w:rPr>
              <w:t>20210151001</w:t>
            </w:r>
          </w:p>
        </w:tc>
        <w:tc>
          <w:tcPr>
            <w:tcW w:w="959" w:type="dxa"/>
          </w:tcPr>
          <w:p w14:paraId="2F8D713B">
            <w:pPr>
              <w:spacing w:before="20" w:after="20" w:line="240" w:lineRule="auto"/>
            </w:pPr>
            <w:r>
              <w:rPr>
                <w:rFonts w:ascii="Times New Roman" w:hAnsi="Times New Roman" w:eastAsia="宋体"/>
                <w:b w:val="0"/>
                <w:sz w:val="21"/>
              </w:rPr>
              <w:t>体育教育</w:t>
            </w:r>
          </w:p>
        </w:tc>
        <w:tc>
          <w:tcPr>
            <w:tcW w:w="959" w:type="dxa"/>
          </w:tcPr>
          <w:p w14:paraId="42CE625F">
            <w:pPr>
              <w:spacing w:before="20" w:after="20" w:line="240" w:lineRule="auto"/>
            </w:pPr>
            <w:r>
              <w:rPr>
                <w:rFonts w:ascii="Times New Roman" w:hAnsi="Times New Roman" w:eastAsia="宋体"/>
                <w:b w:val="0"/>
                <w:sz w:val="21"/>
              </w:rPr>
              <w:t>84.453.23185.45</w:t>
            </w:r>
          </w:p>
        </w:tc>
        <w:tc>
          <w:tcPr>
            <w:tcW w:w="959" w:type="dxa"/>
          </w:tcPr>
          <w:p w14:paraId="12FA9602">
            <w:pPr>
              <w:spacing w:before="20" w:after="20" w:line="240" w:lineRule="auto"/>
            </w:pPr>
            <w:r>
              <w:rPr>
                <w:rFonts w:ascii="Times New Roman" w:hAnsi="Times New Roman" w:eastAsia="宋体"/>
                <w:b w:val="0"/>
                <w:sz w:val="21"/>
              </w:rPr>
              <w:t>1</w:t>
            </w:r>
          </w:p>
        </w:tc>
        <w:tc>
          <w:tcPr>
            <w:tcW w:w="959" w:type="dxa"/>
          </w:tcPr>
          <w:p w14:paraId="292FC8BC">
            <w:pPr>
              <w:spacing w:before="20" w:after="20" w:line="240" w:lineRule="auto"/>
            </w:pPr>
            <w:r>
              <w:rPr>
                <w:rFonts w:ascii="Times New Roman" w:hAnsi="Times New Roman" w:eastAsia="宋体"/>
                <w:b w:val="0"/>
                <w:sz w:val="21"/>
              </w:rPr>
              <w:t>CET4</w:t>
            </w:r>
          </w:p>
        </w:tc>
        <w:tc>
          <w:tcPr>
            <w:tcW w:w="959" w:type="dxa"/>
          </w:tcPr>
          <w:p w14:paraId="6F1174BF">
            <w:pPr>
              <w:spacing w:before="20" w:after="20" w:line="240" w:lineRule="auto"/>
            </w:pPr>
            <w:r>
              <w:rPr>
                <w:rFonts w:ascii="Times New Roman" w:hAnsi="Times New Roman" w:eastAsia="宋体"/>
                <w:b w:val="0"/>
                <w:sz w:val="21"/>
              </w:rPr>
              <w:t>普通类</w:t>
            </w:r>
          </w:p>
        </w:tc>
      </w:tr>
    </w:tbl>
    <w:p w14:paraId="7693A1D9"/>
    <w:sectPr>
      <w:pgSz w:w="15840" w:h="12240" w:orient="landscape"/>
      <w:pgMar w:top="1803" w:right="1440" w:bottom="1803" w:left="144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auto"/>
    <w:pitch w:val="default"/>
    <w:sig w:usb0="E00006FF" w:usb1="420024FF" w:usb2="02000000" w:usb3="00000000" w:csb0="2000019F" w:csb1="00000000"/>
  </w:font>
  <w:font w:name="ＭＳ 明朝">
    <w:altName w:val="Yu Gothic"/>
    <w:panose1 w:val="00000000000000000000"/>
    <w:charset w:val="80"/>
    <w:family w:val="roman"/>
    <w:pitch w:val="default"/>
    <w:sig w:usb0="00000000" w:usb1="00000000" w:usb2="00000010" w:usb3="00000000" w:csb0="00020000" w:csb1="00000000"/>
  </w:font>
  <w:font w:name="ＭＳ 明朝">
    <w:altName w:val="宋体"/>
    <w:panose1 w:val="00000000000000000000"/>
    <w:charset w:val="86"/>
    <w:family w:val="auto"/>
    <w:pitch w:val="default"/>
    <w:sig w:usb0="00000000" w:usb1="00000000" w:usb2="00000000" w:usb3="00000000" w:csb0="00000000" w:csb1="00000000"/>
  </w:font>
  <w:font w:name="MS Gothic">
    <w:panose1 w:val="020B0609070205080204"/>
    <w:charset w:val="80"/>
    <w:family w:val="modern"/>
    <w:pitch w:val="default"/>
    <w:sig w:usb0="E00002FF" w:usb1="6AC7FDFB" w:usb2="08000012" w:usb3="00000000" w:csb0="4002009F" w:csb1="DFD70000"/>
  </w:font>
  <w:font w:name="Courier">
    <w:altName w:val="Courier New"/>
    <w:panose1 w:val="02000500000000000000"/>
    <w:charset w:val="00"/>
    <w:family w:val="auto"/>
    <w:pitch w:val="default"/>
    <w:sig w:usb0="00000000" w:usb1="00000000" w:usb2="00000000" w:usb3="00000000" w:csb0="00000001" w:csb1="00000000"/>
  </w:font>
  <w:font w:name="ＭＳ 明朝">
    <w:altName w:val="FFont-Family"/>
    <w:panose1 w:val="00000000000000000000"/>
    <w:charset w:val="00"/>
    <w:family w:val="auto"/>
    <w:pitch w:val="default"/>
    <w:sig w:usb0="00000000" w:usb1="00000000" w:usb2="00000000" w:usb3="00000000" w:csb0="00000000" w:csb1="00000000"/>
  </w:font>
  <w:font w:name="FFont-Family">
    <w:panose1 w:val="02000509000000000000"/>
    <w:charset w:val="00"/>
    <w:family w:val="auto"/>
    <w:pitch w:val="default"/>
    <w:sig w:usb0="00000001"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6"/>
  <w:documentProtection w:enforcement="0"/>
  <w:defaultTabStop w:val="720"/>
  <w:characterSpacingControl w:val="doNotCompress"/>
  <w:footnotePr>
    <w:footnote w:id="0"/>
    <w:footnote w:id="1"/>
  </w:footnotePr>
  <w:endnotePr>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413463A3"/>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semiHidden="0" w:name="macro"/>
    <w:lsdException w:uiPriority="99" w:name="toa heading"/>
    <w:lsdException w:uiPriority="99" w:semiHidden="0" w:name="List"/>
    <w:lsdException w:uiPriority="99" w:semiHidden="0" w:name="List Bullet"/>
    <w:lsdException w:uiPriority="99" w:semiHidden="0" w:name="List Number"/>
    <w:lsdException w:uiPriority="99" w:semiHidden="0" w:name="List 2"/>
    <w:lsdException w:uiPriority="99" w:semiHidden="0" w:name="List 3"/>
    <w:lsdException w:uiPriority="99" w:name="List 4"/>
    <w:lsdException w:uiPriority="99" w:name="List 5"/>
    <w:lsdException w:uiPriority="99" w:semiHidden="0" w:name="List Bullet 2"/>
    <w:lsdException w:uiPriority="99" w:semiHidden="0" w:name="List Bullet 3"/>
    <w:lsdException w:uiPriority="99" w:name="List Bullet 4"/>
    <w:lsdException w:uiPriority="99" w:name="List Bullet 5"/>
    <w:lsdException w:uiPriority="99" w:semiHidden="0" w:name="List Number 2"/>
    <w:lsdException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semiHidden="0" w:name="Body Text"/>
    <w:lsdException w:uiPriority="99" w:name="Body Text Indent"/>
    <w:lsdException w:uiPriority="99" w:semiHidden="0" w:name="List Continue"/>
    <w:lsdException w:uiPriority="99" w:semiHidden="0" w:name="List Continue 2"/>
    <w:lsdException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semiHidden="0" w:name="Body Text 2"/>
    <w:lsdException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imes New Roman" w:hAnsi="Times New Roman" w:eastAsia="宋体" w:cstheme="minorBidi"/>
      <w:sz w:val="24"/>
      <w:szCs w:val="22"/>
      <w:lang w:val="en-US" w:eastAsia="en-US" w:bidi="ar-SA"/>
    </w:rPr>
  </w:style>
  <w:style w:type="paragraph" w:styleId="3">
    <w:name w:val="heading 1"/>
    <w:basedOn w:val="1"/>
    <w:next w:val="1"/>
    <w:link w:val="138"/>
    <w:qFormat/>
    <w:uiPriority w:val="9"/>
    <w:pPr>
      <w:keepNext/>
      <w:keepLines/>
      <w:spacing w:before="480" w:after="0"/>
      <w:outlineLvl w:val="0"/>
    </w:pPr>
    <w:rPr>
      <w:rFonts w:asciiTheme="majorHAnsi" w:hAnsiTheme="majorHAnsi" w:eastAsiaTheme="majorEastAsia" w:cstheme="majorBidi"/>
      <w:b/>
      <w:bCs/>
      <w:color w:val="376092" w:themeColor="accent1" w:themeShade="BF"/>
      <w:sz w:val="28"/>
      <w:szCs w:val="28"/>
    </w:rPr>
  </w:style>
  <w:style w:type="paragraph" w:styleId="4">
    <w:name w:val="heading 2"/>
    <w:basedOn w:val="1"/>
    <w:next w:val="1"/>
    <w:link w:val="139"/>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5">
    <w:name w:val="heading 3"/>
    <w:basedOn w:val="1"/>
    <w:next w:val="1"/>
    <w:link w:val="140"/>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6">
    <w:name w:val="heading 4"/>
    <w:basedOn w:val="1"/>
    <w:next w:val="1"/>
    <w:link w:val="150"/>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1"/>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2"/>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3"/>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4"/>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5"/>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2">
    <w:name w:val="Default Paragraph Font"/>
    <w:semiHidden/>
    <w:unhideWhenUsed/>
    <w:uiPriority w:val="1"/>
  </w:style>
  <w:style w:type="table" w:default="1" w:styleId="32">
    <w:name w:val="Normal Table"/>
    <w:semiHidden/>
    <w:unhideWhenUsed/>
    <w:uiPriority w:val="99"/>
    <w:tblPr>
      <w:tblCellMar>
        <w:top w:w="0" w:type="dxa"/>
        <w:left w:w="108" w:type="dxa"/>
        <w:bottom w:w="0" w:type="dxa"/>
        <w:right w:w="108" w:type="dxa"/>
      </w:tblCellMar>
    </w:tblPr>
  </w:style>
  <w:style w:type="paragraph" w:styleId="2">
    <w:name w:val="macro"/>
    <w:link w:val="147"/>
    <w:unhideWhenUsed/>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2">
    <w:name w:val="List 3"/>
    <w:basedOn w:val="1"/>
    <w:unhideWhenUsed/>
    <w:uiPriority w:val="99"/>
    <w:pPr>
      <w:ind w:left="1080" w:hanging="360"/>
      <w:contextualSpacing/>
    </w:pPr>
  </w:style>
  <w:style w:type="paragraph" w:styleId="13">
    <w:name w:val="List Number 2"/>
    <w:basedOn w:val="1"/>
    <w:unhideWhenUsed/>
    <w:uiPriority w:val="99"/>
    <w:pPr>
      <w:numPr>
        <w:ilvl w:val="0"/>
        <w:numId w:val="1"/>
      </w:numPr>
      <w:contextualSpacing/>
    </w:pPr>
  </w:style>
  <w:style w:type="paragraph" w:styleId="14">
    <w:name w:val="List Number"/>
    <w:basedOn w:val="1"/>
    <w:unhideWhenUsed/>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uiPriority w:val="99"/>
    <w:pPr>
      <w:numPr>
        <w:ilvl w:val="0"/>
        <w:numId w:val="3"/>
      </w:numPr>
      <w:contextualSpacing/>
    </w:pPr>
  </w:style>
  <w:style w:type="paragraph" w:styleId="17">
    <w:name w:val="Body Text 3"/>
    <w:basedOn w:val="1"/>
    <w:link w:val="146"/>
    <w:unhideWhenUsed/>
    <w:uiPriority w:val="99"/>
    <w:pPr>
      <w:spacing w:after="120"/>
    </w:pPr>
    <w:rPr>
      <w:sz w:val="16"/>
      <w:szCs w:val="16"/>
    </w:rPr>
  </w:style>
  <w:style w:type="paragraph" w:styleId="18">
    <w:name w:val="List Bullet 3"/>
    <w:basedOn w:val="1"/>
    <w:unhideWhenUsed/>
    <w:uiPriority w:val="99"/>
    <w:pPr>
      <w:numPr>
        <w:ilvl w:val="0"/>
        <w:numId w:val="4"/>
      </w:numPr>
      <w:contextualSpacing/>
    </w:pPr>
  </w:style>
  <w:style w:type="paragraph" w:styleId="19">
    <w:name w:val="Body Text"/>
    <w:basedOn w:val="1"/>
    <w:link w:val="144"/>
    <w:unhideWhenUsed/>
    <w:uiPriority w:val="99"/>
    <w:pPr>
      <w:spacing w:after="120"/>
    </w:pPr>
  </w:style>
  <w:style w:type="paragraph" w:styleId="20">
    <w:name w:val="List Number 3"/>
    <w:basedOn w:val="1"/>
    <w:unhideWhenUsed/>
    <w:uiPriority w:val="99"/>
    <w:pPr>
      <w:numPr>
        <w:ilvl w:val="0"/>
        <w:numId w:val="5"/>
      </w:numPr>
      <w:contextualSpacing/>
    </w:pPr>
  </w:style>
  <w:style w:type="paragraph" w:styleId="21">
    <w:name w:val="List 2"/>
    <w:basedOn w:val="1"/>
    <w:unhideWhenUsed/>
    <w:uiPriority w:val="99"/>
    <w:pPr>
      <w:ind w:left="720" w:hanging="360"/>
      <w:contextualSpacing/>
    </w:pPr>
  </w:style>
  <w:style w:type="paragraph" w:styleId="22">
    <w:name w:val="List Continue"/>
    <w:basedOn w:val="1"/>
    <w:unhideWhenUsed/>
    <w:uiPriority w:val="99"/>
    <w:pPr>
      <w:spacing w:after="120"/>
      <w:ind w:left="360"/>
      <w:contextualSpacing/>
    </w:pPr>
  </w:style>
  <w:style w:type="paragraph" w:styleId="23">
    <w:name w:val="List Bullet 2"/>
    <w:basedOn w:val="1"/>
    <w:unhideWhenUsed/>
    <w:uiPriority w:val="99"/>
    <w:pPr>
      <w:numPr>
        <w:ilvl w:val="0"/>
        <w:numId w:val="6"/>
      </w:numPr>
      <w:contextualSpacing/>
    </w:pPr>
  </w:style>
  <w:style w:type="paragraph" w:styleId="24">
    <w:name w:val="footer"/>
    <w:basedOn w:val="1"/>
    <w:link w:val="136"/>
    <w:unhideWhenUsed/>
    <w:uiPriority w:val="99"/>
    <w:pPr>
      <w:tabs>
        <w:tab w:val="center" w:pos="4680"/>
        <w:tab w:val="right" w:pos="9360"/>
      </w:tabs>
      <w:spacing w:after="0" w:line="240" w:lineRule="auto"/>
    </w:pPr>
  </w:style>
  <w:style w:type="paragraph" w:styleId="25">
    <w:name w:val="header"/>
    <w:basedOn w:val="1"/>
    <w:link w:val="135"/>
    <w:unhideWhenUsed/>
    <w:uiPriority w:val="99"/>
    <w:pPr>
      <w:tabs>
        <w:tab w:val="center" w:pos="4680"/>
        <w:tab w:val="right" w:pos="9360"/>
      </w:tabs>
      <w:spacing w:after="0" w:line="240" w:lineRule="auto"/>
    </w:pPr>
  </w:style>
  <w:style w:type="paragraph" w:styleId="26">
    <w:name w:val="Subtitle"/>
    <w:basedOn w:val="1"/>
    <w:next w:val="1"/>
    <w:link w:val="142"/>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7">
    <w:name w:val="List"/>
    <w:basedOn w:val="1"/>
    <w:unhideWhenUsed/>
    <w:uiPriority w:val="99"/>
    <w:pPr>
      <w:ind w:left="360" w:hanging="360"/>
      <w:contextualSpacing/>
    </w:pPr>
  </w:style>
  <w:style w:type="paragraph" w:styleId="28">
    <w:name w:val="Body Text 2"/>
    <w:basedOn w:val="1"/>
    <w:link w:val="145"/>
    <w:unhideWhenUsed/>
    <w:uiPriority w:val="99"/>
    <w:pPr>
      <w:spacing w:after="120" w:line="480" w:lineRule="auto"/>
    </w:pPr>
  </w:style>
  <w:style w:type="paragraph" w:styleId="29">
    <w:name w:val="List Continue 2"/>
    <w:basedOn w:val="1"/>
    <w:unhideWhenUsed/>
    <w:uiPriority w:val="99"/>
    <w:pPr>
      <w:spacing w:after="120"/>
      <w:ind w:left="720"/>
      <w:contextualSpacing/>
    </w:pPr>
  </w:style>
  <w:style w:type="paragraph" w:styleId="30">
    <w:name w:val="List Continue 3"/>
    <w:basedOn w:val="1"/>
    <w:unhideWhenUsed/>
    <w:uiPriority w:val="99"/>
    <w:pPr>
      <w:spacing w:after="120"/>
      <w:ind w:left="1080"/>
      <w:contextualSpacing/>
    </w:pPr>
  </w:style>
  <w:style w:type="paragraph" w:styleId="31">
    <w:name w:val="Title"/>
    <w:basedOn w:val="1"/>
    <w:next w:val="1"/>
    <w:link w:val="141"/>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3">
    <w:name w:val="Table Grid"/>
    <w:basedOn w:val="32"/>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4">
    <w:name w:val="Light Shading"/>
    <w:basedOn w:val="32"/>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5">
    <w:name w:val="Light Shading Accent 1"/>
    <w:basedOn w:val="32"/>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6">
    <w:name w:val="Light Shading Accent 2"/>
    <w:basedOn w:val="32"/>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7">
    <w:name w:val="Light Shading Accent 3"/>
    <w:basedOn w:val="32"/>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38">
    <w:name w:val="Light Shading Accent 4"/>
    <w:basedOn w:val="32"/>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39">
    <w:name w:val="Light Shading Accent 5"/>
    <w:basedOn w:val="32"/>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0">
    <w:name w:val="Light Shading Accent 6"/>
    <w:basedOn w:val="32"/>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1">
    <w:name w:val="Light List"/>
    <w:basedOn w:val="32"/>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2">
    <w:name w:val="Light List Accent 1"/>
    <w:basedOn w:val="32"/>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3">
    <w:name w:val="Light List Accent 2"/>
    <w:basedOn w:val="32"/>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4">
    <w:name w:val="Light List Accent 3"/>
    <w:basedOn w:val="32"/>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5">
    <w:name w:val="Light List Accent 4"/>
    <w:basedOn w:val="32"/>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6">
    <w:name w:val="Light List Accent 5"/>
    <w:basedOn w:val="32"/>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7">
    <w:name w:val="Light List Accent 6"/>
    <w:basedOn w:val="32"/>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48">
    <w:name w:val="Light Grid"/>
    <w:basedOn w:val="32"/>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49">
    <w:name w:val="Light Grid Accent 1"/>
    <w:basedOn w:val="32"/>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0">
    <w:name w:val="Light Grid Accent 2"/>
    <w:basedOn w:val="32"/>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1">
    <w:name w:val="Light Grid Accent 3"/>
    <w:basedOn w:val="32"/>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2">
    <w:name w:val="Light Grid Accent 4"/>
    <w:basedOn w:val="32"/>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3">
    <w:name w:val="Light Grid Accent 5"/>
    <w:basedOn w:val="32"/>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4">
    <w:name w:val="Light Grid Accent 6"/>
    <w:basedOn w:val="32"/>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5">
    <w:name w:val="Medium Shading 1"/>
    <w:basedOn w:val="32"/>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6">
    <w:name w:val="Medium Shading 1 Accent 1"/>
    <w:basedOn w:val="32"/>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7">
    <w:name w:val="Medium Shading 1 Accent 2"/>
    <w:basedOn w:val="32"/>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58">
    <w:name w:val="Medium Shading 1 Accent 3"/>
    <w:basedOn w:val="32"/>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59">
    <w:name w:val="Medium Shading 1 Accent 4"/>
    <w:basedOn w:val="32"/>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0">
    <w:name w:val="Medium Shading 1 Accent 5"/>
    <w:basedOn w:val="32"/>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1">
    <w:name w:val="Medium Shading 1 Accent 6"/>
    <w:basedOn w:val="32"/>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2">
    <w:name w:val="Medium Shading 2"/>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3">
    <w:name w:val="Medium Shading 2 Accent 1"/>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4">
    <w:name w:val="Medium Shading 2 Accent 2"/>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3"/>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4"/>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5"/>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6"/>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List 1"/>
    <w:basedOn w:val="32"/>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0">
    <w:name w:val="Medium List 1 Accent 1"/>
    <w:basedOn w:val="32"/>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1">
    <w:name w:val="Medium List 1 Accent 2"/>
    <w:basedOn w:val="32"/>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2">
    <w:name w:val="Medium List 1 Accent 3"/>
    <w:basedOn w:val="32"/>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3">
    <w:name w:val="Medium List 1 Accent 4"/>
    <w:basedOn w:val="32"/>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4">
    <w:name w:val="Medium List 1 Accent 5"/>
    <w:basedOn w:val="32"/>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5">
    <w:name w:val="Medium List 1 Accent 6"/>
    <w:basedOn w:val="32"/>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6">
    <w:name w:val="Medium List 2"/>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1"/>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2"/>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3"/>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4"/>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5"/>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6"/>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Grid 1"/>
    <w:basedOn w:val="32"/>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4">
    <w:name w:val="Medium Grid 1 Accent 1"/>
    <w:basedOn w:val="32"/>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5">
    <w:name w:val="Medium Grid 1 Accent 2"/>
    <w:basedOn w:val="32"/>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6">
    <w:name w:val="Medium Grid 1 Accent 3"/>
    <w:basedOn w:val="32"/>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7">
    <w:name w:val="Medium Grid 1 Accent 4"/>
    <w:basedOn w:val="32"/>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8">
    <w:name w:val="Medium Grid 1 Accent 5"/>
    <w:basedOn w:val="32"/>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9">
    <w:name w:val="Medium Grid 1 Accent 6"/>
    <w:basedOn w:val="32"/>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0">
    <w:name w:val="Medium Grid 2"/>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1">
    <w:name w:val="Medium Grid 2 Accent 1"/>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2">
    <w:name w:val="Medium Grid 2 Accent 2"/>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3">
    <w:name w:val="Medium Grid 2 Accent 3"/>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4">
    <w:name w:val="Medium Grid 2 Accent 4"/>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5">
    <w:name w:val="Medium Grid 2 Accent 5"/>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6">
    <w:name w:val="Medium Grid 2 Accent 6"/>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7">
    <w:name w:val="Medium Grid 3"/>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98">
    <w:name w:val="Medium Grid 3 Accent 1"/>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99">
    <w:name w:val="Medium Grid 3 Accent 2"/>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0">
    <w:name w:val="Medium Grid 3 Accent 3"/>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1">
    <w:name w:val="Medium Grid 3 Accent 4"/>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2">
    <w:name w:val="Medium Grid 3 Accent 5"/>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3">
    <w:name w:val="Medium Grid 3 Accent 6"/>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4">
    <w:name w:val="Dark List"/>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5">
    <w:name w:val="Dark List Accent 1"/>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6">
    <w:name w:val="Dark List Accent 2"/>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7">
    <w:name w:val="Dark List Accent 3"/>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08">
    <w:name w:val="Dark List Accent 4"/>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09">
    <w:name w:val="Dark List Accent 5"/>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0">
    <w:name w:val="Dark List Accent 6"/>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1">
    <w:name w:val="Colorful Shading"/>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2">
    <w:name w:val="Colorful Shading Accent 1"/>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3">
    <w:name w:val="Colorful Shading Accent 2"/>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3"/>
    <w:basedOn w:val="32"/>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5">
    <w:name w:val="Colorful Shading Accent 4"/>
    <w:basedOn w:val="32"/>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5"/>
    <w:basedOn w:val="32"/>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6"/>
    <w:basedOn w:val="32"/>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List"/>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19">
    <w:name w:val="Colorful List Accent 1"/>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0">
    <w:name w:val="Colorful List Accent 2"/>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1">
    <w:name w:val="Colorful List Accent 3"/>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2">
    <w:name w:val="Colorful List Accent 4"/>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3">
    <w:name w:val="Colorful List Accent 5"/>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4">
    <w:name w:val="Colorful List Accent 6"/>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5">
    <w:name w:val="Colorful Grid"/>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6">
    <w:name w:val="Colorful Grid Accent 1"/>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7">
    <w:name w:val="Colorful Grid Accent 2"/>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28">
    <w:name w:val="Colorful Grid Accent 3"/>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29">
    <w:name w:val="Colorful Grid Accent 4"/>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0">
    <w:name w:val="Colorful Grid Accent 5"/>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1">
    <w:name w:val="Colorful Grid Accent 6"/>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3">
    <w:name w:val="Strong"/>
    <w:basedOn w:val="132"/>
    <w:qFormat/>
    <w:uiPriority w:val="22"/>
    <w:rPr>
      <w:b/>
      <w:bCs/>
    </w:rPr>
  </w:style>
  <w:style w:type="character" w:styleId="134">
    <w:name w:val="Emphasis"/>
    <w:basedOn w:val="132"/>
    <w:qFormat/>
    <w:uiPriority w:val="20"/>
    <w:rPr>
      <w:i/>
      <w:iCs/>
    </w:rPr>
  </w:style>
  <w:style w:type="character" w:customStyle="1" w:styleId="135">
    <w:name w:val="Header Char"/>
    <w:basedOn w:val="132"/>
    <w:link w:val="25"/>
    <w:uiPriority w:val="99"/>
  </w:style>
  <w:style w:type="character" w:customStyle="1" w:styleId="136">
    <w:name w:val="Footer Char"/>
    <w:basedOn w:val="132"/>
    <w:link w:val="24"/>
    <w:uiPriority w:val="99"/>
  </w:style>
  <w:style w:type="paragraph" w:styleId="137">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8">
    <w:name w:val="Heading 1 Char"/>
    <w:basedOn w:val="132"/>
    <w:link w:val="3"/>
    <w:uiPriority w:val="9"/>
    <w:rPr>
      <w:rFonts w:asciiTheme="majorHAnsi" w:hAnsiTheme="majorHAnsi" w:eastAsiaTheme="majorEastAsia" w:cstheme="majorBidi"/>
      <w:b/>
      <w:bCs/>
      <w:color w:val="376092" w:themeColor="accent1" w:themeShade="BF"/>
      <w:sz w:val="28"/>
      <w:szCs w:val="28"/>
    </w:rPr>
  </w:style>
  <w:style w:type="character" w:customStyle="1" w:styleId="139">
    <w:name w:val="Heading 2 Char"/>
    <w:basedOn w:val="132"/>
    <w:link w:val="4"/>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0">
    <w:name w:val="Heading 3 Char"/>
    <w:basedOn w:val="132"/>
    <w:link w:val="5"/>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1">
    <w:name w:val="Title Char"/>
    <w:basedOn w:val="132"/>
    <w:link w:val="31"/>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2">
    <w:name w:val="Subtitle Char"/>
    <w:basedOn w:val="132"/>
    <w:link w:val="26"/>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3">
    <w:name w:val="List Paragraph"/>
    <w:basedOn w:val="1"/>
    <w:qFormat/>
    <w:uiPriority w:val="34"/>
    <w:pPr>
      <w:ind w:left="720"/>
      <w:contextualSpacing/>
    </w:pPr>
  </w:style>
  <w:style w:type="character" w:customStyle="1" w:styleId="144">
    <w:name w:val="Body Text Char"/>
    <w:basedOn w:val="132"/>
    <w:link w:val="19"/>
    <w:uiPriority w:val="99"/>
  </w:style>
  <w:style w:type="character" w:customStyle="1" w:styleId="145">
    <w:name w:val="Body Text 2 Char"/>
    <w:basedOn w:val="132"/>
    <w:link w:val="28"/>
    <w:uiPriority w:val="99"/>
  </w:style>
  <w:style w:type="character" w:customStyle="1" w:styleId="146">
    <w:name w:val="Body Text 3 Char"/>
    <w:basedOn w:val="132"/>
    <w:link w:val="17"/>
    <w:uiPriority w:val="99"/>
    <w:rPr>
      <w:sz w:val="16"/>
      <w:szCs w:val="16"/>
    </w:rPr>
  </w:style>
  <w:style w:type="character" w:customStyle="1" w:styleId="147">
    <w:name w:val="Macro Text Char"/>
    <w:basedOn w:val="132"/>
    <w:link w:val="2"/>
    <w:uiPriority w:val="99"/>
    <w:rPr>
      <w:rFonts w:ascii="Courier" w:hAnsi="Courier"/>
      <w:sz w:val="20"/>
      <w:szCs w:val="20"/>
    </w:rPr>
  </w:style>
  <w:style w:type="paragraph" w:styleId="148">
    <w:name w:val="Quote"/>
    <w:basedOn w:val="1"/>
    <w:next w:val="1"/>
    <w:link w:val="149"/>
    <w:qFormat/>
    <w:uiPriority w:val="29"/>
    <w:rPr>
      <w:i/>
      <w:iCs/>
      <w:color w:val="000000" w:themeColor="text1"/>
      <w14:textFill>
        <w14:solidFill>
          <w14:schemeClr w14:val="tx1"/>
        </w14:solidFill>
      </w14:textFill>
    </w:rPr>
  </w:style>
  <w:style w:type="character" w:customStyle="1" w:styleId="149">
    <w:name w:val="Quote Char"/>
    <w:basedOn w:val="132"/>
    <w:link w:val="148"/>
    <w:uiPriority w:val="29"/>
    <w:rPr>
      <w:i/>
      <w:iCs/>
      <w:color w:val="000000" w:themeColor="text1"/>
      <w14:textFill>
        <w14:solidFill>
          <w14:schemeClr w14:val="tx1"/>
        </w14:solidFill>
      </w14:textFill>
    </w:rPr>
  </w:style>
  <w:style w:type="character" w:customStyle="1" w:styleId="150">
    <w:name w:val="Heading 4 Char"/>
    <w:basedOn w:val="132"/>
    <w:link w:val="6"/>
    <w:semiHidden/>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1">
    <w:name w:val="Heading 5 Char"/>
    <w:basedOn w:val="132"/>
    <w:link w:val="7"/>
    <w:semiHidden/>
    <w:uiPriority w:val="9"/>
    <w:rPr>
      <w:rFonts w:asciiTheme="majorHAnsi" w:hAnsiTheme="majorHAnsi" w:eastAsiaTheme="majorEastAsia" w:cstheme="majorBidi"/>
      <w:color w:val="254061" w:themeColor="accent1" w:themeShade="80"/>
    </w:rPr>
  </w:style>
  <w:style w:type="character" w:customStyle="1" w:styleId="152">
    <w:name w:val="Heading 6 Char"/>
    <w:basedOn w:val="132"/>
    <w:link w:val="8"/>
    <w:semiHidden/>
    <w:uiPriority w:val="9"/>
    <w:rPr>
      <w:rFonts w:asciiTheme="majorHAnsi" w:hAnsiTheme="majorHAnsi" w:eastAsiaTheme="majorEastAsia" w:cstheme="majorBidi"/>
      <w:i/>
      <w:iCs/>
      <w:color w:val="254061" w:themeColor="accent1" w:themeShade="80"/>
    </w:rPr>
  </w:style>
  <w:style w:type="character" w:customStyle="1" w:styleId="153">
    <w:name w:val="Heading 7 Char"/>
    <w:basedOn w:val="132"/>
    <w:link w:val="9"/>
    <w:semiHidden/>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4">
    <w:name w:val="Heading 8 Char"/>
    <w:basedOn w:val="132"/>
    <w:link w:val="10"/>
    <w:semiHidden/>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5">
    <w:name w:val="Heading 9 Char"/>
    <w:basedOn w:val="132"/>
    <w:link w:val="11"/>
    <w:semiHidden/>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6">
    <w:name w:val="Intense Quote"/>
    <w:basedOn w:val="1"/>
    <w:next w:val="1"/>
    <w:link w:val="157"/>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7">
    <w:name w:val="Intense Quote Char"/>
    <w:basedOn w:val="132"/>
    <w:link w:val="156"/>
    <w:uiPriority w:val="30"/>
    <w:rPr>
      <w:b/>
      <w:bCs/>
      <w:i/>
      <w:iCs/>
      <w:color w:val="4F81BD" w:themeColor="accent1"/>
      <w14:textFill>
        <w14:solidFill>
          <w14:schemeClr w14:val="accent1"/>
        </w14:solidFill>
      </w14:textFill>
    </w:rPr>
  </w:style>
  <w:style w:type="character" w:customStyle="1" w:styleId="158">
    <w:name w:val="Subtle Emphasis"/>
    <w:basedOn w:val="132"/>
    <w:qFormat/>
    <w:uiPriority w:val="19"/>
    <w:rPr>
      <w:i/>
      <w:iCs/>
      <w:color w:val="808080" w:themeColor="text1" w:themeTint="80"/>
      <w14:textFill>
        <w14:solidFill>
          <w14:schemeClr w14:val="tx1">
            <w14:lumMod w14:val="50000"/>
            <w14:lumOff w14:val="50000"/>
          </w14:schemeClr>
        </w14:solidFill>
      </w14:textFill>
    </w:rPr>
  </w:style>
  <w:style w:type="character" w:customStyle="1" w:styleId="159">
    <w:name w:val="Intense Emphasis"/>
    <w:basedOn w:val="132"/>
    <w:qFormat/>
    <w:uiPriority w:val="21"/>
    <w:rPr>
      <w:b/>
      <w:bCs/>
      <w:i/>
      <w:iCs/>
      <w:color w:val="4F81BD" w:themeColor="accent1"/>
      <w14:textFill>
        <w14:solidFill>
          <w14:schemeClr w14:val="accent1"/>
        </w14:solidFill>
      </w14:textFill>
    </w:rPr>
  </w:style>
  <w:style w:type="character" w:customStyle="1" w:styleId="160">
    <w:name w:val="Subtle Reference"/>
    <w:basedOn w:val="132"/>
    <w:qFormat/>
    <w:uiPriority w:val="31"/>
    <w:rPr>
      <w:smallCaps/>
      <w:color w:val="C0504D" w:themeColor="accent2"/>
      <w:u w:val="single"/>
      <w14:textFill>
        <w14:solidFill>
          <w14:schemeClr w14:val="accent2"/>
        </w14:solidFill>
      </w14:textFill>
    </w:rPr>
  </w:style>
  <w:style w:type="character" w:customStyle="1" w:styleId="161">
    <w:name w:val="Intense Reference"/>
    <w:basedOn w:val="132"/>
    <w:qFormat/>
    <w:uiPriority w:val="32"/>
    <w:rPr>
      <w:b/>
      <w:bCs/>
      <w:smallCaps/>
      <w:color w:val="C0504D" w:themeColor="accent2"/>
      <w:spacing w:val="5"/>
      <w:u w:val="single"/>
      <w14:textFill>
        <w14:solidFill>
          <w14:schemeClr w14:val="accent2"/>
        </w14:solidFill>
      </w14:textFill>
    </w:rPr>
  </w:style>
  <w:style w:type="character" w:customStyle="1" w:styleId="162">
    <w:name w:val="Book Title"/>
    <w:basedOn w:val="132"/>
    <w:qFormat/>
    <w:uiPriority w:val="33"/>
    <w:rPr>
      <w:b/>
      <w:bCs/>
      <w:smallCaps/>
      <w:spacing w:val="5"/>
    </w:rPr>
  </w:style>
  <w:style w:type="paragraph" w:customStyle="1" w:styleId="163">
    <w:name w:val="TOC Heading"/>
    <w:basedOn w:val="3"/>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49</Pages>
  <Words>2432</Words>
  <Characters>4251</Characters>
  <Lines>0</Lines>
  <Paragraphs>0</Paragraphs>
  <TotalTime>0</TotalTime>
  <ScaleCrop>false</ScaleCrop>
  <LinksUpToDate>false</LinksUpToDate>
  <CharactersWithSpaces>4257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description>generated by python-docx</dc:description>
  <cp:lastModifiedBy>ifnevers</cp:lastModifiedBy>
  <dcterms:modified xsi:type="dcterms:W3CDTF">2026-09-17T02:12:14Z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eyJoZGlkIjoiMGI5ZDAyNTEwNmNhNmMyODJlOGE2ODgzZTAyYjYzMjciLCJ1c2VySWQiOiIzNzI2MDc0NTgifQ==</vt:lpwstr>
  </property>
  <property fmtid="{D5CDD505-2E9C-101B-9397-08002B2CF9AE}" pid="3" name="KSOProductBuildVer">
    <vt:lpwstr>2052-12.1.0.28505</vt:lpwstr>
  </property>
  <property fmtid="{D5CDD505-2E9C-101B-9397-08002B2CF9AE}" pid="4" name="ICV">
    <vt:lpwstr>E0A5BBEB85BF48CE9C24CC2222BFC698_12</vt:lpwstr>
  </property>
</Properties>
</file>